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E96BB" w14:textId="77777777" w:rsidR="00651263" w:rsidRPr="00300406" w:rsidRDefault="00651263" w:rsidP="00651263">
      <w:pPr>
        <w:pStyle w:val="BijlageGenummerdKop"/>
        <w:numPr>
          <w:ilvl w:val="0"/>
          <w:numId w:val="0"/>
        </w:numPr>
        <w:ind w:left="1416" w:hanging="1416"/>
      </w:pPr>
      <w:r>
        <w:t>Bijlage H</w:t>
      </w:r>
      <w:r>
        <w:tab/>
      </w:r>
      <w:bookmarkStart w:id="0" w:name="_Toc226108159"/>
      <w:r w:rsidRPr="00300406">
        <w:t>Model K verklaring bestuurder omtrent rechtmatigheid inschrijving</w:t>
      </w:r>
      <w:bookmarkEnd w:id="0"/>
    </w:p>
    <w:p w14:paraId="0C74CE61" w14:textId="77777777" w:rsidR="00651263" w:rsidRPr="00300406" w:rsidRDefault="00651263" w:rsidP="00651263">
      <w:pPr>
        <w:pStyle w:val="Broodtekst"/>
        <w:rPr>
          <w:color w:val="000000"/>
        </w:rPr>
      </w:pPr>
      <w:r w:rsidRPr="00300406">
        <w:t xml:space="preserve">Ondergetekende verklaart (verklaren) dat de onderhavige inschrijving ten behoeve van de opdracht met </w:t>
      </w:r>
      <w:r>
        <w:t>31199153</w:t>
      </w:r>
      <w:r w:rsidRPr="00300406">
        <w:rPr>
          <w:color w:val="000000"/>
        </w:rPr>
        <w:t>,</w:t>
      </w:r>
      <w:r w:rsidRPr="00300406">
        <w:t xml:space="preserve"> voor </w:t>
      </w:r>
      <w:r>
        <w:t>het ontwerp, de bouw en de levering van twee Multi</w:t>
      </w:r>
      <w:r w:rsidRPr="00001698">
        <w:t xml:space="preserve"> Purpose Vessels</w:t>
      </w:r>
      <w:r>
        <w:t>. (MPV-50)</w:t>
      </w:r>
      <w:r w:rsidRPr="00300406">
        <w:rPr>
          <w:color w:val="000000"/>
        </w:rPr>
        <w:t>, niet tot stand is gekomen onder invloed van een overeenkomst, besluit of gedraging in strijd met het Nederlandse of Europese mededingingsrecht.</w:t>
      </w:r>
    </w:p>
    <w:p w14:paraId="781E1D33" w14:textId="77777777" w:rsidR="00651263" w:rsidRPr="00300406" w:rsidRDefault="00651263" w:rsidP="00651263">
      <w:pPr>
        <w:pStyle w:val="Broodtekst"/>
      </w:pPr>
    </w:p>
    <w:p w14:paraId="3653360C" w14:textId="77777777" w:rsidR="00651263" w:rsidRPr="00300406" w:rsidRDefault="00651263" w:rsidP="00651263">
      <w:pPr>
        <w:pStyle w:val="Broodtekst"/>
      </w:pPr>
      <w:r w:rsidRPr="00300406">
        <w:t>Aldus naar waarheid opgemaakt.</w:t>
      </w:r>
    </w:p>
    <w:p w14:paraId="314D4267" w14:textId="77777777" w:rsidR="00651263" w:rsidRPr="00300406" w:rsidRDefault="00651263" w:rsidP="00651263">
      <w:pPr>
        <w:pStyle w:val="Broodtekst"/>
      </w:pPr>
    </w:p>
    <w:p w14:paraId="7BF92D4D" w14:textId="77777777" w:rsidR="00651263" w:rsidRPr="00300406" w:rsidRDefault="00651263" w:rsidP="00651263">
      <w:pPr>
        <w:pStyle w:val="Broodtekst"/>
        <w:tabs>
          <w:tab w:val="right" w:pos="7655"/>
        </w:tabs>
      </w:pPr>
      <w:proofErr w:type="gramStart"/>
      <w:r w:rsidRPr="00300406">
        <w:t>op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datum</w:t>
      </w:r>
      <w:proofErr w:type="gramEnd"/>
      <w:r w:rsidRPr="00300406">
        <w:t>)</w:t>
      </w:r>
    </w:p>
    <w:p w14:paraId="214BD28B" w14:textId="77777777" w:rsidR="00651263" w:rsidRPr="00300406" w:rsidRDefault="00651263" w:rsidP="00651263">
      <w:pPr>
        <w:pStyle w:val="Broodtekst"/>
        <w:tabs>
          <w:tab w:val="right" w:pos="7655"/>
        </w:tabs>
      </w:pPr>
      <w:proofErr w:type="gramStart"/>
      <w:r w:rsidRPr="00300406">
        <w:t>te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plaats</w:t>
      </w:r>
      <w:proofErr w:type="gramEnd"/>
      <w:r w:rsidRPr="00300406">
        <w:t>)</w:t>
      </w:r>
    </w:p>
    <w:p w14:paraId="74D8E3CD" w14:textId="77777777" w:rsidR="00651263" w:rsidRPr="00300406" w:rsidRDefault="00651263" w:rsidP="00651263">
      <w:pPr>
        <w:pStyle w:val="Broodtekst"/>
        <w:tabs>
          <w:tab w:val="right" w:pos="7655"/>
        </w:tabs>
      </w:pPr>
      <w:proofErr w:type="gramStart"/>
      <w:r w:rsidRPr="00300406">
        <w:t>door</w:t>
      </w:r>
      <w:proofErr w:type="gramEnd"/>
      <w:r w:rsidRPr="00300406">
        <w:t>…</w:t>
      </w:r>
      <w:r w:rsidRPr="00300406">
        <w:tab/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voorletter(s))</w:t>
      </w:r>
    </w:p>
    <w:p w14:paraId="3FA8305A" w14:textId="77777777" w:rsidR="00651263" w:rsidRPr="00300406" w:rsidRDefault="00651263" w:rsidP="00651263">
      <w:pPr>
        <w:pStyle w:val="Broodtekst"/>
        <w:tabs>
          <w:tab w:val="right" w:pos="7655"/>
        </w:tabs>
      </w:pPr>
      <w:proofErr w:type="gramStart"/>
      <w:r w:rsidRPr="00300406">
        <w:t>als</w:t>
      </w:r>
      <w:proofErr w:type="gramEnd"/>
      <w:r w:rsidRPr="00300406">
        <w:t xml:space="preserve"> bestuurder van…</w:t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vestigingsplaats bedrijf)</w:t>
      </w:r>
    </w:p>
    <w:p w14:paraId="3253B05B" w14:textId="77777777" w:rsidR="00651263" w:rsidRPr="00300406" w:rsidRDefault="00651263" w:rsidP="00651263">
      <w:pPr>
        <w:pStyle w:val="Broodtekst"/>
        <w:tabs>
          <w:tab w:val="right" w:pos="7655"/>
        </w:tabs>
      </w:pPr>
      <w:proofErr w:type="gramStart"/>
      <w:r w:rsidRPr="00300406">
        <w:t>die</w:t>
      </w:r>
      <w:proofErr w:type="gramEnd"/>
      <w:r w:rsidRPr="00300406">
        <w:t>…</w:t>
      </w:r>
      <w:r w:rsidRPr="00300406">
        <w:tab/>
      </w:r>
      <w:r w:rsidRPr="00300406">
        <w:tab/>
      </w:r>
      <w:r w:rsidRPr="00300406">
        <w:tab/>
        <w:t>(</w:t>
      </w:r>
      <w:proofErr w:type="gramStart"/>
      <w:r w:rsidRPr="00300406">
        <w:t>naam</w:t>
      </w:r>
      <w:proofErr w:type="gramEnd"/>
      <w:r w:rsidRPr="00300406">
        <w:t xml:space="preserve"> en vestigingsplaats bedrijf)</w:t>
      </w:r>
    </w:p>
    <w:p w14:paraId="4FA16DB9" w14:textId="77777777" w:rsidR="00651263" w:rsidRPr="00300406" w:rsidRDefault="00651263" w:rsidP="00651263">
      <w:pPr>
        <w:autoSpaceDE w:val="0"/>
        <w:autoSpaceDN w:val="0"/>
        <w:adjustRightInd w:val="0"/>
        <w:rPr>
          <w:rFonts w:cs="Arial"/>
          <w:szCs w:val="18"/>
        </w:rPr>
      </w:pPr>
    </w:p>
    <w:p w14:paraId="7EFB23CD" w14:textId="77777777" w:rsidR="00651263" w:rsidRPr="00300406" w:rsidRDefault="00651263" w:rsidP="00651263">
      <w:pPr>
        <w:autoSpaceDE w:val="0"/>
        <w:autoSpaceDN w:val="0"/>
        <w:adjustRightInd w:val="0"/>
        <w:rPr>
          <w:rFonts w:cs="Arial"/>
          <w:szCs w:val="18"/>
        </w:rPr>
      </w:pPr>
      <w:proofErr w:type="gramStart"/>
      <w:r w:rsidRPr="00300406">
        <w:rPr>
          <w:rFonts w:cs="Arial"/>
          <w:szCs w:val="18"/>
        </w:rPr>
        <w:t>ter</w:t>
      </w:r>
      <w:proofErr w:type="gramEnd"/>
      <w:r w:rsidRPr="00300406">
        <w:rPr>
          <w:rFonts w:cs="Arial"/>
          <w:szCs w:val="18"/>
        </w:rPr>
        <w:t xml:space="preserve"> zake van deze Inschrijving rechtsgeldig vertegenwoordigt.</w:t>
      </w:r>
    </w:p>
    <w:p w14:paraId="03996843" w14:textId="77777777" w:rsidR="00651263" w:rsidRPr="00300406" w:rsidRDefault="00651263" w:rsidP="00651263">
      <w:pPr>
        <w:autoSpaceDE w:val="0"/>
        <w:autoSpaceDN w:val="0"/>
        <w:adjustRightInd w:val="0"/>
        <w:rPr>
          <w:rFonts w:cs="Arial"/>
          <w:szCs w:val="18"/>
        </w:rPr>
      </w:pPr>
    </w:p>
    <w:p w14:paraId="2F417E53" w14:textId="77777777" w:rsidR="00651263" w:rsidRPr="00300406" w:rsidRDefault="00651263" w:rsidP="00651263">
      <w:pPr>
        <w:pStyle w:val="Broodtekst"/>
        <w:rPr>
          <w:b/>
        </w:rPr>
      </w:pPr>
      <w:r w:rsidRPr="00300406">
        <w:rPr>
          <w:b/>
        </w:rPr>
        <w:t>Ondertekening</w:t>
      </w:r>
    </w:p>
    <w:p w14:paraId="7E980187" w14:textId="77777777" w:rsidR="00651263" w:rsidRPr="00300406" w:rsidRDefault="00651263" w:rsidP="00651263">
      <w:pPr>
        <w:pStyle w:val="Broodtekst"/>
      </w:pPr>
    </w:p>
    <w:p w14:paraId="287F8DE8" w14:textId="77777777" w:rsidR="00651263" w:rsidRPr="00300406" w:rsidRDefault="00651263" w:rsidP="00651263">
      <w:pPr>
        <w:pStyle w:val="Broodtekst"/>
        <w:rPr>
          <w:rFonts w:cs="V&amp;W Syntax (Adobe)"/>
          <w:b/>
        </w:rPr>
      </w:pPr>
      <w:r w:rsidRPr="00300406">
        <w:t xml:space="preserve">De Model K verklaring dient door de inschrijver en in geval van een samenwerkingsverband van ondernemers, al dan niet een vennootschap onder firma, </w:t>
      </w:r>
      <w:r w:rsidRPr="00300406">
        <w:rPr>
          <w:u w:val="single"/>
        </w:rPr>
        <w:t>alle</w:t>
      </w:r>
      <w:r w:rsidRPr="00300406">
        <w:t xml:space="preserve"> inschrijvers, digitaal te worden ondertekend conform</w:t>
      </w:r>
      <w:r w:rsidRPr="00300406">
        <w:rPr>
          <w:color w:val="000000" w:themeColor="text1"/>
        </w:rPr>
        <w:t xml:space="preserve"> </w:t>
      </w:r>
      <w:r w:rsidRPr="00300406">
        <w:t xml:space="preserve">paragraaf </w:t>
      </w:r>
      <w:bookmarkStart w:id="1" w:name="bwParagraaf_nr_631_9"/>
      <w:r>
        <w:t>6.4.1</w:t>
      </w:r>
      <w:bookmarkEnd w:id="1"/>
      <w:r w:rsidRPr="00300406">
        <w:rPr>
          <w:color w:val="000000" w:themeColor="text1"/>
        </w:rPr>
        <w:t>.</w:t>
      </w:r>
    </w:p>
    <w:p w14:paraId="4073CC7B" w14:textId="77777777" w:rsidR="00651263" w:rsidRPr="00300406" w:rsidRDefault="00651263" w:rsidP="00651263">
      <w:pPr>
        <w:pStyle w:val="Broodtekst"/>
      </w:pPr>
    </w:p>
    <w:p w14:paraId="62C38EF8" w14:textId="56693FE0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FB47" w14:textId="77777777" w:rsidR="00C14A18" w:rsidRDefault="00C14A18" w:rsidP="0088501B">
      <w:r>
        <w:separator/>
      </w:r>
    </w:p>
  </w:endnote>
  <w:endnote w:type="continuationSeparator" w:id="0">
    <w:p w14:paraId="32D47685" w14:textId="77777777" w:rsidR="00C14A18" w:rsidRDefault="00C14A18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10FF4" w14:textId="77777777" w:rsidR="00C14A18" w:rsidRDefault="00C14A18" w:rsidP="0088501B">
      <w:r>
        <w:separator/>
      </w:r>
    </w:p>
  </w:footnote>
  <w:footnote w:type="continuationSeparator" w:id="0">
    <w:p w14:paraId="3285FC6D" w14:textId="77777777" w:rsidR="00C14A18" w:rsidRDefault="00C14A18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5F98C" w14:textId="75763156" w:rsidR="00651263" w:rsidRDefault="00651263" w:rsidP="00651263">
    <w:pPr>
      <w:pStyle w:val="Huisstijl-KopregelRapport"/>
      <w:jc w:val="center"/>
      <w:rPr>
        <w:rStyle w:val="Huisstijl-Rapportkoptekst"/>
        <w:b/>
      </w:rPr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</w:t>
    </w:r>
    <w:r>
      <w:rPr>
        <w:rStyle w:val="Huisstijl-Rapportkoptekst"/>
        <w:b/>
      </w:rPr>
      <w:t>31199153</w:t>
    </w:r>
    <w:r w:rsidRPr="00D512D2">
      <w:rPr>
        <w:rStyle w:val="Huisstijl-Rapportkoptekst"/>
        <w:b/>
      </w:rPr>
      <w:t>:</w:t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</w:t>
    </w:r>
    <w:r>
      <w:rPr>
        <w:rStyle w:val="Huisstijl-Rapportkoptekst"/>
        <w:b/>
      </w:rPr>
      <w:t>7 september</w:t>
    </w:r>
    <w:r>
      <w:rPr>
        <w:rStyle w:val="Huisstijl-Rapportkoptekst"/>
        <w:b/>
      </w:rPr>
      <w:t xml:space="preserve"> 2026</w:t>
    </w:r>
  </w:p>
  <w:p w14:paraId="57707BF0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812989577">
    <w:abstractNumId w:val="9"/>
  </w:num>
  <w:num w:numId="2" w16cid:durableId="409736426">
    <w:abstractNumId w:val="11"/>
  </w:num>
  <w:num w:numId="3" w16cid:durableId="517281439">
    <w:abstractNumId w:val="28"/>
  </w:num>
  <w:num w:numId="4" w16cid:durableId="948468209">
    <w:abstractNumId w:val="10"/>
  </w:num>
  <w:num w:numId="5" w16cid:durableId="1801024715">
    <w:abstractNumId w:val="16"/>
  </w:num>
  <w:num w:numId="6" w16cid:durableId="1043288864">
    <w:abstractNumId w:val="19"/>
  </w:num>
  <w:num w:numId="7" w16cid:durableId="715198743">
    <w:abstractNumId w:val="2"/>
  </w:num>
  <w:num w:numId="8" w16cid:durableId="945962835">
    <w:abstractNumId w:val="1"/>
  </w:num>
  <w:num w:numId="9" w16cid:durableId="2057659971">
    <w:abstractNumId w:val="0"/>
  </w:num>
  <w:num w:numId="10" w16cid:durableId="503588919">
    <w:abstractNumId w:val="7"/>
  </w:num>
  <w:num w:numId="11" w16cid:durableId="2029330779">
    <w:abstractNumId w:val="5"/>
  </w:num>
  <w:num w:numId="12" w16cid:durableId="1325743760">
    <w:abstractNumId w:val="5"/>
  </w:num>
  <w:num w:numId="13" w16cid:durableId="1154641417">
    <w:abstractNumId w:val="29"/>
  </w:num>
  <w:num w:numId="14" w16cid:durableId="724790350">
    <w:abstractNumId w:val="3"/>
  </w:num>
  <w:num w:numId="15" w16cid:durableId="1663851254">
    <w:abstractNumId w:val="17"/>
  </w:num>
  <w:num w:numId="16" w16cid:durableId="1378161300">
    <w:abstractNumId w:val="23"/>
  </w:num>
  <w:num w:numId="17" w16cid:durableId="500705481">
    <w:abstractNumId w:val="8"/>
  </w:num>
  <w:num w:numId="18" w16cid:durableId="1406872842">
    <w:abstractNumId w:val="20"/>
  </w:num>
  <w:num w:numId="19" w16cid:durableId="1442408484">
    <w:abstractNumId w:val="30"/>
  </w:num>
  <w:num w:numId="20" w16cid:durableId="2039889083">
    <w:abstractNumId w:val="12"/>
  </w:num>
  <w:num w:numId="21" w16cid:durableId="204023638">
    <w:abstractNumId w:val="22"/>
  </w:num>
  <w:num w:numId="22" w16cid:durableId="1384015056">
    <w:abstractNumId w:val="25"/>
  </w:num>
  <w:num w:numId="23" w16cid:durableId="1579167219">
    <w:abstractNumId w:val="18"/>
  </w:num>
  <w:num w:numId="24" w16cid:durableId="1308512951">
    <w:abstractNumId w:val="27"/>
  </w:num>
  <w:num w:numId="25" w16cid:durableId="680158832">
    <w:abstractNumId w:val="26"/>
  </w:num>
  <w:num w:numId="26" w16cid:durableId="1713767529">
    <w:abstractNumId w:val="6"/>
  </w:num>
  <w:num w:numId="27" w16cid:durableId="1757246127">
    <w:abstractNumId w:val="15"/>
  </w:num>
  <w:num w:numId="28" w16cid:durableId="836576565">
    <w:abstractNumId w:val="21"/>
  </w:num>
  <w:num w:numId="29" w16cid:durableId="1425342983">
    <w:abstractNumId w:val="4"/>
  </w:num>
  <w:num w:numId="30" w16cid:durableId="57097989">
    <w:abstractNumId w:val="13"/>
  </w:num>
  <w:num w:numId="31" w16cid:durableId="167720641">
    <w:abstractNumId w:val="24"/>
  </w:num>
  <w:num w:numId="32" w16cid:durableId="90564738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63"/>
    <w:rsid w:val="00043163"/>
    <w:rsid w:val="00056D70"/>
    <w:rsid w:val="000B3F94"/>
    <w:rsid w:val="000E1F3B"/>
    <w:rsid w:val="00173156"/>
    <w:rsid w:val="001D6F03"/>
    <w:rsid w:val="0023404B"/>
    <w:rsid w:val="002A6578"/>
    <w:rsid w:val="002B1092"/>
    <w:rsid w:val="002E0FD2"/>
    <w:rsid w:val="0038549E"/>
    <w:rsid w:val="003C4BF2"/>
    <w:rsid w:val="003D296D"/>
    <w:rsid w:val="003D51FB"/>
    <w:rsid w:val="003F5EB0"/>
    <w:rsid w:val="003F6EDB"/>
    <w:rsid w:val="0040142D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51263"/>
    <w:rsid w:val="006B39D8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14A18"/>
    <w:rsid w:val="00C36FAA"/>
    <w:rsid w:val="00C71133"/>
    <w:rsid w:val="00CA55CC"/>
    <w:rsid w:val="00CB3317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9B617D"/>
  <w15:chartTrackingRefBased/>
  <w15:docId w15:val="{F795BB7D-6E0F-4DBE-9720-74DAA592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651263"/>
    <w:pPr>
      <w:spacing w:line="240" w:lineRule="atLeast"/>
    </w:pPr>
    <w:rPr>
      <w:rFonts w:ascii="Verdana" w:eastAsia="DejaVu Sans" w:hAnsi="Verdana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spacing w:line="240" w:lineRule="auto"/>
      <w:outlineLvl w:val="0"/>
    </w:pPr>
    <w:rPr>
      <w:rFonts w:eastAsiaTheme="majorEastAsia" w:cstheme="majorBidi"/>
      <w:bCs/>
      <w:kern w:val="2"/>
      <w:sz w:val="24"/>
      <w:szCs w:val="28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spacing w:line="240" w:lineRule="auto"/>
      <w:outlineLvl w:val="1"/>
    </w:pPr>
    <w:rPr>
      <w:rFonts w:eastAsiaTheme="majorEastAsia" w:cstheme="majorBidi"/>
      <w:b/>
      <w:bCs/>
      <w:kern w:val="2"/>
      <w:szCs w:val="26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spacing w:line="240" w:lineRule="auto"/>
      <w:outlineLvl w:val="2"/>
    </w:pPr>
    <w:rPr>
      <w:rFonts w:eastAsiaTheme="majorEastAsia" w:cstheme="majorBidi"/>
      <w:bCs/>
      <w:i/>
      <w:kern w:val="2"/>
      <w:szCs w:val="1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spacing w:line="240" w:lineRule="auto"/>
      <w:outlineLvl w:val="3"/>
    </w:pPr>
    <w:rPr>
      <w:rFonts w:eastAsiaTheme="majorEastAsia" w:cstheme="majorBidi"/>
      <w:bCs/>
      <w:iCs/>
      <w:kern w:val="2"/>
      <w:szCs w:val="18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 w:line="240" w:lineRule="auto"/>
      <w:outlineLvl w:val="4"/>
    </w:pPr>
    <w:rPr>
      <w:rFonts w:asciiTheme="majorHAnsi" w:eastAsiaTheme="majorEastAsia" w:hAnsiTheme="majorHAnsi" w:cstheme="majorBidi"/>
      <w:color w:val="0A2039" w:themeColor="accent1" w:themeShade="7F"/>
      <w:kern w:val="2"/>
      <w:szCs w:val="18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rsid w:val="00651263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651263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18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651263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18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651263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18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154273" w:themeColor="accent1"/>
      </w:pBdr>
      <w:spacing w:after="300" w:line="240" w:lineRule="auto"/>
    </w:pPr>
    <w:rPr>
      <w:rFonts w:asciiTheme="minorHAnsi" w:eastAsiaTheme="majorEastAsia" w:hAnsiTheme="minorHAnsi" w:cstheme="majorBidi"/>
      <w:spacing w:val="5"/>
      <w:kern w:val="28"/>
      <w:sz w:val="52"/>
      <w:szCs w:val="52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rFonts w:asciiTheme="minorHAnsi" w:eastAsiaTheme="minorHAnsi" w:hAnsiTheme="minorHAnsi" w:cstheme="minorBidi"/>
      <w:kern w:val="2"/>
      <w:sz w:val="13"/>
      <w:szCs w:val="18"/>
      <w:lang w:eastAsia="en-US"/>
      <w14:ligatures w14:val="standardContextu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pPr>
      <w:spacing w:line="240" w:lineRule="auto"/>
    </w:pPr>
    <w:rPr>
      <w:rFonts w:ascii="Tahoma" w:eastAsiaTheme="minorHAnsi" w:hAnsi="Tahoma" w:cs="Tahoma"/>
      <w:kern w:val="2"/>
      <w:sz w:val="16"/>
      <w:szCs w:val="16"/>
      <w:lang w:eastAsia="en-US"/>
      <w14:ligatures w14:val="standardContextual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0F3155" w:themeColor="accent1" w:themeShade="BF"/>
    </w:rPr>
    <w:tblPr>
      <w:tblStyleRowBandSize w:val="1"/>
      <w:tblStyleColBandSize w:val="1"/>
      <w:tblBorders>
        <w:top w:val="single" w:sz="8" w:space="0" w:color="154273" w:themeColor="accent1"/>
        <w:bottom w:val="single" w:sz="8" w:space="0" w:color="15427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4273" w:themeColor="accent1"/>
          <w:left w:val="nil"/>
          <w:bottom w:val="single" w:sz="8" w:space="0" w:color="15427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0CFF0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506985" w:themeColor="accent3" w:themeShade="BF"/>
    </w:rPr>
    <w:tblPr>
      <w:tblStyleRowBandSize w:val="1"/>
      <w:tblStyleColBandSize w:val="1"/>
      <w:tblBorders>
        <w:top w:val="single" w:sz="8" w:space="0" w:color="738EAB" w:themeColor="accent3"/>
        <w:bottom w:val="single" w:sz="8" w:space="0" w:color="738EA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8EAB" w:themeColor="accent3"/>
          <w:left w:val="nil"/>
          <w:bottom w:val="single" w:sz="8" w:space="0" w:color="738EA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2EA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0A2039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154273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i/>
      <w:iCs/>
      <w:color w:val="154273" w:themeColor="accent1"/>
      <w:spacing w:val="15"/>
      <w:kern w:val="2"/>
      <w:sz w:val="24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154273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pPr>
      <w:spacing w:line="240" w:lineRule="auto"/>
    </w:pPr>
    <w:rPr>
      <w:rFonts w:asciiTheme="minorHAnsi" w:eastAsiaTheme="minorHAnsi" w:hAnsiTheme="minorHAnsi" w:cstheme="minorBidi"/>
      <w:i/>
      <w:iCs/>
      <w:color w:val="000000" w:themeColor="text1"/>
      <w:kern w:val="2"/>
      <w:szCs w:val="18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154273" w:themeColor="accent1"/>
      </w:pBdr>
      <w:spacing w:before="200" w:after="280" w:line="240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154273" w:themeColor="accent1"/>
      <w:kern w:val="2"/>
      <w:szCs w:val="18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154273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4F7196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  <w:spacing w:line="240" w:lineRule="auto"/>
    </w:pPr>
    <w:rPr>
      <w:rFonts w:asciiTheme="minorHAnsi" w:eastAsiaTheme="minorHAnsi" w:hAnsiTheme="minorHAnsi" w:cstheme="minorBidi"/>
      <w:kern w:val="2"/>
      <w:szCs w:val="18"/>
      <w:lang w:eastAsia="en-US"/>
      <w14:ligatures w14:val="standardContextua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5126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5126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5126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51263"/>
    <w:rPr>
      <w:rFonts w:eastAsiaTheme="majorEastAsia" w:cstheme="majorBidi"/>
      <w:color w:val="272727" w:themeColor="text1" w:themeTint="D8"/>
    </w:r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651263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651263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link w:val="BijlageGenummerdKopChar"/>
    <w:uiPriority w:val="12"/>
    <w:qFormat/>
    <w:rsid w:val="0065126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651263"/>
    <w:rPr>
      <w:rFonts w:ascii="Verdana" w:eastAsia="DejaVu Sans" w:hAnsi="Verdana" w:cs="Times New Roman"/>
      <w:kern w:val="0"/>
      <w:sz w:val="24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651263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651263"/>
    <w:rPr>
      <w:sz w:val="13"/>
    </w:rPr>
  </w:style>
  <w:style w:type="paragraph" w:customStyle="1" w:styleId="Broodtekst">
    <w:name w:val="Broodtekst"/>
    <w:basedOn w:val="Standaard"/>
    <w:link w:val="BroodtekstChar"/>
    <w:qFormat/>
    <w:rsid w:val="0065126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customStyle="1" w:styleId="BroodtekstChar">
    <w:name w:val="Broodtekst Char"/>
    <w:basedOn w:val="Standaardalinea-lettertype"/>
    <w:link w:val="Broodtekst"/>
    <w:rsid w:val="00651263"/>
    <w:rPr>
      <w:rFonts w:ascii="Verdana" w:eastAsia="DejaVu Sans" w:hAnsi="Verdana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154273"/>
      </a:accent1>
      <a:accent2>
        <a:srgbClr val="4F7196"/>
      </a:accent2>
      <a:accent3>
        <a:srgbClr val="738EAB"/>
      </a:accent3>
      <a:accent4>
        <a:srgbClr val="95A9C0"/>
      </a:accent4>
      <a:accent5>
        <a:srgbClr val="B8C6D5"/>
      </a:accent5>
      <a:accent6>
        <a:srgbClr val="DCE3EA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Lintblauw">
      <a:srgbClr val="154273"/>
    </a:custClr>
    <a:custClr name="Rijkshuisstijl Paars">
      <a:srgbClr val="42145F"/>
    </a:custClr>
    <a:custClr name="Rijkshuisstijl Violet">
      <a:srgbClr val="A90061"/>
    </a:custClr>
    <a:custClr name="Rijkshuisstijl Robijnrood">
      <a:srgbClr val="CA005D"/>
    </a:custClr>
    <a:custClr name="Rijkshuisstijl Roze">
      <a:srgbClr val="F092CD"/>
    </a:custClr>
    <a:custClr name="Rijkshuisstijl Rood">
      <a:srgbClr val="D52B1E"/>
    </a:custClr>
    <a:custClr name="Rijkshuisstijl Oranje">
      <a:srgbClr val="E17000"/>
    </a:custClr>
    <a:custClr name="Rijkshuisstijl Donkergeel">
      <a:srgbClr val="FFB612"/>
    </a:custClr>
    <a:custClr name="Rijkshuisstijl Donkerbruin">
      <a:srgbClr val="673327"/>
    </a:custClr>
    <a:custClr name="Rijkshuisstijl Bruin">
      <a:srgbClr val="94710A"/>
    </a:custClr>
    <a:custClr name="Rijkshuisstijl Donkergroen">
      <a:srgbClr val="275937"/>
    </a:custClr>
    <a:custClr name="Rijkshuisstijl Groen">
      <a:srgbClr val="39870C"/>
    </a:custClr>
    <a:custClr name="Rijkshuisstijl Mosgroen">
      <a:srgbClr val="777B00"/>
    </a:custClr>
    <a:custClr name="Rijkshuisstijl Mintgroen">
      <a:srgbClr val="76D2B6"/>
    </a:custClr>
    <a:custClr name="Rijkshuisstijl Donkerblauw">
      <a:srgbClr val="01689B"/>
    </a:custClr>
    <a:custClr name="Rijkshuisstijl Hemelblauw">
      <a:srgbClr val="007BC7"/>
    </a:custClr>
    <a:custClr name="Rijkshuisstijl Lichtblauw">
      <a:srgbClr val="8FCAE7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RWS Document" ma:contentTypeID="0x010100DFBBBAD8BCC81A4087A89B096B64D134006E2C3E51359A0F4CA2CF8810751C3102" ma:contentTypeVersion="46" ma:contentTypeDescription="Een nieuw document maken." ma:contentTypeScope="" ma:versionID="ac2942f29d478e6e8271044b9fcc136c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29aa99fc-69fd-48c9-9a1c-71949ada4549" targetNamespace="http://schemas.microsoft.com/office/2006/metadata/properties" ma:root="true" ma:fieldsID="d62288cdb5d287e9b1a32b5d48982a57" ns1:_="" ns2:_="" ns3:_="">
    <xsd:import namespace="http://schemas.microsoft.com/sharepoint/v3"/>
    <xsd:import namespace="cb665cb2-4c1b-4338-95f1-4dd7cd771ce0"/>
    <xsd:import namespace="29aa99fc-69fd-48c9-9a1c-71949ada4549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TaxCatchAllLabel" minOccurs="0"/>
                <xsd:element ref="ns2:jbd8c863d0e84969b217bbeafdb75459" minOccurs="0"/>
                <xsd:element ref="ns2:TaxCatchAll" minOccurs="0"/>
                <xsd:element ref="ns2:ka142704ec404179bc6dc96ce8d3373c" minOccurs="0"/>
                <xsd:element ref="ns2:TaxKeywordTaxHTField" minOccurs="0"/>
                <xsd:element ref="ns2:md4a5e6ab761404298864f0be17ffc0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2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hidden="true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hidden="true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CatchAllLabel" ma:index="14" nillable="true" ma:displayName="Taxonomy Catch All Column1" ma:hidden="true" ma:list="{5c4fdefe-7a9f-45af-9c96-8cbac445489d}" ma:internalName="TaxCatchAllLabel" ma:readOnly="true" ma:showField="CatchAllDataLabel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6" nillable="true" ma:taxonomy="true" ma:internalName="jbd8c863d0e84969b217bbeafdb75459" ma:taxonomyFieldName="Connect_x002d_Vertrouwelijkheid" ma:displayName="Vertrouwelijkheid" ma:readOnly="false" ma:default="1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hidden="true" ma:list="{5c4fdefe-7a9f-45af-9c96-8cbac445489d}" ma:internalName="TaxCatchAll" ma:readOnly="false" ma:showField="CatchAllData" ma:web="29aa99fc-69fd-48c9-9a1c-71949ada45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142704ec404179bc6dc96ce8d3373c" ma:index="20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md4a5e6ab761404298864f0be17ffc0c" ma:index="23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aa99fc-69fd-48c9-9a1c-71949ada4549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SharedContentType xmlns="Microsoft.SharePoint.Taxonomy.ContentTypeSync" SourceId="ae033921-439f-46ba-b586-0b8c8775f769" ContentTypeId="0x010100DFBBBAD8BCC81A4087A89B096B64D134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_dlc_DocId xmlns="29aa99fc-69fd-48c9-9a1c-71949ada4549">CON00-116079886-419</_dlc_DocId>
    <TaxCatchAll xmlns="cb665cb2-4c1b-4338-95f1-4dd7cd771ce0">
      <Value>111</Value>
      <Value>110</Value>
      <Value>179</Value>
      <Value>1</Value>
    </TaxCatchAll>
    <_dlc_DocIdUrl xmlns="29aa99fc-69fd-48c9-9a1c-71949ada4549">
      <Url>https://connect.sp02.rws.nl/sites/con0000037/_layouts/15/DocIdRedir.aspx?ID=CON00-116079886-419</Url>
      <Description>CON00-116079886-419</Description>
    </_dlc_DocIdUrl>
    <Connect-Status xmlns="cb665cb2-4c1b-4338-95f1-4dd7cd771ce0">Definitief</Connect-Status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Subtitel xmlns="cb665cb2-4c1b-4338-95f1-4dd7cd771ce0" xsi:nil="true"/>
    <TaxKeywordTaxHTField xmlns="cb665cb2-4c1b-4338-95f1-4dd7cd771ce0">
      <Terms xmlns="http://schemas.microsoft.com/office/infopath/2007/PartnerControls"/>
    </TaxKeywordTaxHTField>
    <Connect-AuteurExtern xmlns="cb665cb2-4c1b-4338-95f1-4dd7cd771ce0" xsi:nil="true"/>
    <md4a5e6ab761404298864f0be17ffc0c xmlns="cb665cb2-4c1b-4338-95f1-4dd7cd771ce0">
      <Terms xmlns="http://schemas.microsoft.com/office/infopath/2007/PartnerControls"/>
    </md4a5e6ab761404298864f0be17ffc0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Instructie</TermName>
          <TermId xmlns="http://schemas.microsoft.com/office/infopath/2007/PartnerControls">de6f7a2a-11c5-41cb-a3ce-3d7bce61e1d7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1D761A31-C493-4973-9921-A6785AD82153}"/>
</file>

<file path=customXml/itemProps2.xml><?xml version="1.0" encoding="utf-8"?>
<ds:datastoreItem xmlns:ds="http://schemas.openxmlformats.org/officeDocument/2006/customXml" ds:itemID="{18CB548A-DE39-49F7-B5FF-8A171DFAA42F}"/>
</file>

<file path=customXml/itemProps3.xml><?xml version="1.0" encoding="utf-8"?>
<ds:datastoreItem xmlns:ds="http://schemas.openxmlformats.org/officeDocument/2006/customXml" ds:itemID="{F6C7D6A8-5F24-4670-994A-B1DC8F8B18C3}"/>
</file>

<file path=customXml/itemProps4.xml><?xml version="1.0" encoding="utf-8"?>
<ds:datastoreItem xmlns:ds="http://schemas.openxmlformats.org/officeDocument/2006/customXml" ds:itemID="{BD4AF51E-7FA6-437E-8FE7-A8C4D099AE77}"/>
</file>

<file path=customXml/itemProps5.xml><?xml version="1.0" encoding="utf-8"?>
<ds:datastoreItem xmlns:ds="http://schemas.openxmlformats.org/officeDocument/2006/customXml" ds:itemID="{488B8653-C613-44BB-AC50-5BBCC19E268C}"/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769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Rijkswaterstaat</dc:creator>
  <cp:keywords/>
  <dc:description/>
  <cp:lastModifiedBy>Rijkswaterstaat</cp:lastModifiedBy>
  <cp:revision>1</cp:revision>
  <dcterms:created xsi:type="dcterms:W3CDTF">2026-09-07T08:11:00Z</dcterms:created>
  <dcterms:modified xsi:type="dcterms:W3CDTF">2026-09-07T08:17:00Z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5bbabaa558347c9a785183771c230c4">
    <vt:lpwstr>Geen|a0814100-4302-49f4-9f40-b7d42012644c</vt:lpwstr>
  </property>
  <property fmtid="{D5CDD505-2E9C-101B-9397-08002B2CF9AE}" pid="3" name="ContentTypeId">
    <vt:lpwstr>0x010100DFBBBAD8BCC81A4087A89B096B64D134006E2C3E51359A0F4CA2CF8810751C3102</vt:lpwstr>
  </property>
  <property fmtid="{D5CDD505-2E9C-101B-9397-08002B2CF9AE}" pid="4" name="f8a19592d410488a963c18d6cfe9bdaa">
    <vt:lpwstr>RWS Bedrijfsvertrouwelijk|d5fcfbac-659d-41b3-b161-4048848dd05a</vt:lpwstr>
  </property>
  <property fmtid="{D5CDD505-2E9C-101B-9397-08002B2CF9AE}" pid="5" name="_dlc_DocIdItemGuid">
    <vt:lpwstr>40864d22-caa6-4f9c-8876-e206ac8a78ce</vt:lpwstr>
  </property>
  <property fmtid="{D5CDD505-2E9C-101B-9397-08002B2CF9AE}" pid="6" name="TaxKeyword">
    <vt:lpwstr/>
  </property>
  <property fmtid="{D5CDD505-2E9C-101B-9397-08002B2CF9AE}" pid="7" name="Connect-Bedrijfsvertrouwelijkheid">
    <vt:lpwstr>110;#RWS Bedrijfsvertrouwelijk|d5fcfbac-659d-41b3-b161-4048848dd05a</vt:lpwstr>
  </property>
  <property fmtid="{D5CDD505-2E9C-101B-9397-08002B2CF9AE}" pid="8" name="Connect-Persoonsvertrouwelijkheid">
    <vt:lpwstr>111;#Geen|a0814100-4302-49f4-9f40-b7d42012644c</vt:lpwstr>
  </property>
  <property fmtid="{D5CDD505-2E9C-101B-9397-08002B2CF9AE}" pid="9" name="Connect-Vertrouwelijkheid">
    <vt:lpwstr>1;#RWS Bedrijfsvertrouwelijk/geen|1523f3d8-a3f5-4033-a4d4-a04bf7d6d8cc</vt:lpwstr>
  </property>
  <property fmtid="{D5CDD505-2E9C-101B-9397-08002B2CF9AE}" pid="10" name="Connect-Documenttype">
    <vt:lpwstr>179;#Instructie|de6f7a2a-11c5-41cb-a3ce-3d7bce61e1d7</vt:lpwstr>
  </property>
  <property fmtid="{D5CDD505-2E9C-101B-9397-08002B2CF9AE}" pid="11" name="Connect-SEfase">
    <vt:lpwstr/>
  </property>
  <property fmtid="{D5CDD505-2E9C-101B-9397-08002B2CF9AE}" pid="12" name="Connect-Organisatie">
    <vt:lpwstr/>
  </property>
  <property fmtid="{D5CDD505-2E9C-101B-9397-08002B2CF9AE}" pid="13" name="Connect-Organisatieonderdeel">
    <vt:lpwstr/>
  </property>
  <property fmtid="{D5CDD505-2E9C-101B-9397-08002B2CF9AE}" pid="14" name="j4385b9e35ef42c5bc2f4b49e945d3d0">
    <vt:lpwstr/>
  </property>
  <property fmtid="{D5CDD505-2E9C-101B-9397-08002B2CF9AE}" pid="15" name="e28f84c711554a75a94a2dfe3a3bea15">
    <vt:lpwstr/>
  </property>
  <property fmtid="{D5CDD505-2E9C-101B-9397-08002B2CF9AE}" pid="16" name="mf6f48d2ac1943c283ed42563d4d533a">
    <vt:lpwstr/>
  </property>
  <property fmtid="{D5CDD505-2E9C-101B-9397-08002B2CF9AE}" pid="17" name="d38b446f7b294aa48a544e5738eab49c">
    <vt:lpwstr/>
  </property>
  <property fmtid="{D5CDD505-2E9C-101B-9397-08002B2CF9AE}" pid="18" name="Connect-IPMrol">
    <vt:lpwstr/>
  </property>
  <property fmtid="{D5CDD505-2E9C-101B-9397-08002B2CF9AE}" pid="19" name="Connect-Classificatiecode">
    <vt:lpwstr/>
  </property>
  <property fmtid="{D5CDD505-2E9C-101B-9397-08002B2CF9AE}" pid="20" name="Connect-Activiteit">
    <vt:lpwstr/>
  </property>
  <property fmtid="{D5CDD505-2E9C-101B-9397-08002B2CF9AE}" pid="21" name="j7965235a8fd41fb89d2a664ecf0f7a1">
    <vt:lpwstr/>
  </property>
</Properties>
</file>