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7EA3B" w14:textId="26FA4914" w:rsidR="003F5EB0" w:rsidRDefault="00EC77E9" w:rsidP="003F5EB0">
      <w:pPr>
        <w:rPr>
          <w:sz w:val="24"/>
          <w:szCs w:val="24"/>
        </w:rPr>
      </w:pPr>
      <w:r w:rsidRPr="00EC77E9">
        <w:rPr>
          <w:sz w:val="24"/>
          <w:szCs w:val="24"/>
        </w:rPr>
        <w:t>Bijlage G</w:t>
      </w:r>
      <w:r w:rsidRPr="00EC77E9">
        <w:rPr>
          <w:sz w:val="24"/>
          <w:szCs w:val="24"/>
        </w:rPr>
        <w:tab/>
        <w:t>Inschrijvingsbiljet</w:t>
      </w:r>
    </w:p>
    <w:p w14:paraId="04060ABF" w14:textId="77777777" w:rsidR="00EC77E9" w:rsidRDefault="00EC77E9" w:rsidP="003F5EB0">
      <w:pPr>
        <w:rPr>
          <w:sz w:val="24"/>
          <w:szCs w:val="24"/>
        </w:rPr>
      </w:pPr>
    </w:p>
    <w:p w14:paraId="7068BDB3" w14:textId="77777777" w:rsidR="00EC77E9" w:rsidRPr="00300406" w:rsidRDefault="00EC77E9" w:rsidP="00EC77E9">
      <w:pPr>
        <w:pStyle w:val="Broodtekst"/>
      </w:pPr>
      <w:r w:rsidRPr="00300406">
        <w:t>De hierna te noemen inschrijver(s):</w:t>
      </w:r>
    </w:p>
    <w:p w14:paraId="7D42624D" w14:textId="77777777" w:rsidR="00EC77E9" w:rsidRPr="00300406" w:rsidRDefault="00EC77E9" w:rsidP="00EC77E9">
      <w:pPr>
        <w:pStyle w:val="Broodtekst"/>
      </w:pPr>
      <w:r w:rsidRPr="00300406">
        <w:t>(</w:t>
      </w:r>
      <w:proofErr w:type="gramStart"/>
      <w:r w:rsidRPr="00300406">
        <w:t>indien</w:t>
      </w:r>
      <w:proofErr w:type="gramEnd"/>
      <w:r w:rsidRPr="00300406">
        <w:t xml:space="preserve"> de inschrijving wordt gedaan door een samenwerkingsverband van ondernemers, al dan niet als vennootschap onder firma, dienen</w:t>
      </w:r>
      <w:r>
        <w:t xml:space="preserve"> van</w:t>
      </w:r>
      <w:r w:rsidRPr="00300406">
        <w:t xml:space="preserve"> alle inschrijvers in het samenwerkingsverband </w:t>
      </w:r>
      <w:r>
        <w:t xml:space="preserve">de onderstaande gegevens </w:t>
      </w:r>
      <w:r w:rsidRPr="00300406">
        <w:t xml:space="preserve">ingevuld te worden. </w:t>
      </w:r>
      <w:r w:rsidRPr="00300406">
        <w:rPr>
          <w:rFonts w:cs="RijksoverheidSansText-Regular"/>
        </w:rPr>
        <w:t>Onderstaande dient zo vaak als nodig herhaald en ingevuld te worden</w:t>
      </w:r>
      <w:r w:rsidRPr="00300406">
        <w:t>)</w:t>
      </w:r>
    </w:p>
    <w:p w14:paraId="76C221ED" w14:textId="77777777" w:rsidR="00EC77E9" w:rsidRPr="00300406" w:rsidRDefault="00EC77E9" w:rsidP="00EC77E9">
      <w:pPr>
        <w:pStyle w:val="Broodtekst"/>
      </w:pPr>
    </w:p>
    <w:p w14:paraId="109C67FA" w14:textId="77777777" w:rsidR="00EC77E9" w:rsidRPr="00300406" w:rsidRDefault="00EC77E9" w:rsidP="00EC77E9">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5B4DA46E" w14:textId="77777777" w:rsidR="00EC77E9" w:rsidRPr="00300406" w:rsidRDefault="00EC77E9" w:rsidP="00EC77E9">
      <w:pPr>
        <w:pStyle w:val="Broodtekst"/>
        <w:tabs>
          <w:tab w:val="clear" w:pos="227"/>
          <w:tab w:val="left" w:pos="284"/>
          <w:tab w:val="right" w:pos="7797"/>
        </w:tabs>
      </w:pPr>
      <w:r w:rsidRPr="00300406">
        <w:tab/>
      </w:r>
      <w:proofErr w:type="gramStart"/>
      <w:r w:rsidRPr="00300406">
        <w:t>gevestigd</w:t>
      </w:r>
      <w:proofErr w:type="gramEnd"/>
      <w:r w:rsidRPr="00300406">
        <w:t xml:space="preserve"> te …</w:t>
      </w:r>
      <w:r w:rsidRPr="00300406">
        <w:tab/>
        <w:t>2)</w:t>
      </w:r>
    </w:p>
    <w:p w14:paraId="4CA9FC28" w14:textId="77777777" w:rsidR="00EC77E9" w:rsidRPr="00300406" w:rsidRDefault="00EC77E9" w:rsidP="00EC77E9">
      <w:pPr>
        <w:pStyle w:val="Broodtekst"/>
        <w:tabs>
          <w:tab w:val="clear" w:pos="227"/>
          <w:tab w:val="left" w:pos="284"/>
          <w:tab w:val="right" w:pos="7797"/>
        </w:tabs>
      </w:pPr>
      <w:r w:rsidRPr="00300406">
        <w:tab/>
        <w:t>KvK-nummer: …</w:t>
      </w:r>
      <w:r w:rsidRPr="00300406">
        <w:tab/>
        <w:t>3)</w:t>
      </w:r>
    </w:p>
    <w:p w14:paraId="303B6F76" w14:textId="77777777" w:rsidR="00EC77E9" w:rsidRPr="00300406" w:rsidRDefault="00EC77E9" w:rsidP="00EC77E9">
      <w:pPr>
        <w:pStyle w:val="Broodtekst"/>
        <w:tabs>
          <w:tab w:val="clear" w:pos="227"/>
          <w:tab w:val="left" w:pos="284"/>
          <w:tab w:val="right" w:pos="7797"/>
        </w:tabs>
      </w:pPr>
      <w:r w:rsidRPr="00300406">
        <w:tab/>
        <w:t>Vestigingsnummer: …</w:t>
      </w:r>
      <w:r w:rsidRPr="00300406">
        <w:tab/>
        <w:t>4)</w:t>
      </w:r>
    </w:p>
    <w:p w14:paraId="732FCF0A" w14:textId="77777777" w:rsidR="00EC77E9" w:rsidRPr="00300406" w:rsidRDefault="00EC77E9" w:rsidP="00EC77E9">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0C26B649" w14:textId="77777777" w:rsidR="00EC77E9" w:rsidRPr="00300406" w:rsidRDefault="00EC77E9" w:rsidP="00EC77E9">
      <w:pPr>
        <w:pStyle w:val="Broodtekst"/>
        <w:tabs>
          <w:tab w:val="clear" w:pos="227"/>
          <w:tab w:val="left" w:pos="284"/>
          <w:tab w:val="right" w:pos="7797"/>
        </w:tabs>
      </w:pPr>
      <w:r w:rsidRPr="00300406">
        <w:tab/>
      </w:r>
      <w:proofErr w:type="gramStart"/>
      <w:r w:rsidRPr="00300406">
        <w:t>gevestigd</w:t>
      </w:r>
      <w:proofErr w:type="gramEnd"/>
      <w:r w:rsidRPr="00300406">
        <w:t xml:space="preserve"> te …</w:t>
      </w:r>
      <w:r w:rsidRPr="00300406">
        <w:tab/>
        <w:t>2)</w:t>
      </w:r>
    </w:p>
    <w:p w14:paraId="442BC78A" w14:textId="77777777" w:rsidR="00EC77E9" w:rsidRPr="00300406" w:rsidRDefault="00EC77E9" w:rsidP="00EC77E9">
      <w:pPr>
        <w:pStyle w:val="Broodtekst"/>
        <w:tabs>
          <w:tab w:val="clear" w:pos="227"/>
          <w:tab w:val="left" w:pos="284"/>
          <w:tab w:val="right" w:pos="7797"/>
        </w:tabs>
      </w:pPr>
      <w:r w:rsidRPr="00300406">
        <w:tab/>
        <w:t>KvK-nummer: …</w:t>
      </w:r>
      <w:r w:rsidRPr="00300406">
        <w:tab/>
        <w:t>3)</w:t>
      </w:r>
    </w:p>
    <w:p w14:paraId="5E92DBBD" w14:textId="77777777" w:rsidR="00EC77E9" w:rsidRPr="00300406" w:rsidRDefault="00EC77E9" w:rsidP="00EC77E9">
      <w:pPr>
        <w:pStyle w:val="Broodtekst"/>
        <w:tabs>
          <w:tab w:val="clear" w:pos="227"/>
          <w:tab w:val="left" w:pos="284"/>
          <w:tab w:val="right" w:pos="7797"/>
        </w:tabs>
      </w:pPr>
      <w:r w:rsidRPr="00300406">
        <w:tab/>
        <w:t>Vestigingsnummer: …</w:t>
      </w:r>
      <w:r w:rsidRPr="00300406">
        <w:tab/>
        <w:t>4)</w:t>
      </w:r>
    </w:p>
    <w:p w14:paraId="4304BCFF" w14:textId="77777777" w:rsidR="00EC77E9" w:rsidRPr="00300406" w:rsidRDefault="00EC77E9" w:rsidP="00EC77E9">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27D36C96" w14:textId="77777777" w:rsidR="00EC77E9" w:rsidRPr="00300406" w:rsidRDefault="00EC77E9" w:rsidP="00EC77E9">
      <w:pPr>
        <w:pStyle w:val="Broodtekst"/>
        <w:tabs>
          <w:tab w:val="clear" w:pos="227"/>
          <w:tab w:val="left" w:pos="284"/>
          <w:tab w:val="right" w:pos="7797"/>
        </w:tabs>
      </w:pPr>
      <w:r w:rsidRPr="00300406">
        <w:tab/>
      </w:r>
      <w:proofErr w:type="gramStart"/>
      <w:r w:rsidRPr="00300406">
        <w:t>gevestigd</w:t>
      </w:r>
      <w:proofErr w:type="gramEnd"/>
      <w:r w:rsidRPr="00300406">
        <w:t xml:space="preserve"> te …</w:t>
      </w:r>
      <w:r w:rsidRPr="00300406">
        <w:tab/>
        <w:t>2)</w:t>
      </w:r>
    </w:p>
    <w:p w14:paraId="74F98A2F" w14:textId="77777777" w:rsidR="00EC77E9" w:rsidRPr="00300406" w:rsidRDefault="00EC77E9" w:rsidP="00EC77E9">
      <w:pPr>
        <w:pStyle w:val="Broodtekst"/>
        <w:tabs>
          <w:tab w:val="clear" w:pos="227"/>
          <w:tab w:val="left" w:pos="284"/>
          <w:tab w:val="right" w:pos="7797"/>
        </w:tabs>
      </w:pPr>
      <w:r w:rsidRPr="00300406">
        <w:tab/>
        <w:t>KvK-nummer: …</w:t>
      </w:r>
      <w:r w:rsidRPr="00300406">
        <w:tab/>
        <w:t>3)</w:t>
      </w:r>
    </w:p>
    <w:p w14:paraId="24372928" w14:textId="77777777" w:rsidR="00EC77E9" w:rsidRPr="00300406" w:rsidRDefault="00EC77E9" w:rsidP="00EC77E9">
      <w:pPr>
        <w:pStyle w:val="Broodtekst"/>
        <w:tabs>
          <w:tab w:val="clear" w:pos="227"/>
          <w:tab w:val="left" w:pos="284"/>
          <w:tab w:val="right" w:pos="7797"/>
        </w:tabs>
      </w:pPr>
      <w:r w:rsidRPr="00300406">
        <w:tab/>
        <w:t>Vestigingsnummer: …</w:t>
      </w:r>
      <w:r w:rsidRPr="00300406">
        <w:tab/>
        <w:t>4)</w:t>
      </w:r>
    </w:p>
    <w:p w14:paraId="7332B593" w14:textId="77777777" w:rsidR="00EC77E9" w:rsidRPr="00300406" w:rsidRDefault="00EC77E9" w:rsidP="00EC77E9">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7B6CC4A1" w14:textId="77777777" w:rsidR="00EC77E9" w:rsidRPr="00300406" w:rsidRDefault="00EC77E9" w:rsidP="00EC77E9">
      <w:pPr>
        <w:pStyle w:val="Broodtekst"/>
        <w:tabs>
          <w:tab w:val="clear" w:pos="227"/>
          <w:tab w:val="left" w:pos="284"/>
          <w:tab w:val="right" w:pos="7797"/>
        </w:tabs>
      </w:pPr>
      <w:r w:rsidRPr="00300406">
        <w:tab/>
      </w:r>
      <w:proofErr w:type="gramStart"/>
      <w:r w:rsidRPr="00300406">
        <w:t>gevestigd</w:t>
      </w:r>
      <w:proofErr w:type="gramEnd"/>
      <w:r w:rsidRPr="00300406">
        <w:t xml:space="preserve"> te …</w:t>
      </w:r>
      <w:r w:rsidRPr="00300406">
        <w:tab/>
        <w:t>2)</w:t>
      </w:r>
    </w:p>
    <w:p w14:paraId="16C05AFD" w14:textId="77777777" w:rsidR="00EC77E9" w:rsidRPr="00300406" w:rsidRDefault="00EC77E9" w:rsidP="00EC77E9">
      <w:pPr>
        <w:pStyle w:val="Broodtekst"/>
        <w:tabs>
          <w:tab w:val="clear" w:pos="227"/>
          <w:tab w:val="left" w:pos="284"/>
          <w:tab w:val="right" w:pos="7797"/>
        </w:tabs>
      </w:pPr>
      <w:r w:rsidRPr="00300406">
        <w:tab/>
        <w:t>KvK-nummer: …</w:t>
      </w:r>
      <w:r w:rsidRPr="00300406">
        <w:tab/>
        <w:t>3)</w:t>
      </w:r>
    </w:p>
    <w:p w14:paraId="6C6F512F" w14:textId="77777777" w:rsidR="00EC77E9" w:rsidRPr="00300406" w:rsidRDefault="00EC77E9" w:rsidP="00EC77E9">
      <w:pPr>
        <w:pStyle w:val="Broodtekst"/>
        <w:tabs>
          <w:tab w:val="clear" w:pos="227"/>
          <w:tab w:val="left" w:pos="284"/>
          <w:tab w:val="right" w:pos="7797"/>
        </w:tabs>
      </w:pPr>
      <w:r w:rsidRPr="00300406">
        <w:tab/>
        <w:t>Vestigingsnummer: …</w:t>
      </w:r>
      <w:r w:rsidRPr="00300406">
        <w:tab/>
        <w:t>4)</w:t>
      </w:r>
    </w:p>
    <w:p w14:paraId="058A5789" w14:textId="77777777" w:rsidR="00EC77E9" w:rsidRPr="00300406" w:rsidRDefault="00EC77E9" w:rsidP="00EC77E9">
      <w:pPr>
        <w:pStyle w:val="Broodtekst"/>
      </w:pPr>
    </w:p>
    <w:p w14:paraId="274CE622" w14:textId="77777777" w:rsidR="00EC77E9" w:rsidRPr="00300406" w:rsidRDefault="00EC77E9" w:rsidP="00EC77E9">
      <w:pPr>
        <w:pStyle w:val="Broodtekst"/>
        <w:rPr>
          <w:color w:val="000000"/>
        </w:rPr>
      </w:pPr>
      <w:proofErr w:type="gramStart"/>
      <w:r w:rsidRPr="00300406">
        <w:t>verklaart</w:t>
      </w:r>
      <w:proofErr w:type="gramEnd"/>
      <w:r w:rsidRPr="00300406">
        <w:t xml:space="preserve"> (verklaren) zich door ondertekening dezes bereid de uitvoering van de opdracht met </w:t>
      </w:r>
      <w:r w:rsidRPr="00C443ED">
        <w:t>31199153</w:t>
      </w:r>
      <w:r w:rsidRPr="00C443ED">
        <w:rPr>
          <w:color w:val="000000"/>
        </w:rPr>
        <w:t>,</w:t>
      </w:r>
      <w:r w:rsidRPr="00C443ED">
        <w:t xml:space="preserve"> voor de levering van 2 MPV-50 vaartuigen</w:t>
      </w:r>
      <w:r w:rsidRPr="00C443ED">
        <w:rPr>
          <w:color w:val="000000"/>
        </w:rPr>
        <w:t>,</w:t>
      </w:r>
    </w:p>
    <w:p w14:paraId="4C256524" w14:textId="77777777" w:rsidR="00EC77E9" w:rsidRPr="00300406" w:rsidRDefault="00EC77E9" w:rsidP="00EC77E9">
      <w:pPr>
        <w:pStyle w:val="Broodtekst"/>
      </w:pPr>
    </w:p>
    <w:p w14:paraId="51A5F829" w14:textId="77777777" w:rsidR="00EC77E9" w:rsidRPr="00300406" w:rsidRDefault="00EC77E9" w:rsidP="00EC77E9">
      <w:pPr>
        <w:pStyle w:val="Broodtekst"/>
      </w:pPr>
      <w:proofErr w:type="gramStart"/>
      <w:r w:rsidRPr="00300406">
        <w:t>aan</w:t>
      </w:r>
      <w:proofErr w:type="gramEnd"/>
      <w:r w:rsidRPr="00300406">
        <w:t xml:space="preserve"> te nemen voor een bedrag, de omzetbelasting daarin niet begrepen, van:</w:t>
      </w:r>
    </w:p>
    <w:p w14:paraId="672E0DD1" w14:textId="77777777" w:rsidR="00EC77E9" w:rsidRPr="00300406" w:rsidRDefault="00EC77E9" w:rsidP="00EC77E9">
      <w:pPr>
        <w:pStyle w:val="Broodtekst"/>
        <w:tabs>
          <w:tab w:val="right" w:pos="7797"/>
        </w:tabs>
      </w:pPr>
      <w:r w:rsidRPr="00300406">
        <w:t>EUR …</w:t>
      </w:r>
      <w:r w:rsidRPr="00300406">
        <w:tab/>
      </w:r>
      <w:r w:rsidRPr="00300406">
        <w:tab/>
        <w:t>5)</w:t>
      </w:r>
    </w:p>
    <w:p w14:paraId="6CD4EB5B" w14:textId="77777777" w:rsidR="00EC77E9" w:rsidRPr="00300406" w:rsidRDefault="00EC77E9" w:rsidP="00EC77E9">
      <w:pPr>
        <w:pStyle w:val="Broodtekst"/>
      </w:pPr>
    </w:p>
    <w:p w14:paraId="3F55F97F" w14:textId="77777777" w:rsidR="00EC77E9" w:rsidRPr="00300406" w:rsidRDefault="00EC77E9" w:rsidP="00EC77E9">
      <w:pPr>
        <w:pStyle w:val="Broodtekst"/>
        <w:tabs>
          <w:tab w:val="right" w:pos="7797"/>
        </w:tabs>
      </w:pPr>
      <w:r w:rsidRPr="00300406">
        <w:t>(…</w:t>
      </w:r>
      <w:r w:rsidRPr="00300406">
        <w:tab/>
      </w:r>
      <w:r w:rsidRPr="00300406">
        <w:tab/>
      </w:r>
      <w:r w:rsidRPr="00300406">
        <w:tab/>
      </w:r>
      <w:proofErr w:type="gramStart"/>
      <w:r w:rsidRPr="00300406">
        <w:t>euro</w:t>
      </w:r>
      <w:proofErr w:type="gramEnd"/>
      <w:r w:rsidRPr="00300406">
        <w:t>) 6)</w:t>
      </w:r>
    </w:p>
    <w:p w14:paraId="6051454B" w14:textId="77777777" w:rsidR="00EC77E9" w:rsidRPr="00300406" w:rsidRDefault="00EC77E9" w:rsidP="00EC77E9">
      <w:pPr>
        <w:pStyle w:val="Broodtekst"/>
      </w:pPr>
    </w:p>
    <w:p w14:paraId="28DC2504" w14:textId="77777777" w:rsidR="00EC77E9" w:rsidRPr="00300406" w:rsidRDefault="00EC77E9" w:rsidP="00EC77E9">
      <w:pPr>
        <w:pStyle w:val="Broodtekst"/>
      </w:pPr>
      <w:r w:rsidRPr="00300406">
        <w:t>Het bedrag van de ter zake verschuldigde omzetbelasting bedraagt:</w:t>
      </w:r>
    </w:p>
    <w:p w14:paraId="2084CAF8" w14:textId="77777777" w:rsidR="00EC77E9" w:rsidRPr="00300406" w:rsidRDefault="00EC77E9" w:rsidP="00EC77E9">
      <w:pPr>
        <w:pStyle w:val="Broodtekst"/>
        <w:tabs>
          <w:tab w:val="right" w:pos="7797"/>
        </w:tabs>
      </w:pPr>
      <w:r w:rsidRPr="00300406">
        <w:t>EUR …</w:t>
      </w:r>
      <w:r w:rsidRPr="00300406">
        <w:tab/>
      </w:r>
      <w:r w:rsidRPr="00300406">
        <w:tab/>
        <w:t>7)</w:t>
      </w:r>
    </w:p>
    <w:p w14:paraId="216B4EA2" w14:textId="77777777" w:rsidR="00EC77E9" w:rsidRPr="00300406" w:rsidRDefault="00EC77E9" w:rsidP="00EC77E9">
      <w:pPr>
        <w:pStyle w:val="Broodtekst"/>
      </w:pPr>
    </w:p>
    <w:p w14:paraId="2CB45BB8" w14:textId="77777777" w:rsidR="00EC77E9" w:rsidRPr="00300406" w:rsidRDefault="00EC77E9" w:rsidP="00EC77E9">
      <w:pPr>
        <w:pStyle w:val="Broodtekst"/>
        <w:tabs>
          <w:tab w:val="right" w:pos="7797"/>
        </w:tabs>
      </w:pPr>
      <w:r w:rsidRPr="00300406">
        <w:t>(…</w:t>
      </w:r>
      <w:r w:rsidRPr="00300406">
        <w:tab/>
      </w:r>
      <w:r w:rsidRPr="00300406">
        <w:tab/>
      </w:r>
      <w:r w:rsidRPr="00300406">
        <w:tab/>
      </w:r>
      <w:proofErr w:type="gramStart"/>
      <w:r w:rsidRPr="00300406">
        <w:t>euro</w:t>
      </w:r>
      <w:proofErr w:type="gramEnd"/>
      <w:r w:rsidRPr="00300406">
        <w:t>) 8)</w:t>
      </w:r>
    </w:p>
    <w:p w14:paraId="1E2F6488" w14:textId="77777777" w:rsidR="00EC77E9" w:rsidRPr="00300406" w:rsidRDefault="00EC77E9" w:rsidP="00EC77E9">
      <w:pPr>
        <w:pStyle w:val="Broodtekst"/>
      </w:pPr>
    </w:p>
    <w:p w14:paraId="1B308236" w14:textId="77777777" w:rsidR="00EC77E9" w:rsidRPr="00300406" w:rsidRDefault="00EC77E9" w:rsidP="00EC77E9">
      <w:pPr>
        <w:pStyle w:val="Broodtekst"/>
        <w:tabs>
          <w:tab w:val="right" w:pos="7797"/>
        </w:tabs>
      </w:pPr>
      <w:r w:rsidRPr="00300406">
        <w:t>De inschrijvers wijzen als gemachtigde om hen voor alle zaken te vertegenwoordigen aan, de hierboven onder A) genoemde inschrijver.</w:t>
      </w:r>
      <w:r w:rsidRPr="00300406">
        <w:tab/>
        <w:t>9)</w:t>
      </w:r>
    </w:p>
    <w:p w14:paraId="2F000C10" w14:textId="77777777" w:rsidR="00EC77E9" w:rsidRPr="00300406" w:rsidRDefault="00EC77E9" w:rsidP="00EC77E9">
      <w:pPr>
        <w:pStyle w:val="Broodtekst"/>
      </w:pPr>
    </w:p>
    <w:p w14:paraId="2FDB8F5D" w14:textId="77777777" w:rsidR="00EC77E9" w:rsidRPr="00300406" w:rsidRDefault="00EC77E9" w:rsidP="00EC77E9">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1517BC8D" w14:textId="77777777" w:rsidR="00EC77E9" w:rsidRPr="00300406" w:rsidRDefault="00EC77E9" w:rsidP="00EC77E9">
      <w:pPr>
        <w:pStyle w:val="Broodtekst"/>
        <w:tabs>
          <w:tab w:val="right" w:pos="7797"/>
        </w:tabs>
      </w:pPr>
      <w:r w:rsidRPr="00300406">
        <w:t>…</w:t>
      </w:r>
      <w:r w:rsidRPr="00300406">
        <w:tab/>
      </w:r>
      <w:r w:rsidRPr="00300406">
        <w:tab/>
      </w:r>
      <w:r w:rsidRPr="00300406">
        <w:tab/>
      </w:r>
      <w:r w:rsidRPr="00300406">
        <w:tab/>
        <w:t>10)</w:t>
      </w:r>
    </w:p>
    <w:p w14:paraId="4AA937ED" w14:textId="77777777" w:rsidR="00EC77E9" w:rsidRPr="00300406" w:rsidRDefault="00EC77E9" w:rsidP="00EC77E9">
      <w:pPr>
        <w:pStyle w:val="Broodtekst"/>
        <w:tabs>
          <w:tab w:val="right" w:pos="7797"/>
        </w:tabs>
      </w:pPr>
      <w:r w:rsidRPr="00300406">
        <w:t>…</w:t>
      </w:r>
      <w:r w:rsidRPr="00300406">
        <w:tab/>
      </w:r>
      <w:r w:rsidRPr="00300406">
        <w:tab/>
      </w:r>
      <w:r w:rsidRPr="00300406">
        <w:tab/>
      </w:r>
      <w:r w:rsidRPr="00300406">
        <w:tab/>
        <w:t>10)</w:t>
      </w:r>
    </w:p>
    <w:p w14:paraId="58D35C9B" w14:textId="77777777" w:rsidR="00EC77E9" w:rsidRPr="00300406" w:rsidRDefault="00EC77E9" w:rsidP="00EC77E9">
      <w:pPr>
        <w:pStyle w:val="Broodtekst"/>
      </w:pPr>
    </w:p>
    <w:p w14:paraId="3F949A86" w14:textId="77777777" w:rsidR="00EC77E9" w:rsidRPr="00300406" w:rsidRDefault="00EC77E9" w:rsidP="00EC77E9">
      <w:pPr>
        <w:pStyle w:val="Broodtekst"/>
      </w:pPr>
      <w:r w:rsidRPr="00300406">
        <w:t xml:space="preserve">De inschrijver(s) verklaart (verklaren) deze inschrijving te doen overeenkomstig de bepalingen van </w:t>
      </w:r>
      <w:r w:rsidRPr="00F107BC">
        <w:rPr>
          <w:vertAlign w:val="superscript"/>
        </w:rPr>
        <w:t>de</w:t>
      </w:r>
      <w:r>
        <w:t xml:space="preserve"> Aanbestedingswet</w:t>
      </w:r>
      <w:r w:rsidRPr="00300406">
        <w:t xml:space="preserve"> en met inachtneming van de bepalingen en de gegevens zoals deze zijn omschreven in de aanbestedingsstukken.</w:t>
      </w:r>
    </w:p>
    <w:p w14:paraId="42F8D5F4" w14:textId="77777777" w:rsidR="00EC77E9" w:rsidRPr="00300406" w:rsidRDefault="00EC77E9" w:rsidP="00EC77E9">
      <w:pPr>
        <w:pStyle w:val="Broodtekst"/>
      </w:pPr>
    </w:p>
    <w:p w14:paraId="5F34D239" w14:textId="77777777" w:rsidR="00EC77E9" w:rsidRPr="00300406" w:rsidRDefault="00EC77E9" w:rsidP="00EC77E9">
      <w:pPr>
        <w:pStyle w:val="Broodtekst"/>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0871B3B8" w14:textId="77777777" w:rsidR="00EC77E9" w:rsidRPr="00300406" w:rsidRDefault="00EC77E9" w:rsidP="00EC77E9">
      <w:pPr>
        <w:pStyle w:val="Broodtekst"/>
      </w:pPr>
    </w:p>
    <w:p w14:paraId="0D08599C" w14:textId="77777777" w:rsidR="00EC77E9" w:rsidRPr="00300406" w:rsidRDefault="00EC77E9" w:rsidP="00EC77E9">
      <w:pPr>
        <w:pStyle w:val="Broodtekst"/>
      </w:pPr>
      <w:r w:rsidRPr="00300406">
        <w:lastRenderedPageBreak/>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14627F41" w14:textId="77777777" w:rsidR="00EC77E9" w:rsidRPr="00300406" w:rsidRDefault="00EC77E9" w:rsidP="00EC77E9">
      <w:pPr>
        <w:pStyle w:val="Broodtekst"/>
      </w:pPr>
    </w:p>
    <w:p w14:paraId="21B8A254" w14:textId="77777777" w:rsidR="00EC77E9" w:rsidRPr="00300406" w:rsidRDefault="00EC77E9" w:rsidP="00EC77E9">
      <w:pPr>
        <w:pStyle w:val="Broodtekst"/>
      </w:pPr>
    </w:p>
    <w:p w14:paraId="43382F75" w14:textId="77777777" w:rsidR="00EC77E9" w:rsidRPr="00300406" w:rsidRDefault="00EC77E9" w:rsidP="00EC77E9">
      <w:pPr>
        <w:pStyle w:val="Broodtekst"/>
        <w:rPr>
          <w:b/>
        </w:rPr>
      </w:pPr>
      <w:r w:rsidRPr="00300406">
        <w:rPr>
          <w:b/>
        </w:rPr>
        <w:t>Ondertekening</w:t>
      </w:r>
    </w:p>
    <w:p w14:paraId="5D816528" w14:textId="77777777" w:rsidR="00EC77E9" w:rsidRPr="00300406" w:rsidRDefault="00EC77E9" w:rsidP="00EC77E9">
      <w:pPr>
        <w:pStyle w:val="Broodtekst"/>
      </w:pPr>
    </w:p>
    <w:p w14:paraId="48129E93" w14:textId="77777777" w:rsidR="00EC77E9" w:rsidRPr="00300406" w:rsidRDefault="00EC77E9" w:rsidP="00EC77E9">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bookmarkStart w:id="0" w:name="bwParagraaf_nr_631_8"/>
      <w:r>
        <w:t>6.4.1</w:t>
      </w:r>
      <w:bookmarkEnd w:id="0"/>
      <w:r w:rsidRPr="00300406">
        <w:rPr>
          <w:color w:val="000000" w:themeColor="text1"/>
        </w:rPr>
        <w:t>.</w:t>
      </w:r>
    </w:p>
    <w:p w14:paraId="0D5A4E96" w14:textId="77777777" w:rsidR="00EC77E9" w:rsidRPr="00300406" w:rsidRDefault="00EC77E9" w:rsidP="00EC77E9">
      <w:pPr>
        <w:pStyle w:val="Broodtekst"/>
      </w:pPr>
    </w:p>
    <w:p w14:paraId="5C859A85" w14:textId="77777777" w:rsidR="00EC77E9" w:rsidRPr="00300406" w:rsidRDefault="00EC77E9" w:rsidP="00EC77E9">
      <w:pPr>
        <w:pStyle w:val="Broodtekst"/>
        <w:rPr>
          <w:b/>
        </w:rPr>
      </w:pPr>
      <w:r w:rsidRPr="00300406">
        <w:rPr>
          <w:b/>
        </w:rPr>
        <w:t>Toelichting:</w:t>
      </w:r>
    </w:p>
    <w:p w14:paraId="0C85CBD8" w14:textId="77777777" w:rsidR="00EC77E9" w:rsidRPr="00300406" w:rsidRDefault="00EC77E9" w:rsidP="00EC77E9">
      <w:pPr>
        <w:pStyle w:val="Broodtekst"/>
        <w:rPr>
          <w:b/>
        </w:rPr>
      </w:pPr>
    </w:p>
    <w:p w14:paraId="03E9C3B0"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3A04DC7A"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678B0E3B"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5CADEC70"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175459F5"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 xml:space="preserve">Inschrijvingssom in cijfers. </w:t>
      </w:r>
    </w:p>
    <w:p w14:paraId="1A0BDA9B"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 xml:space="preserve">Inschrijvingssom in letters. </w:t>
      </w:r>
    </w:p>
    <w:p w14:paraId="53CE348A"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 xml:space="preserve">Bedrag van de omzetbelasting in cijfers. </w:t>
      </w:r>
    </w:p>
    <w:p w14:paraId="28C26FDF"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 xml:space="preserve">Bedrag van de omzetbelasting in letters. </w:t>
      </w:r>
    </w:p>
    <w:p w14:paraId="464A7A67"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3246AAB2" w14:textId="77777777" w:rsidR="00EC77E9" w:rsidRPr="00300406" w:rsidRDefault="00EC77E9" w:rsidP="00EC77E9">
      <w:pPr>
        <w:pStyle w:val="Broodtekst"/>
        <w:numPr>
          <w:ilvl w:val="1"/>
          <w:numId w:val="32"/>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14:paraId="5C0F2A02" w14:textId="77777777" w:rsidR="00EC77E9" w:rsidRPr="00300406" w:rsidRDefault="00EC77E9" w:rsidP="00EC77E9">
      <w:pPr>
        <w:rPr>
          <w:rFonts w:cs="Verdana"/>
        </w:rPr>
      </w:pPr>
    </w:p>
    <w:p w14:paraId="2FC190DB" w14:textId="77777777" w:rsidR="00EC77E9" w:rsidRPr="00EC77E9" w:rsidRDefault="00EC77E9" w:rsidP="003F5EB0">
      <w:pPr>
        <w:rPr>
          <w:sz w:val="24"/>
          <w:szCs w:val="24"/>
        </w:rPr>
      </w:pPr>
    </w:p>
    <w:sectPr w:rsidR="00EC77E9" w:rsidRPr="00EC77E9"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8C02C" w14:textId="77777777" w:rsidR="00560D33" w:rsidRDefault="00560D33" w:rsidP="0088501B">
      <w:r>
        <w:separator/>
      </w:r>
    </w:p>
  </w:endnote>
  <w:endnote w:type="continuationSeparator" w:id="0">
    <w:p w14:paraId="67F7FBF9" w14:textId="77777777" w:rsidR="00560D33" w:rsidRDefault="00560D3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Sylfaen"/>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1AAEB" w14:textId="77777777" w:rsidR="00560D33" w:rsidRDefault="00560D33" w:rsidP="0088501B">
      <w:r>
        <w:separator/>
      </w:r>
    </w:p>
  </w:footnote>
  <w:footnote w:type="continuationSeparator" w:id="0">
    <w:p w14:paraId="45CAFF0C" w14:textId="77777777" w:rsidR="00560D33" w:rsidRDefault="00560D33"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F211" w14:textId="2CCDF4AE" w:rsidR="00E456EE" w:rsidRDefault="00EC77E9" w:rsidP="00EC77E9">
    <w:pPr>
      <w:pStyle w:val="Koptekst"/>
      <w:jc w:val="center"/>
    </w:pPr>
    <w:r w:rsidRPr="00D512D2">
      <w:rPr>
        <w:b/>
      </w:rPr>
      <w:t>Aanbestedings</w:t>
    </w:r>
    <w:r>
      <w:rPr>
        <w:b/>
      </w:rPr>
      <w:t>leidraad</w:t>
    </w:r>
    <w:r w:rsidRPr="00D512D2">
      <w:rPr>
        <w:b/>
      </w:rPr>
      <w:t xml:space="preserve"> </w:t>
    </w:r>
    <w:r w:rsidRPr="00D512D2">
      <w:rPr>
        <w:rStyle w:val="Huisstijl-Rapportkoptekst"/>
        <w:b/>
      </w:rPr>
      <w:t>| Zaaknummer</w:t>
    </w:r>
    <w:r>
      <w:rPr>
        <w:rStyle w:val="Huisstijl-Rapportkoptekst"/>
        <w:b/>
      </w:rPr>
      <w:t>31199153</w:t>
    </w:r>
    <w:r w:rsidRPr="00D512D2">
      <w:rPr>
        <w:rStyle w:val="Huisstijl-Rapportkoptekst"/>
        <w:b/>
      </w:rPr>
      <w:t>:</w:t>
    </w:r>
    <w:r>
      <w:rPr>
        <w:rStyle w:val="Huisstijl-Rapportkoptekst"/>
        <w:b/>
      </w:rPr>
      <w:t xml:space="preserve"> </w:t>
    </w:r>
    <w:r w:rsidRPr="00D512D2">
      <w:rPr>
        <w:rStyle w:val="Huisstijl-Rapportkoptekst"/>
        <w:b/>
      </w:rPr>
      <w:t>|</w:t>
    </w:r>
    <w:r>
      <w:rPr>
        <w:rStyle w:val="Huisstijl-Rapportkoptekst"/>
        <w:b/>
      </w:rPr>
      <w:t xml:space="preserve"> </w:t>
    </w:r>
    <w:r>
      <w:rPr>
        <w:rStyle w:val="Huisstijl-Rapportkoptekst"/>
        <w:b/>
      </w:rPr>
      <w:t>7 september</w:t>
    </w:r>
    <w:r>
      <w:rPr>
        <w:rStyle w:val="Huisstijl-Rapportkoptekst"/>
        <w:b/>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812989577">
    <w:abstractNumId w:val="9"/>
  </w:num>
  <w:num w:numId="2" w16cid:durableId="409736426">
    <w:abstractNumId w:val="11"/>
  </w:num>
  <w:num w:numId="3" w16cid:durableId="517281439">
    <w:abstractNumId w:val="28"/>
  </w:num>
  <w:num w:numId="4" w16cid:durableId="948468209">
    <w:abstractNumId w:val="10"/>
  </w:num>
  <w:num w:numId="5" w16cid:durableId="1801024715">
    <w:abstractNumId w:val="15"/>
  </w:num>
  <w:num w:numId="6" w16cid:durableId="1043288864">
    <w:abstractNumId w:val="18"/>
  </w:num>
  <w:num w:numId="7" w16cid:durableId="715198743">
    <w:abstractNumId w:val="2"/>
  </w:num>
  <w:num w:numId="8" w16cid:durableId="945962835">
    <w:abstractNumId w:val="1"/>
  </w:num>
  <w:num w:numId="9" w16cid:durableId="2057659971">
    <w:abstractNumId w:val="0"/>
  </w:num>
  <w:num w:numId="10" w16cid:durableId="503588919">
    <w:abstractNumId w:val="7"/>
  </w:num>
  <w:num w:numId="11" w16cid:durableId="2029330779">
    <w:abstractNumId w:val="5"/>
  </w:num>
  <w:num w:numId="12" w16cid:durableId="1325743760">
    <w:abstractNumId w:val="5"/>
  </w:num>
  <w:num w:numId="13" w16cid:durableId="1154641417">
    <w:abstractNumId w:val="29"/>
  </w:num>
  <w:num w:numId="14" w16cid:durableId="724790350">
    <w:abstractNumId w:val="3"/>
  </w:num>
  <w:num w:numId="15" w16cid:durableId="1663851254">
    <w:abstractNumId w:val="16"/>
  </w:num>
  <w:num w:numId="16" w16cid:durableId="1378161300">
    <w:abstractNumId w:val="22"/>
  </w:num>
  <w:num w:numId="17" w16cid:durableId="500705481">
    <w:abstractNumId w:val="8"/>
  </w:num>
  <w:num w:numId="18" w16cid:durableId="1406872842">
    <w:abstractNumId w:val="19"/>
  </w:num>
  <w:num w:numId="19" w16cid:durableId="1442408484">
    <w:abstractNumId w:val="30"/>
  </w:num>
  <w:num w:numId="20" w16cid:durableId="2039889083">
    <w:abstractNumId w:val="12"/>
  </w:num>
  <w:num w:numId="21" w16cid:durableId="204023638">
    <w:abstractNumId w:val="21"/>
  </w:num>
  <w:num w:numId="22" w16cid:durableId="1384015056">
    <w:abstractNumId w:val="24"/>
  </w:num>
  <w:num w:numId="23" w16cid:durableId="1579167219">
    <w:abstractNumId w:val="17"/>
  </w:num>
  <w:num w:numId="24" w16cid:durableId="1308512951">
    <w:abstractNumId w:val="26"/>
  </w:num>
  <w:num w:numId="25" w16cid:durableId="680158832">
    <w:abstractNumId w:val="25"/>
  </w:num>
  <w:num w:numId="26" w16cid:durableId="1713767529">
    <w:abstractNumId w:val="6"/>
  </w:num>
  <w:num w:numId="27" w16cid:durableId="1757246127">
    <w:abstractNumId w:val="14"/>
  </w:num>
  <w:num w:numId="28" w16cid:durableId="836576565">
    <w:abstractNumId w:val="20"/>
  </w:num>
  <w:num w:numId="29" w16cid:durableId="1425342983">
    <w:abstractNumId w:val="4"/>
  </w:num>
  <w:num w:numId="30" w16cid:durableId="57097989">
    <w:abstractNumId w:val="13"/>
  </w:num>
  <w:num w:numId="31" w16cid:durableId="167720641">
    <w:abstractNumId w:val="23"/>
  </w:num>
  <w:num w:numId="32" w16cid:durableId="43352505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7E9"/>
    <w:rsid w:val="00043163"/>
    <w:rsid w:val="00056D70"/>
    <w:rsid w:val="000B3F94"/>
    <w:rsid w:val="000E1F3B"/>
    <w:rsid w:val="00173156"/>
    <w:rsid w:val="001D6F03"/>
    <w:rsid w:val="0023404B"/>
    <w:rsid w:val="002A6578"/>
    <w:rsid w:val="002B1092"/>
    <w:rsid w:val="002E0FD2"/>
    <w:rsid w:val="0038549E"/>
    <w:rsid w:val="003C4BF2"/>
    <w:rsid w:val="003D296D"/>
    <w:rsid w:val="003D51FB"/>
    <w:rsid w:val="003F5EB0"/>
    <w:rsid w:val="003F6EDB"/>
    <w:rsid w:val="0040142D"/>
    <w:rsid w:val="0040571B"/>
    <w:rsid w:val="00450447"/>
    <w:rsid w:val="004B0EA1"/>
    <w:rsid w:val="004D766D"/>
    <w:rsid w:val="00560D33"/>
    <w:rsid w:val="005A4FBE"/>
    <w:rsid w:val="005D2CF1"/>
    <w:rsid w:val="005E046F"/>
    <w:rsid w:val="006006F5"/>
    <w:rsid w:val="00650A9B"/>
    <w:rsid w:val="006B39D8"/>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C77E9"/>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42370"/>
  <w15:chartTrackingRefBased/>
  <w15:docId w15:val="{DD9771E7-3BC3-4DB7-B50F-09E300B93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EC77E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EC77E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EC77E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EC77E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EC77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77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77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77E9"/>
    <w:rPr>
      <w:rFonts w:eastAsiaTheme="majorEastAsia" w:cstheme="majorBidi"/>
      <w:color w:val="272727" w:themeColor="text1" w:themeTint="D8"/>
    </w:rPr>
  </w:style>
  <w:style w:type="character" w:customStyle="1" w:styleId="Huisstijl-Rapportkoptekst">
    <w:name w:val="Huisstijl - Rapport koptekst"/>
    <w:basedOn w:val="Standaardalinea-lettertype"/>
    <w:uiPriority w:val="1"/>
    <w:rsid w:val="00EC77E9"/>
    <w:rPr>
      <w:rFonts w:ascii="Verdana" w:hAnsi="Verdana"/>
      <w:sz w:val="13"/>
    </w:rPr>
  </w:style>
  <w:style w:type="paragraph" w:customStyle="1" w:styleId="Broodtekst">
    <w:name w:val="Broodtekst"/>
    <w:basedOn w:val="Standaard"/>
    <w:link w:val="BroodtekstChar"/>
    <w:qFormat/>
    <w:rsid w:val="00EC77E9"/>
    <w:pPr>
      <w:tabs>
        <w:tab w:val="left" w:pos="227"/>
        <w:tab w:val="left" w:pos="454"/>
        <w:tab w:val="left" w:pos="680"/>
      </w:tabs>
      <w:autoSpaceDE w:val="0"/>
      <w:autoSpaceDN w:val="0"/>
      <w:adjustRightInd w:val="0"/>
      <w:spacing w:line="240" w:lineRule="atLeast"/>
    </w:pPr>
    <w:rPr>
      <w:rFonts w:ascii="Verdana" w:eastAsia="DejaVu Sans" w:hAnsi="Verdana" w:cs="Times New Roman"/>
      <w:kern w:val="0"/>
      <w:lang w:eastAsia="nl-NL"/>
      <w14:ligatures w14:val="none"/>
    </w:rPr>
  </w:style>
  <w:style w:type="character" w:customStyle="1" w:styleId="BroodtekstChar">
    <w:name w:val="Broodtekst Char"/>
    <w:basedOn w:val="Standaardalinea-lettertype"/>
    <w:link w:val="Broodtekst"/>
    <w:rsid w:val="00EC77E9"/>
    <w:rPr>
      <w:rFonts w:ascii="Verdana" w:eastAsia="DejaVu Sans" w:hAnsi="Verdana"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 Id="rId14" Type="http://schemas.openxmlformats.org/officeDocument/2006/relationships/customXml" Target="../customXml/item5.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WS Document" ma:contentTypeID="0x010100DFBBBAD8BCC81A4087A89B096B64D134006E2C3E51359A0F4CA2CF8810751C3102" ma:contentTypeVersion="46" ma:contentTypeDescription="Een nieuw document maken." ma:contentTypeScope="" ma:versionID="ac2942f29d478e6e8271044b9fcc136c">
  <xsd:schema xmlns:xsd="http://www.w3.org/2001/XMLSchema" xmlns:xs="http://www.w3.org/2001/XMLSchema" xmlns:p="http://schemas.microsoft.com/office/2006/metadata/properties" xmlns:ns1="http://schemas.microsoft.com/sharepoint/v3" xmlns:ns2="cb665cb2-4c1b-4338-95f1-4dd7cd771ce0" xmlns:ns3="29aa99fc-69fd-48c9-9a1c-71949ada4549" targetNamespace="http://schemas.microsoft.com/office/2006/metadata/properties" ma:root="true" ma:fieldsID="d62288cdb5d287e9b1a32b5d48982a57" ns1:_="" ns2:_="" ns3:_="">
    <xsd:import namespace="http://schemas.microsoft.com/sharepoint/v3"/>
    <xsd:import namespace="cb665cb2-4c1b-4338-95f1-4dd7cd771ce0"/>
    <xsd:import namespace="29aa99fc-69fd-48c9-9a1c-71949ada4549"/>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TaxCatchAllLabel" minOccurs="0"/>
                <xsd:element ref="ns2:jbd8c863d0e84969b217bbeafdb75459" minOccurs="0"/>
                <xsd:element ref="ns2:TaxCatchAll" minOccurs="0"/>
                <xsd:element ref="ns2:ka142704ec404179bc6dc96ce8d3373c" minOccurs="0"/>
                <xsd:element ref="ns2:TaxKeywordTaxHTField" minOccurs="0"/>
                <xsd:element ref="ns2:md4a5e6ab761404298864f0be17ffc0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hidden="true" ma:internalName="Connect_x002d_AuteurExtern" ma:readOnly="false">
      <xsd:simpleType>
        <xsd:restriction base="dms:Text">
          <xsd:maxLength value="255"/>
        </xsd:restriction>
      </xsd:simpleType>
    </xsd:element>
    <xsd:element name="Connect-Ondertekenaar" ma:index="12"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TaxCatchAllLabel" ma:index="14" nillable="true" ma:displayName="Taxonomy Catch All Column1" ma:hidden="true" ma:list="{5c4fdefe-7a9f-45af-9c96-8cbac445489d}" ma:internalName="TaxCatchAllLabel" ma:readOnly="true" ma:showField="CatchAllDataLabel" ma:web="29aa99fc-69fd-48c9-9a1c-71949ada4549">
      <xsd:complexType>
        <xsd:complexContent>
          <xsd:extension base="dms:MultiChoiceLookup">
            <xsd:sequence>
              <xsd:element name="Value" type="dms:Lookup" maxOccurs="unbounded" minOccurs="0" nillable="true"/>
            </xsd:sequence>
          </xsd:extension>
        </xsd:complexContent>
      </xsd:complexType>
    </xsd:element>
    <xsd:element name="jbd8c863d0e84969b217bbeafdb75459" ma:index="16" nillable="true" ma:taxonomy="true" ma:internalName="jbd8c863d0e84969b217bbeafdb75459" ma:taxonomyFieldName="Connect_x002d_Vertrouwelijkheid" ma:displayName="Vertrouwelijkheid" ma:readOnly="false" ma:default="1;#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5c4fdefe-7a9f-45af-9c96-8cbac445489d}" ma:internalName="TaxCatchAll" ma:readOnly="false" ma:showField="CatchAllData" ma:web="29aa99fc-69fd-48c9-9a1c-71949ada4549">
      <xsd:complexType>
        <xsd:complexContent>
          <xsd:extension base="dms:MultiChoiceLookup">
            <xsd:sequence>
              <xsd:element name="Value" type="dms:Lookup" maxOccurs="unbounded" minOccurs="0" nillable="true"/>
            </xsd:sequence>
          </xsd:extension>
        </xsd:complexContent>
      </xsd:complexType>
    </xsd:element>
    <xsd:element name="ka142704ec404179bc6dc96ce8d3373c" ma:index="20"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KeywordTaxHTField" ma:index="22"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md4a5e6ab761404298864f0be17ffc0c" ma:index="23"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aa99fc-69fd-48c9-9a1c-71949ada4549" elementFormDefault="qualified">
    <xsd:import namespace="http://schemas.microsoft.com/office/2006/documentManagement/types"/>
    <xsd:import namespace="http://schemas.microsoft.com/office/infopath/2007/PartnerControls"/>
    <xsd:element name="_dlc_DocId" ma:index="27" nillable="true" ma:displayName="Waarde van de document-id" ma:description="De waarde van de document-id die aan dit item is toegewezen." ma:internalName="_dlc_DocId" ma:readOnly="true">
      <xsd:simpleType>
        <xsd:restriction base="dms:Text"/>
      </xsd:simpleType>
    </xsd:element>
    <xsd:element name="_dlc_DocIdUrl" ma:index="2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haredContentType xmlns="Microsoft.SharePoint.Taxonomy.ContentTypeSync" SourceId="ae033921-439f-46ba-b586-0b8c8775f769" ContentTypeId="0x010100DFBBBAD8BCC81A4087A89B096B64D134"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_dlc_DocId xmlns="29aa99fc-69fd-48c9-9a1c-71949ada4549">CON00-116079886-417</_dlc_DocId>
    <TaxCatchAll xmlns="cb665cb2-4c1b-4338-95f1-4dd7cd771ce0">
      <Value>111</Value>
      <Value>110</Value>
      <Value>179</Value>
      <Value>1</Value>
    </TaxCatchAll>
    <_dlc_DocIdUrl xmlns="29aa99fc-69fd-48c9-9a1c-71949ada4549">
      <Url>https://connect.sp02.rws.nl/sites/con0000037/_layouts/15/DocIdRedir.aspx?ID=CON00-116079886-417</Url>
      <Description>CON00-116079886-417</Description>
    </_dlc_DocIdUrl>
    <Connect-Status xmlns="cb665cb2-4c1b-4338-95f1-4dd7cd771ce0">Definitief</Connect-Status>
    <Connect-Toelichting xmlns="cb665cb2-4c1b-4338-95f1-4dd7cd771ce0" xsi:nil="true"/>
    <Connect-Ondertekenaar xmlns="cb665cb2-4c1b-4338-95f1-4dd7cd771ce0">
      <UserInfo>
        <DisplayName/>
        <AccountId xsi:nil="true"/>
        <AccountType/>
      </UserInfo>
    </Connect-Ondertekenaar>
    <Connect-Subtitel xmlns="cb665cb2-4c1b-4338-95f1-4dd7cd771ce0" xsi:nil="true"/>
    <TaxKeywordTaxHTField xmlns="cb665cb2-4c1b-4338-95f1-4dd7cd771ce0">
      <Terms xmlns="http://schemas.microsoft.com/office/infopath/2007/PartnerControls"/>
    </TaxKeywordTaxHTField>
    <Connect-AuteurExtern xmlns="cb665cb2-4c1b-4338-95f1-4dd7cd771ce0" xsi:nil="true"/>
    <md4a5e6ab761404298864f0be17ffc0c xmlns="cb665cb2-4c1b-4338-95f1-4dd7cd771ce0">
      <Terms xmlns="http://schemas.microsoft.com/office/infopath/2007/PartnerControls"/>
    </md4a5e6ab761404298864f0be17ffc0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Instructie</TermName>
          <TermId xmlns="http://schemas.microsoft.com/office/infopath/2007/PartnerControls">de6f7a2a-11c5-41cb-a3ce-3d7bce61e1d7</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Auteur xmlns="cb665cb2-4c1b-4338-95f1-4dd7cd771ce0">
      <UserInfo>
        <DisplayName/>
        <AccountId xsi:nil="true"/>
        <AccountType/>
      </UserInfo>
    </Connect-Auteur>
  </documentManagement>
</p:properties>
</file>

<file path=customXml/itemProps1.xml><?xml version="1.0" encoding="utf-8"?>
<ds:datastoreItem xmlns:ds="http://schemas.openxmlformats.org/officeDocument/2006/customXml" ds:itemID="{D4D7BF68-976D-4580-9E7F-3579664D2EDB}"/>
</file>

<file path=customXml/itemProps2.xml><?xml version="1.0" encoding="utf-8"?>
<ds:datastoreItem xmlns:ds="http://schemas.openxmlformats.org/officeDocument/2006/customXml" ds:itemID="{C91AEB49-2FD6-42E7-BBC4-F2EEAE7A4591}"/>
</file>

<file path=customXml/itemProps3.xml><?xml version="1.0" encoding="utf-8"?>
<ds:datastoreItem xmlns:ds="http://schemas.openxmlformats.org/officeDocument/2006/customXml" ds:itemID="{90582C01-1551-4A61-A91F-599B72C85769}"/>
</file>

<file path=customXml/itemProps4.xml><?xml version="1.0" encoding="utf-8"?>
<ds:datastoreItem xmlns:ds="http://schemas.openxmlformats.org/officeDocument/2006/customXml" ds:itemID="{65B2A5CA-2095-4928-910B-2DD57AB854F5}"/>
</file>

<file path=customXml/itemProps5.xml><?xml version="1.0" encoding="utf-8"?>
<ds:datastoreItem xmlns:ds="http://schemas.openxmlformats.org/officeDocument/2006/customXml" ds:itemID="{4C9D2EEC-1840-4323-83FC-78798D15E0E4}"/>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3001</Characters>
  <Application>Microsoft Office Word</Application>
  <DocSecurity>0</DocSecurity>
  <Lines>25</Lines>
  <Paragraphs>7</Paragraphs>
  <ScaleCrop>false</ScaleCrop>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Rijkswaterstaat</dc:creator>
  <cp:keywords/>
  <dc:description/>
  <cp:lastModifiedBy>Rijkswaterstaat</cp:lastModifiedBy>
  <cp:revision>1</cp:revision>
  <dcterms:created xsi:type="dcterms:W3CDTF">2026-09-07T08:11:00Z</dcterms:created>
  <dcterms:modified xsi:type="dcterms:W3CDTF">2026-09-07T08:15:00Z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5bbabaa558347c9a785183771c230c4">
    <vt:lpwstr>Geen|a0814100-4302-49f4-9f40-b7d42012644c</vt:lpwstr>
  </property>
  <property fmtid="{D5CDD505-2E9C-101B-9397-08002B2CF9AE}" pid="3" name="ContentTypeId">
    <vt:lpwstr>0x010100DFBBBAD8BCC81A4087A89B096B64D134006E2C3E51359A0F4CA2CF8810751C3102</vt:lpwstr>
  </property>
  <property fmtid="{D5CDD505-2E9C-101B-9397-08002B2CF9AE}" pid="4" name="f8a19592d410488a963c18d6cfe9bdaa">
    <vt:lpwstr>RWS Bedrijfsvertrouwelijk|d5fcfbac-659d-41b3-b161-4048848dd05a</vt:lpwstr>
  </property>
  <property fmtid="{D5CDD505-2E9C-101B-9397-08002B2CF9AE}" pid="5" name="_dlc_DocIdItemGuid">
    <vt:lpwstr>026521f0-c5a9-4903-9237-404da4529cea</vt:lpwstr>
  </property>
  <property fmtid="{D5CDD505-2E9C-101B-9397-08002B2CF9AE}" pid="6" name="TaxKeyword">
    <vt:lpwstr/>
  </property>
  <property fmtid="{D5CDD505-2E9C-101B-9397-08002B2CF9AE}" pid="7" name="Connect-Bedrijfsvertrouwelijkheid">
    <vt:lpwstr>110;#RWS Bedrijfsvertrouwelijk|d5fcfbac-659d-41b3-b161-4048848dd05a</vt:lpwstr>
  </property>
  <property fmtid="{D5CDD505-2E9C-101B-9397-08002B2CF9AE}" pid="8" name="Connect-Persoonsvertrouwelijkheid">
    <vt:lpwstr>111;#Geen|a0814100-4302-49f4-9f40-b7d42012644c</vt:lpwstr>
  </property>
  <property fmtid="{D5CDD505-2E9C-101B-9397-08002B2CF9AE}" pid="9" name="Connect-Vertrouwelijkheid">
    <vt:lpwstr>1;#RWS Bedrijfsvertrouwelijk/geen|1523f3d8-a3f5-4033-a4d4-a04bf7d6d8cc</vt:lpwstr>
  </property>
  <property fmtid="{D5CDD505-2E9C-101B-9397-08002B2CF9AE}" pid="10" name="Connect-Documenttype">
    <vt:lpwstr>179;#Instructie|de6f7a2a-11c5-41cb-a3ce-3d7bce61e1d7</vt:lpwstr>
  </property>
  <property fmtid="{D5CDD505-2E9C-101B-9397-08002B2CF9AE}" pid="11" name="Connect-SEfase">
    <vt:lpwstr/>
  </property>
  <property fmtid="{D5CDD505-2E9C-101B-9397-08002B2CF9AE}" pid="12" name="Connect-Organisatie">
    <vt:lpwstr/>
  </property>
  <property fmtid="{D5CDD505-2E9C-101B-9397-08002B2CF9AE}" pid="13" name="Connect-Organisatieonderdeel">
    <vt:lpwstr/>
  </property>
  <property fmtid="{D5CDD505-2E9C-101B-9397-08002B2CF9AE}" pid="14" name="j4385b9e35ef42c5bc2f4b49e945d3d0">
    <vt:lpwstr/>
  </property>
  <property fmtid="{D5CDD505-2E9C-101B-9397-08002B2CF9AE}" pid="15" name="e28f84c711554a75a94a2dfe3a3bea15">
    <vt:lpwstr/>
  </property>
  <property fmtid="{D5CDD505-2E9C-101B-9397-08002B2CF9AE}" pid="16" name="mf6f48d2ac1943c283ed42563d4d533a">
    <vt:lpwstr/>
  </property>
  <property fmtid="{D5CDD505-2E9C-101B-9397-08002B2CF9AE}" pid="17" name="d38b446f7b294aa48a544e5738eab49c">
    <vt:lpwstr/>
  </property>
  <property fmtid="{D5CDD505-2E9C-101B-9397-08002B2CF9AE}" pid="18" name="Connect-IPMrol">
    <vt:lpwstr/>
  </property>
  <property fmtid="{D5CDD505-2E9C-101B-9397-08002B2CF9AE}" pid="19" name="Connect-Classificatiecode">
    <vt:lpwstr/>
  </property>
  <property fmtid="{D5CDD505-2E9C-101B-9397-08002B2CF9AE}" pid="20" name="Connect-Activiteit">
    <vt:lpwstr/>
  </property>
  <property fmtid="{D5CDD505-2E9C-101B-9397-08002B2CF9AE}" pid="21" name="j7965235a8fd41fb89d2a664ecf0f7a1">
    <vt:lpwstr/>
  </property>
</Properties>
</file>