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38F3E" w14:textId="5404BC2F" w:rsidR="003F5EB0" w:rsidRDefault="009823B2" w:rsidP="003F5EB0">
      <w:pPr>
        <w:rPr>
          <w:sz w:val="24"/>
          <w:szCs w:val="24"/>
        </w:rPr>
      </w:pPr>
      <w:r w:rsidRPr="009823B2">
        <w:rPr>
          <w:sz w:val="24"/>
          <w:szCs w:val="24"/>
        </w:rPr>
        <w:t xml:space="preserve">Bijlage F </w:t>
      </w:r>
      <w:r>
        <w:rPr>
          <w:sz w:val="24"/>
          <w:szCs w:val="24"/>
        </w:rPr>
        <w:tab/>
      </w:r>
      <w:r w:rsidRPr="009823B2">
        <w:rPr>
          <w:sz w:val="24"/>
          <w:szCs w:val="24"/>
        </w:rPr>
        <w:t>Selectie</w:t>
      </w:r>
    </w:p>
    <w:p w14:paraId="32FE2BD9" w14:textId="77777777" w:rsidR="009823B2" w:rsidRDefault="009823B2" w:rsidP="003F5EB0">
      <w:pPr>
        <w:rPr>
          <w:sz w:val="24"/>
          <w:szCs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99"/>
        <w:gridCol w:w="2609"/>
        <w:gridCol w:w="1021"/>
      </w:tblGrid>
      <w:tr w:rsidR="009823B2" w:rsidRPr="000654B5" w14:paraId="4052E1D0" w14:textId="77777777" w:rsidTr="00503760">
        <w:trPr>
          <w:cantSplit/>
        </w:trPr>
        <w:tc>
          <w:tcPr>
            <w:tcW w:w="7629" w:type="dxa"/>
            <w:gridSpan w:val="3"/>
          </w:tcPr>
          <w:p w14:paraId="3578D7E2" w14:textId="77777777" w:rsidR="009823B2" w:rsidRPr="000654B5" w:rsidRDefault="009823B2" w:rsidP="00503760">
            <w:pPr>
              <w:tabs>
                <w:tab w:val="left" w:pos="1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rPr>
                <w:bCs/>
                <w:color w:val="000000"/>
              </w:rPr>
            </w:pPr>
            <w:bookmarkStart w:id="0" w:name="bwBijlageF_NO_GG0_uit_tekst"/>
          </w:p>
          <w:p w14:paraId="77FEC573" w14:textId="77777777" w:rsidR="009823B2" w:rsidRPr="000654B5" w:rsidRDefault="009823B2" w:rsidP="00503760">
            <w:pPr>
              <w:tabs>
                <w:tab w:val="left" w:pos="10"/>
                <w:tab w:val="left" w:pos="2557"/>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rPr>
                <w:bCs/>
                <w:color w:val="000000"/>
              </w:rPr>
            </w:pPr>
            <w:r>
              <w:rPr>
                <w:bCs/>
                <w:color w:val="000000"/>
              </w:rPr>
              <w:t>31199153</w:t>
            </w:r>
            <w:r w:rsidRPr="000654B5">
              <w:rPr>
                <w:bCs/>
                <w:color w:val="000000"/>
              </w:rPr>
              <w:tab/>
              <w:t xml:space="preserve">: </w:t>
            </w:r>
            <w:r w:rsidRPr="000654B5">
              <w:rPr>
                <w:color w:val="000000"/>
              </w:rPr>
              <w:fldChar w:fldCharType="begin">
                <w:ffData>
                  <w:name w:val=""/>
                  <w:enabled/>
                  <w:calcOnExit w:val="0"/>
                  <w:textInput>
                    <w:default w:val="[&lt;ZAAKNUMMER&gt;]"/>
                  </w:textInput>
                </w:ffData>
              </w:fldChar>
            </w:r>
            <w:r w:rsidRPr="000654B5">
              <w:rPr>
                <w:color w:val="000000"/>
              </w:rPr>
              <w:instrText xml:space="preserve"> FORMTEXT </w:instrText>
            </w:r>
            <w:r w:rsidRPr="000654B5">
              <w:rPr>
                <w:color w:val="000000"/>
              </w:rPr>
            </w:r>
            <w:r w:rsidRPr="000654B5">
              <w:rPr>
                <w:color w:val="000000"/>
              </w:rPr>
              <w:fldChar w:fldCharType="separate"/>
            </w:r>
            <w:r w:rsidRPr="000654B5">
              <w:rPr>
                <w:noProof/>
                <w:color w:val="000000"/>
              </w:rPr>
              <w:t>[&lt;</w:t>
            </w:r>
            <w:r>
              <w:rPr>
                <w:noProof/>
                <w:color w:val="000000"/>
              </w:rPr>
              <w:t>31199153</w:t>
            </w:r>
            <w:r w:rsidRPr="000654B5">
              <w:rPr>
                <w:noProof/>
                <w:color w:val="000000"/>
              </w:rPr>
              <w:t>&gt;]</w:t>
            </w:r>
            <w:r w:rsidRPr="000654B5">
              <w:rPr>
                <w:color w:val="000000"/>
              </w:rPr>
              <w:fldChar w:fldCharType="end"/>
            </w:r>
          </w:p>
          <w:p w14:paraId="03E9D081" w14:textId="77777777" w:rsidR="009823B2" w:rsidRPr="000654B5" w:rsidRDefault="009823B2" w:rsidP="00503760">
            <w:pPr>
              <w:tabs>
                <w:tab w:val="left" w:pos="10"/>
                <w:tab w:val="left" w:pos="2557"/>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rPr>
                <w:bCs/>
                <w:color w:val="000000"/>
              </w:rPr>
            </w:pPr>
            <w:r>
              <w:rPr>
                <w:bCs/>
                <w:color w:val="000000"/>
              </w:rPr>
              <w:t>Levering van 2 MPV-50 vaartuigen</w:t>
            </w:r>
            <w:r w:rsidRPr="000654B5">
              <w:rPr>
                <w:bCs/>
                <w:color w:val="000000"/>
              </w:rPr>
              <w:tab/>
              <w:t xml:space="preserve">: </w:t>
            </w:r>
            <w:r w:rsidRPr="000654B5">
              <w:rPr>
                <w:color w:val="000000"/>
              </w:rPr>
              <w:fldChar w:fldCharType="begin">
                <w:ffData>
                  <w:name w:val=""/>
                  <w:enabled/>
                  <w:calcOnExit w:val="0"/>
                  <w:textInput>
                    <w:default w:val="[&lt;ZAAKOMSCHRIJVING&gt;]"/>
                  </w:textInput>
                </w:ffData>
              </w:fldChar>
            </w:r>
            <w:r w:rsidRPr="000654B5">
              <w:rPr>
                <w:color w:val="000000"/>
              </w:rPr>
              <w:instrText xml:space="preserve"> FORMTEXT </w:instrText>
            </w:r>
            <w:r w:rsidRPr="000654B5">
              <w:rPr>
                <w:color w:val="000000"/>
              </w:rPr>
            </w:r>
            <w:r w:rsidRPr="000654B5">
              <w:rPr>
                <w:color w:val="000000"/>
              </w:rPr>
              <w:fldChar w:fldCharType="separate"/>
            </w:r>
            <w:r w:rsidRPr="000654B5">
              <w:rPr>
                <w:noProof/>
                <w:color w:val="000000"/>
              </w:rPr>
              <w:t>[&lt;</w:t>
            </w:r>
            <w:r>
              <w:rPr>
                <w:noProof/>
                <w:color w:val="000000"/>
              </w:rPr>
              <w:t>LEVERING VAN 2 MPV-50 VAARTUIGEN</w:t>
            </w:r>
            <w:r w:rsidRPr="000654B5">
              <w:rPr>
                <w:noProof/>
                <w:color w:val="000000"/>
              </w:rPr>
              <w:t>&gt;]</w:t>
            </w:r>
            <w:r w:rsidRPr="000654B5">
              <w:rPr>
                <w:color w:val="000000"/>
              </w:rPr>
              <w:fldChar w:fldCharType="end"/>
            </w:r>
          </w:p>
          <w:p w14:paraId="3BF0A4ED" w14:textId="77777777" w:rsidR="009823B2" w:rsidRPr="000654B5" w:rsidRDefault="009823B2" w:rsidP="00503760">
            <w:pPr>
              <w:tabs>
                <w:tab w:val="left" w:pos="0"/>
                <w:tab w:val="left" w:pos="2557"/>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rPr>
                <w:color w:val="000000"/>
              </w:rPr>
            </w:pPr>
            <w:r w:rsidRPr="000654B5">
              <w:rPr>
                <w:color w:val="000000"/>
              </w:rPr>
              <w:t>Scoretabel voor gegadigde</w:t>
            </w:r>
            <w:r w:rsidRPr="000654B5">
              <w:rPr>
                <w:color w:val="000000"/>
              </w:rPr>
              <w:tab/>
              <w:t>: …………………………………………………………………………………………………</w:t>
            </w:r>
          </w:p>
          <w:p w14:paraId="19F3FD8E" w14:textId="77777777" w:rsidR="009823B2" w:rsidRPr="000654B5" w:rsidRDefault="009823B2" w:rsidP="00503760">
            <w:pPr>
              <w:spacing w:line="260" w:lineRule="atLeast"/>
              <w:rPr>
                <w:color w:val="000000"/>
              </w:rPr>
            </w:pPr>
          </w:p>
        </w:tc>
      </w:tr>
      <w:tr w:rsidR="009823B2" w:rsidRPr="000654B5" w14:paraId="01478F08" w14:textId="77777777" w:rsidTr="00503760">
        <w:trPr>
          <w:cantSplit/>
        </w:trPr>
        <w:tc>
          <w:tcPr>
            <w:tcW w:w="3999" w:type="dxa"/>
          </w:tcPr>
          <w:p w14:paraId="46ADCF5D" w14:textId="77777777" w:rsidR="009823B2" w:rsidRPr="000654B5" w:rsidRDefault="009823B2" w:rsidP="00503760">
            <w:pPr>
              <w:tabs>
                <w:tab w:val="left" w:pos="1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rPr>
                <w:color w:val="000000"/>
              </w:rPr>
            </w:pPr>
          </w:p>
          <w:p w14:paraId="14F904B8" w14:textId="77777777" w:rsidR="009823B2" w:rsidRPr="000654B5" w:rsidRDefault="009823B2" w:rsidP="00503760">
            <w:pPr>
              <w:tabs>
                <w:tab w:val="left" w:pos="1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rPr>
                <w:b/>
                <w:color w:val="000000"/>
              </w:rPr>
            </w:pPr>
            <w:r w:rsidRPr="000654B5">
              <w:rPr>
                <w:b/>
                <w:color w:val="000000"/>
              </w:rPr>
              <w:t>Selectiecriteria Referentieopdrachten</w:t>
            </w:r>
          </w:p>
          <w:p w14:paraId="3036C9D5" w14:textId="77777777" w:rsidR="009823B2" w:rsidRPr="000654B5" w:rsidRDefault="009823B2" w:rsidP="00503760">
            <w:pPr>
              <w:tabs>
                <w:tab w:val="left" w:pos="10"/>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rPr>
                <w:color w:val="000000"/>
              </w:rPr>
            </w:pPr>
          </w:p>
        </w:tc>
        <w:tc>
          <w:tcPr>
            <w:tcW w:w="2609" w:type="dxa"/>
          </w:tcPr>
          <w:p w14:paraId="40E9B2B1" w14:textId="77777777" w:rsidR="009823B2" w:rsidRPr="000654B5" w:rsidRDefault="009823B2" w:rsidP="00503760">
            <w:pPr>
              <w:tabs>
                <w:tab w:val="left" w:pos="0"/>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jc w:val="center"/>
              <w:rPr>
                <w:color w:val="000000"/>
              </w:rPr>
            </w:pPr>
            <w:r w:rsidRPr="000654B5">
              <w:rPr>
                <w:color w:val="000000"/>
              </w:rPr>
              <w:t>Haalbare score</w:t>
            </w:r>
          </w:p>
          <w:p w14:paraId="6079009F" w14:textId="77777777" w:rsidR="009823B2" w:rsidRPr="000654B5" w:rsidRDefault="009823B2" w:rsidP="00503760">
            <w:pPr>
              <w:tabs>
                <w:tab w:val="left" w:pos="0"/>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jc w:val="center"/>
              <w:rPr>
                <w:color w:val="000000"/>
              </w:rPr>
            </w:pPr>
            <w:r w:rsidRPr="000654B5">
              <w:rPr>
                <w:color w:val="000000"/>
              </w:rPr>
              <w:t>(Aantal referentieopdrachten die ieder afzonderlijk aan een criterium voldoet)</w:t>
            </w:r>
          </w:p>
        </w:tc>
        <w:tc>
          <w:tcPr>
            <w:tcW w:w="1021" w:type="dxa"/>
          </w:tcPr>
          <w:p w14:paraId="1D19C92D" w14:textId="77777777" w:rsidR="009823B2" w:rsidRPr="000654B5" w:rsidRDefault="009823B2" w:rsidP="00503760">
            <w:pPr>
              <w:tabs>
                <w:tab w:val="left" w:pos="0"/>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jc w:val="center"/>
              <w:rPr>
                <w:color w:val="000000"/>
              </w:rPr>
            </w:pPr>
            <w:r w:rsidRPr="000654B5">
              <w:rPr>
                <w:color w:val="000000"/>
              </w:rPr>
              <w:t>Behaalde score</w:t>
            </w:r>
          </w:p>
        </w:tc>
      </w:tr>
      <w:tr w:rsidR="009823B2" w:rsidRPr="000654B5" w14:paraId="5359B09B" w14:textId="77777777" w:rsidTr="00503760">
        <w:tc>
          <w:tcPr>
            <w:tcW w:w="3999" w:type="dxa"/>
          </w:tcPr>
          <w:p w14:paraId="3146C48E" w14:textId="77777777" w:rsidR="009823B2" w:rsidRDefault="009823B2" w:rsidP="009823B2">
            <w:pPr>
              <w:pStyle w:val="Lijstalinea"/>
              <w:numPr>
                <w:ilvl w:val="3"/>
                <w:numId w:val="32"/>
              </w:numPr>
              <w:spacing w:line="276" w:lineRule="auto"/>
              <w:contextualSpacing/>
            </w:pPr>
            <w:r>
              <w:t xml:space="preserve">A. </w:t>
            </w:r>
            <w:r w:rsidRPr="00DE1610">
              <w:t>De ondernemer heeft in de periode 10 jaar</w:t>
            </w:r>
            <w:r w:rsidRPr="00DE1610">
              <w:rPr>
                <w:i/>
                <w:iCs/>
              </w:rPr>
              <w:t xml:space="preserve"> </w:t>
            </w:r>
            <w:r w:rsidRPr="00DE1610">
              <w:t>voorafgaande aan de uiterste datum voor ontvangst van de verzoeken tot deelneming ervaring opgedaan met het bouwen en/of ontwerpen van een zeegaand werkschip</w:t>
            </w:r>
            <w:r>
              <w:t>*</w:t>
            </w:r>
            <w:r w:rsidRPr="00DE1610">
              <w:t xml:space="preserve"> tussen de 40 en 100 meter. </w:t>
            </w:r>
          </w:p>
          <w:p w14:paraId="02EF3A3B" w14:textId="77777777" w:rsidR="009823B2" w:rsidRPr="00DE1610" w:rsidRDefault="009823B2" w:rsidP="009823B2">
            <w:pPr>
              <w:pStyle w:val="Lijstalinea"/>
              <w:numPr>
                <w:ilvl w:val="3"/>
                <w:numId w:val="32"/>
              </w:numPr>
              <w:spacing w:line="276" w:lineRule="auto"/>
              <w:contextualSpacing/>
            </w:pPr>
          </w:p>
          <w:p w14:paraId="2E99A2B8" w14:textId="77777777" w:rsidR="009823B2" w:rsidRPr="00053AEE" w:rsidRDefault="009823B2" w:rsidP="00503760">
            <w:pPr>
              <w:spacing w:line="276" w:lineRule="auto"/>
            </w:pPr>
            <w:r w:rsidRPr="00053AEE">
              <w:t>(</w:t>
            </w:r>
            <w:proofErr w:type="gramStart"/>
            <w:r w:rsidRPr="00053AEE">
              <w:t>maximaal</w:t>
            </w:r>
            <w:proofErr w:type="gramEnd"/>
            <w:r w:rsidRPr="00053AEE">
              <w:t xml:space="preserve"> 2 referenties) </w:t>
            </w:r>
          </w:p>
          <w:p w14:paraId="57042E4B" w14:textId="77777777" w:rsidR="009823B2" w:rsidRPr="000654B5" w:rsidRDefault="009823B2" w:rsidP="00503760">
            <w:pPr>
              <w:tabs>
                <w:tab w:val="left" w:pos="1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rPr>
                <w:b/>
                <w:color w:val="000000"/>
              </w:rPr>
            </w:pPr>
          </w:p>
        </w:tc>
        <w:tc>
          <w:tcPr>
            <w:tcW w:w="2609" w:type="dxa"/>
          </w:tcPr>
          <w:p w14:paraId="5670EA58" w14:textId="77777777" w:rsidR="009823B2" w:rsidRPr="00053AEE" w:rsidRDefault="009823B2" w:rsidP="00503760">
            <w:pPr>
              <w:spacing w:line="276" w:lineRule="auto"/>
            </w:pPr>
            <w:r w:rsidRPr="00053AEE">
              <w:t>Beoordeling:</w:t>
            </w:r>
          </w:p>
          <w:p w14:paraId="44DB1420" w14:textId="77777777" w:rsidR="009823B2" w:rsidRPr="00053AEE" w:rsidRDefault="009823B2" w:rsidP="009823B2">
            <w:pPr>
              <w:pStyle w:val="Lijstalinea"/>
              <w:numPr>
                <w:ilvl w:val="0"/>
                <w:numId w:val="34"/>
              </w:numPr>
              <w:spacing w:line="276" w:lineRule="auto"/>
              <w:ind w:left="241" w:hanging="241"/>
              <w:contextualSpacing/>
            </w:pPr>
            <w:r w:rsidRPr="00053AEE">
              <w:t>Bouw of ontwerp werkschip = 1 punt per referentie</w:t>
            </w:r>
          </w:p>
          <w:p w14:paraId="239FE785" w14:textId="77777777" w:rsidR="009823B2" w:rsidRPr="00053AEE" w:rsidRDefault="009823B2" w:rsidP="009823B2">
            <w:pPr>
              <w:pStyle w:val="Lijstalinea"/>
              <w:numPr>
                <w:ilvl w:val="0"/>
                <w:numId w:val="34"/>
              </w:numPr>
              <w:spacing w:line="276" w:lineRule="auto"/>
              <w:ind w:left="241" w:hanging="218"/>
              <w:contextualSpacing/>
            </w:pPr>
            <w:r w:rsidRPr="00053AEE">
              <w:t>Bouw en ontwerp werkschip = 3 punten per referentie</w:t>
            </w:r>
          </w:p>
          <w:p w14:paraId="48818F44" w14:textId="77777777" w:rsidR="009823B2" w:rsidRPr="00053AEE" w:rsidRDefault="009823B2" w:rsidP="00503760">
            <w:pPr>
              <w:spacing w:line="276" w:lineRule="auto"/>
              <w:ind w:left="510"/>
            </w:pPr>
          </w:p>
          <w:p w14:paraId="2D61F527" w14:textId="77777777" w:rsidR="009823B2" w:rsidRPr="00053AEE" w:rsidRDefault="009823B2" w:rsidP="00503760">
            <w:pPr>
              <w:spacing w:line="276" w:lineRule="auto"/>
              <w:ind w:left="-42"/>
            </w:pPr>
            <w:r w:rsidRPr="00053AEE">
              <w:t>(</w:t>
            </w:r>
            <w:proofErr w:type="gramStart"/>
            <w:r w:rsidRPr="00053AEE">
              <w:t>maximaal</w:t>
            </w:r>
            <w:proofErr w:type="gramEnd"/>
            <w:r w:rsidRPr="00053AEE">
              <w:t xml:space="preserve"> 6 punten te behalen)</w:t>
            </w:r>
          </w:p>
          <w:p w14:paraId="22069DA8" w14:textId="77777777" w:rsidR="009823B2" w:rsidRPr="000654B5" w:rsidRDefault="009823B2" w:rsidP="00503760">
            <w:pPr>
              <w:tabs>
                <w:tab w:val="left" w:pos="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rPr>
                <w:b/>
                <w:i/>
                <w:color w:val="000000"/>
                <w:sz w:val="16"/>
                <w:szCs w:val="16"/>
              </w:rPr>
            </w:pPr>
          </w:p>
        </w:tc>
        <w:tc>
          <w:tcPr>
            <w:tcW w:w="1021" w:type="dxa"/>
          </w:tcPr>
          <w:p w14:paraId="72DAEA41" w14:textId="77777777" w:rsidR="009823B2" w:rsidRPr="000654B5" w:rsidRDefault="009823B2" w:rsidP="00503760">
            <w:pPr>
              <w:tabs>
                <w:tab w:val="left" w:pos="0"/>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jc w:val="center"/>
              <w:rPr>
                <w:color w:val="000000"/>
              </w:rPr>
            </w:pPr>
          </w:p>
        </w:tc>
      </w:tr>
      <w:tr w:rsidR="009823B2" w:rsidRPr="000654B5" w14:paraId="4DBFBDE9" w14:textId="77777777" w:rsidTr="00503760">
        <w:tc>
          <w:tcPr>
            <w:tcW w:w="3999" w:type="dxa"/>
          </w:tcPr>
          <w:p w14:paraId="32D900DA" w14:textId="77777777" w:rsidR="009823B2" w:rsidRPr="00DE1610" w:rsidRDefault="009823B2" w:rsidP="00503760">
            <w:pPr>
              <w:pStyle w:val="Lijstalinea"/>
              <w:spacing w:line="276" w:lineRule="auto"/>
              <w:ind w:left="0"/>
            </w:pPr>
            <w:r>
              <w:t xml:space="preserve">B. </w:t>
            </w:r>
            <w:r w:rsidRPr="00DE1610">
              <w:t>De ondernemer heeft in de periode van 10 jaar</w:t>
            </w:r>
            <w:r w:rsidRPr="00DE1610">
              <w:rPr>
                <w:i/>
                <w:iCs/>
              </w:rPr>
              <w:t xml:space="preserve"> </w:t>
            </w:r>
            <w:r w:rsidRPr="00DE1610">
              <w:t>voorafgaande aan de uiterste datum voor ontvangst van de verzoeken tot deelneming ervaring opgedaan met het bouwen en/of ontwerpen van een (werk)schip</w:t>
            </w:r>
            <w:r>
              <w:t>*</w:t>
            </w:r>
            <w:r w:rsidRPr="00DE1610">
              <w:t xml:space="preserve"> dat wordt voortgestuwd op methanol of elektrisch wordt aangedreven. </w:t>
            </w:r>
          </w:p>
          <w:p w14:paraId="4A027D2B" w14:textId="77777777" w:rsidR="009823B2" w:rsidRPr="00053AEE" w:rsidRDefault="009823B2" w:rsidP="00503760">
            <w:pPr>
              <w:spacing w:line="276" w:lineRule="auto"/>
              <w:ind w:left="340"/>
            </w:pPr>
          </w:p>
          <w:p w14:paraId="5C88A985" w14:textId="77777777" w:rsidR="009823B2" w:rsidRPr="00053AEE" w:rsidRDefault="009823B2" w:rsidP="00503760">
            <w:pPr>
              <w:spacing w:line="276" w:lineRule="auto"/>
            </w:pPr>
            <w:r w:rsidRPr="00053AEE">
              <w:t>(</w:t>
            </w:r>
            <w:proofErr w:type="gramStart"/>
            <w:r w:rsidRPr="00053AEE">
              <w:t>maximaal</w:t>
            </w:r>
            <w:proofErr w:type="gramEnd"/>
            <w:r w:rsidRPr="00053AEE">
              <w:t xml:space="preserve"> 2 referenties)</w:t>
            </w:r>
          </w:p>
          <w:p w14:paraId="01DC376D" w14:textId="77777777" w:rsidR="009823B2" w:rsidRPr="000654B5" w:rsidRDefault="009823B2" w:rsidP="00503760">
            <w:pPr>
              <w:spacing w:line="276" w:lineRule="auto"/>
              <w:ind w:left="680"/>
              <w:rPr>
                <w:color w:val="000000"/>
              </w:rPr>
            </w:pPr>
          </w:p>
        </w:tc>
        <w:tc>
          <w:tcPr>
            <w:tcW w:w="2609" w:type="dxa"/>
          </w:tcPr>
          <w:p w14:paraId="7846F77B" w14:textId="77777777" w:rsidR="009823B2" w:rsidRPr="00053AEE" w:rsidRDefault="009823B2" w:rsidP="00503760">
            <w:pPr>
              <w:spacing w:line="276" w:lineRule="auto"/>
            </w:pPr>
            <w:r w:rsidRPr="00053AEE">
              <w:t>Beoordeling:</w:t>
            </w:r>
          </w:p>
          <w:p w14:paraId="5591344D" w14:textId="77777777" w:rsidR="009823B2" w:rsidRPr="00053AEE" w:rsidRDefault="009823B2" w:rsidP="009823B2">
            <w:pPr>
              <w:pStyle w:val="Lijstalinea"/>
              <w:numPr>
                <w:ilvl w:val="0"/>
                <w:numId w:val="35"/>
              </w:numPr>
              <w:spacing w:line="276" w:lineRule="auto"/>
              <w:ind w:left="383"/>
              <w:contextualSpacing/>
            </w:pPr>
            <w:r w:rsidRPr="00053AEE">
              <w:t>Bouw of ontwerp = 1 punt per referentie</w:t>
            </w:r>
          </w:p>
          <w:p w14:paraId="3E90603D" w14:textId="77777777" w:rsidR="009823B2" w:rsidRPr="00053AEE" w:rsidRDefault="009823B2" w:rsidP="009823B2">
            <w:pPr>
              <w:pStyle w:val="Lijstalinea"/>
              <w:numPr>
                <w:ilvl w:val="0"/>
                <w:numId w:val="35"/>
              </w:numPr>
              <w:spacing w:line="276" w:lineRule="auto"/>
              <w:ind w:left="383"/>
              <w:contextualSpacing/>
            </w:pPr>
            <w:r w:rsidRPr="00053AEE">
              <w:t xml:space="preserve">Bouw en ontwerp = 2 punten per referentie </w:t>
            </w:r>
          </w:p>
          <w:p w14:paraId="43C8DE13" w14:textId="77777777" w:rsidR="009823B2" w:rsidRPr="00053AEE" w:rsidRDefault="009823B2" w:rsidP="009823B2">
            <w:pPr>
              <w:pStyle w:val="Lijstalinea"/>
              <w:numPr>
                <w:ilvl w:val="0"/>
                <w:numId w:val="35"/>
              </w:numPr>
              <w:spacing w:line="276" w:lineRule="auto"/>
              <w:ind w:left="383"/>
              <w:contextualSpacing/>
              <w:rPr>
                <w:i/>
                <w:iCs/>
              </w:rPr>
            </w:pPr>
            <w:r w:rsidRPr="00053AEE">
              <w:t>Werkschip = 1 extra punt per referentie</w:t>
            </w:r>
          </w:p>
          <w:p w14:paraId="0BFC578C" w14:textId="77777777" w:rsidR="009823B2" w:rsidRPr="00053AEE" w:rsidRDefault="009823B2" w:rsidP="00503760">
            <w:pPr>
              <w:spacing w:line="276" w:lineRule="auto"/>
              <w:ind w:left="680"/>
            </w:pPr>
          </w:p>
          <w:p w14:paraId="6AB744C3" w14:textId="77777777" w:rsidR="009823B2" w:rsidRPr="00053AEE" w:rsidRDefault="009823B2" w:rsidP="00503760">
            <w:pPr>
              <w:spacing w:line="276" w:lineRule="auto"/>
            </w:pPr>
            <w:r w:rsidRPr="00053AEE">
              <w:t>(</w:t>
            </w:r>
            <w:proofErr w:type="gramStart"/>
            <w:r w:rsidRPr="00053AEE">
              <w:t>maximaal</w:t>
            </w:r>
            <w:proofErr w:type="gramEnd"/>
            <w:r w:rsidRPr="00053AEE">
              <w:t xml:space="preserve"> 6 punten te behalen)</w:t>
            </w:r>
          </w:p>
          <w:p w14:paraId="13D5E1CE" w14:textId="77777777" w:rsidR="009823B2" w:rsidRPr="000654B5" w:rsidRDefault="009823B2" w:rsidP="00503760">
            <w:pPr>
              <w:tabs>
                <w:tab w:val="left" w:pos="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rPr>
                <w:b/>
                <w:i/>
                <w:color w:val="000000"/>
                <w:sz w:val="16"/>
                <w:szCs w:val="16"/>
              </w:rPr>
            </w:pPr>
          </w:p>
        </w:tc>
        <w:tc>
          <w:tcPr>
            <w:tcW w:w="1021" w:type="dxa"/>
          </w:tcPr>
          <w:p w14:paraId="0F446412" w14:textId="77777777" w:rsidR="009823B2" w:rsidRPr="000654B5" w:rsidRDefault="009823B2" w:rsidP="00503760">
            <w:pPr>
              <w:tabs>
                <w:tab w:val="left" w:pos="0"/>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jc w:val="center"/>
              <w:rPr>
                <w:color w:val="000000"/>
              </w:rPr>
            </w:pPr>
          </w:p>
        </w:tc>
      </w:tr>
      <w:tr w:rsidR="009823B2" w:rsidRPr="000654B5" w14:paraId="1167CF01" w14:textId="77777777" w:rsidTr="00503760">
        <w:tc>
          <w:tcPr>
            <w:tcW w:w="3999" w:type="dxa"/>
          </w:tcPr>
          <w:p w14:paraId="4FE57666" w14:textId="77777777" w:rsidR="009823B2" w:rsidRPr="00731A0F" w:rsidRDefault="009823B2" w:rsidP="009823B2">
            <w:pPr>
              <w:pStyle w:val="Lijstalinea"/>
              <w:numPr>
                <w:ilvl w:val="4"/>
                <w:numId w:val="33"/>
              </w:numPr>
              <w:spacing w:line="276" w:lineRule="auto"/>
              <w:ind w:left="276" w:hanging="284"/>
              <w:contextualSpacing/>
            </w:pPr>
            <w:r w:rsidRPr="00731A0F">
              <w:t>Visie document</w:t>
            </w:r>
          </w:p>
          <w:p w14:paraId="30FC1055" w14:textId="77777777" w:rsidR="009823B2" w:rsidRPr="00A938A8" w:rsidRDefault="009823B2" w:rsidP="00503760">
            <w:pPr>
              <w:spacing w:line="276" w:lineRule="auto"/>
            </w:pPr>
            <w:r w:rsidRPr="00A938A8">
              <w:t>RWS wil de ondernemers de mogelijkheid bieden om in een compact visie document aan te geven wat zij R</w:t>
            </w:r>
            <w:r>
              <w:t>ijkswaterstaat</w:t>
            </w:r>
            <w:r w:rsidRPr="00A938A8">
              <w:t xml:space="preserve"> kunnen bieden in dit scheepsbouw project. Het is de bedoeling dat in dit document maatregelen worden beschreven die toegepast gaan worden bij deze opdracht. Deze maatregelen hoeven nog niet daadwerkelijk in de praktijk te zijn gebracht of een bewezen resultaat te hebben. R</w:t>
            </w:r>
            <w:r>
              <w:t>ijkswaterstaat</w:t>
            </w:r>
            <w:r w:rsidRPr="00A938A8">
              <w:t xml:space="preserve"> beoordeelt wel of de voorgenomen maatregelen kans van slagen hebben en hoe de ondernemer onderbouwt op welke wijze zij denkt dat deze maatregel positief gaat helpen in deze opdracht. In dit document dienen minimaal de volgende punten (genoemd onder a, b en c) opgenomen te worden. </w:t>
            </w:r>
          </w:p>
          <w:p w14:paraId="510B4839" w14:textId="77777777" w:rsidR="009823B2" w:rsidRPr="00A938A8" w:rsidRDefault="009823B2" w:rsidP="00503760">
            <w:pPr>
              <w:spacing w:line="276" w:lineRule="auto"/>
              <w:ind w:left="700"/>
            </w:pPr>
          </w:p>
          <w:p w14:paraId="38DE8727" w14:textId="77777777" w:rsidR="009823B2" w:rsidRPr="00731A0F" w:rsidRDefault="009823B2" w:rsidP="009823B2">
            <w:pPr>
              <w:pStyle w:val="Lijstalinea"/>
              <w:numPr>
                <w:ilvl w:val="0"/>
                <w:numId w:val="38"/>
              </w:numPr>
              <w:spacing w:line="276" w:lineRule="auto"/>
              <w:contextualSpacing/>
            </w:pPr>
            <w:r w:rsidRPr="00731A0F">
              <w:lastRenderedPageBreak/>
              <w:t>Hoe gaat u dit project tot een succes maken? En wat is uw bijdrage hieraan?</w:t>
            </w:r>
          </w:p>
          <w:p w14:paraId="4BF3B1D8" w14:textId="77777777" w:rsidR="009823B2" w:rsidRPr="00731A0F" w:rsidRDefault="009823B2" w:rsidP="009823B2">
            <w:pPr>
              <w:pStyle w:val="Lijstalinea"/>
              <w:numPr>
                <w:ilvl w:val="0"/>
                <w:numId w:val="38"/>
              </w:numPr>
              <w:spacing w:line="276" w:lineRule="auto"/>
              <w:contextualSpacing/>
            </w:pPr>
            <w:r w:rsidRPr="00731A0F">
              <w:t xml:space="preserve">Op welke wijze gaat u invulling geven aan de duurzaamheidsambities van dit project? </w:t>
            </w:r>
          </w:p>
          <w:p w14:paraId="5EFA7AAB" w14:textId="77777777" w:rsidR="009823B2" w:rsidRPr="00731A0F" w:rsidRDefault="009823B2" w:rsidP="009823B2">
            <w:pPr>
              <w:numPr>
                <w:ilvl w:val="0"/>
                <w:numId w:val="38"/>
              </w:numPr>
              <w:spacing w:line="276" w:lineRule="auto"/>
            </w:pPr>
            <w:r w:rsidRPr="00731A0F">
              <w:t xml:space="preserve">Op welke wijze gaat u invulling geven aan de gevraagde/gewenst innovaties t.a.v. het thema “veilig werken”? </w:t>
            </w:r>
          </w:p>
          <w:p w14:paraId="4A40CBBC" w14:textId="77777777" w:rsidR="009823B2" w:rsidRPr="00A938A8" w:rsidRDefault="009823B2" w:rsidP="00503760">
            <w:pPr>
              <w:spacing w:line="276" w:lineRule="auto"/>
              <w:ind w:left="1040"/>
            </w:pPr>
          </w:p>
          <w:p w14:paraId="32D4CE6E" w14:textId="77777777" w:rsidR="009823B2" w:rsidRPr="00A938A8" w:rsidRDefault="009823B2" w:rsidP="00503760">
            <w:pPr>
              <w:spacing w:line="276" w:lineRule="auto"/>
              <w:ind w:left="-2"/>
            </w:pPr>
            <w:r w:rsidRPr="00A938A8">
              <w:t>Voorwaarden:</w:t>
            </w:r>
          </w:p>
          <w:p w14:paraId="2900115A" w14:textId="77777777" w:rsidR="009823B2" w:rsidRPr="00A938A8" w:rsidRDefault="009823B2" w:rsidP="009823B2">
            <w:pPr>
              <w:numPr>
                <w:ilvl w:val="0"/>
                <w:numId w:val="37"/>
              </w:numPr>
              <w:tabs>
                <w:tab w:val="clear" w:pos="1410"/>
              </w:tabs>
              <w:spacing w:line="276" w:lineRule="auto"/>
              <w:ind w:left="559" w:hanging="283"/>
            </w:pPr>
            <w:r w:rsidRPr="00A938A8">
              <w:t xml:space="preserve">Het visie document moet minimaal het bovenstaande beschrijven. Hetgeen in dit document beschreven is, wordt onderdeel van het contract en zal ook getoetst worden tijdens de uitvoering van het contract. </w:t>
            </w:r>
          </w:p>
          <w:p w14:paraId="02A676CD" w14:textId="77777777" w:rsidR="009823B2" w:rsidRPr="00A938A8" w:rsidRDefault="009823B2" w:rsidP="009823B2">
            <w:pPr>
              <w:numPr>
                <w:ilvl w:val="0"/>
                <w:numId w:val="37"/>
              </w:numPr>
              <w:tabs>
                <w:tab w:val="clear" w:pos="1410"/>
              </w:tabs>
              <w:spacing w:line="276" w:lineRule="auto"/>
              <w:ind w:left="559" w:hanging="283"/>
            </w:pPr>
            <w:r w:rsidRPr="00A938A8">
              <w:t>RWS kan ervoor kiezen om tijdens de beoordelingsfase een toelichtend gesprek te vragen naar aanleiding van het ingediende document.</w:t>
            </w:r>
          </w:p>
          <w:p w14:paraId="4728466D" w14:textId="77777777" w:rsidR="009823B2" w:rsidRDefault="009823B2" w:rsidP="009823B2">
            <w:pPr>
              <w:numPr>
                <w:ilvl w:val="0"/>
                <w:numId w:val="37"/>
              </w:numPr>
              <w:tabs>
                <w:tab w:val="clear" w:pos="1410"/>
              </w:tabs>
              <w:spacing w:line="276" w:lineRule="auto"/>
              <w:ind w:left="559" w:hanging="283"/>
            </w:pPr>
            <w:r w:rsidRPr="00A938A8">
              <w:t xml:space="preserve">Maximaal 2 A4 </w:t>
            </w:r>
          </w:p>
          <w:p w14:paraId="6F22A707" w14:textId="77777777" w:rsidR="009823B2" w:rsidRPr="00070450" w:rsidRDefault="009823B2" w:rsidP="009823B2">
            <w:pPr>
              <w:numPr>
                <w:ilvl w:val="0"/>
                <w:numId w:val="37"/>
              </w:numPr>
              <w:tabs>
                <w:tab w:val="clear" w:pos="1410"/>
              </w:tabs>
              <w:spacing w:line="276" w:lineRule="auto"/>
              <w:ind w:left="559" w:hanging="283"/>
            </w:pPr>
            <w:r>
              <w:t xml:space="preserve">Voor alle in te dienen pagina’s geldt: </w:t>
            </w:r>
          </w:p>
          <w:p w14:paraId="1F6EA9D0" w14:textId="77777777" w:rsidR="009823B2" w:rsidRDefault="009823B2" w:rsidP="009823B2">
            <w:pPr>
              <w:pStyle w:val="Lijstalinea"/>
              <w:numPr>
                <w:ilvl w:val="1"/>
                <w:numId w:val="39"/>
              </w:numPr>
              <w:autoSpaceDN w:val="0"/>
              <w:spacing w:line="220" w:lineRule="exact"/>
              <w:ind w:left="843" w:hanging="77"/>
              <w:contextualSpacing/>
              <w:textAlignment w:val="baseline"/>
            </w:pPr>
            <w:proofErr w:type="gramStart"/>
            <w:r w:rsidRPr="002C510B">
              <w:t>bladspiegel</w:t>
            </w:r>
            <w:proofErr w:type="gramEnd"/>
            <w:r w:rsidRPr="002C510B">
              <w:t xml:space="preserve"> op alle pagina’s met marges van 2</w:t>
            </w:r>
            <w:r>
              <w:t>0</w:t>
            </w:r>
            <w:r w:rsidRPr="002C510B">
              <w:t xml:space="preserve"> </w:t>
            </w:r>
            <w:r>
              <w:t>mm</w:t>
            </w:r>
            <w:r w:rsidRPr="002C510B">
              <w:t xml:space="preserve"> boven, onder, links en rechts</w:t>
            </w:r>
            <w:r>
              <w:t>;</w:t>
            </w:r>
          </w:p>
          <w:p w14:paraId="7375442F" w14:textId="77777777" w:rsidR="009823B2" w:rsidRPr="002C510B" w:rsidRDefault="009823B2" w:rsidP="009823B2">
            <w:pPr>
              <w:pStyle w:val="Lijstalinea"/>
              <w:numPr>
                <w:ilvl w:val="1"/>
                <w:numId w:val="39"/>
              </w:numPr>
              <w:autoSpaceDN w:val="0"/>
              <w:spacing w:line="220" w:lineRule="exact"/>
              <w:ind w:left="843" w:hanging="77"/>
              <w:contextualSpacing/>
              <w:textAlignment w:val="baseline"/>
            </w:pPr>
            <w:proofErr w:type="gramStart"/>
            <w:r w:rsidRPr="002C510B">
              <w:t>uitsluitend</w:t>
            </w:r>
            <w:proofErr w:type="gramEnd"/>
            <w:r w:rsidRPr="002C510B">
              <w:t xml:space="preserve"> </w:t>
            </w:r>
            <w:r w:rsidRPr="00FE2865">
              <w:rPr>
                <w:u w:val="single"/>
              </w:rPr>
              <w:t>standaard</w:t>
            </w:r>
            <w:r w:rsidRPr="002C510B">
              <w:t xml:space="preserve"> lettertype Verdana</w:t>
            </w:r>
            <w:r>
              <w:t>;</w:t>
            </w:r>
          </w:p>
          <w:p w14:paraId="74C5C50B" w14:textId="77777777" w:rsidR="009823B2" w:rsidRDefault="009823B2" w:rsidP="009823B2">
            <w:pPr>
              <w:pStyle w:val="Lijstalinea"/>
              <w:numPr>
                <w:ilvl w:val="1"/>
                <w:numId w:val="39"/>
              </w:numPr>
              <w:autoSpaceDN w:val="0"/>
              <w:spacing w:line="220" w:lineRule="exact"/>
              <w:ind w:left="843" w:hanging="77"/>
              <w:contextualSpacing/>
              <w:textAlignment w:val="baseline"/>
            </w:pPr>
            <w:proofErr w:type="gramStart"/>
            <w:r w:rsidRPr="002C510B">
              <w:t>lettergrootte</w:t>
            </w:r>
            <w:proofErr w:type="gramEnd"/>
            <w:r w:rsidRPr="002C510B">
              <w:t xml:space="preserve"> van alle letters: minimaal 9 punt</w:t>
            </w:r>
            <w:r>
              <w:t>en;</w:t>
            </w:r>
          </w:p>
          <w:p w14:paraId="62252E81" w14:textId="77777777" w:rsidR="009823B2" w:rsidRDefault="009823B2" w:rsidP="009823B2">
            <w:pPr>
              <w:pStyle w:val="Lijstalinea"/>
              <w:numPr>
                <w:ilvl w:val="1"/>
                <w:numId w:val="39"/>
              </w:numPr>
              <w:autoSpaceDN w:val="0"/>
              <w:spacing w:line="220" w:lineRule="exact"/>
              <w:ind w:left="843" w:hanging="77"/>
              <w:contextualSpacing/>
              <w:textAlignment w:val="baseline"/>
            </w:pPr>
            <w:proofErr w:type="gramStart"/>
            <w:r w:rsidRPr="002C510B">
              <w:t>eventuele</w:t>
            </w:r>
            <w:proofErr w:type="gramEnd"/>
            <w:r w:rsidRPr="002C510B">
              <w:t xml:space="preserve"> plaatjes</w:t>
            </w:r>
            <w:r>
              <w:t>,</w:t>
            </w:r>
            <w:r w:rsidRPr="002C510B">
              <w:t xml:space="preserve"> figuren</w:t>
            </w:r>
            <w:r>
              <w:t>, schema’s, tabellen, etc.</w:t>
            </w:r>
            <w:r w:rsidRPr="002C510B">
              <w:t xml:space="preserve"> moeten binnen het genoemde aantal pagina</w:t>
            </w:r>
            <w:r>
              <w:t>’</w:t>
            </w:r>
            <w:r w:rsidRPr="002C510B">
              <w:t>s vallen</w:t>
            </w:r>
            <w:r>
              <w:t xml:space="preserve"> en mogen niet (ook niet deels) in de marges geplaatst worden;</w:t>
            </w:r>
          </w:p>
          <w:p w14:paraId="47760047" w14:textId="77777777" w:rsidR="009823B2" w:rsidRDefault="009823B2" w:rsidP="009823B2">
            <w:pPr>
              <w:pStyle w:val="Lijstalinea"/>
              <w:numPr>
                <w:ilvl w:val="1"/>
                <w:numId w:val="39"/>
              </w:numPr>
              <w:autoSpaceDN w:val="0"/>
              <w:spacing w:line="220" w:lineRule="exact"/>
              <w:ind w:left="843" w:hanging="77"/>
              <w:contextualSpacing/>
              <w:textAlignment w:val="baseline"/>
            </w:pPr>
            <w:proofErr w:type="gramStart"/>
            <w:r>
              <w:t>indien</w:t>
            </w:r>
            <w:proofErr w:type="gramEnd"/>
            <w:r w:rsidRPr="002C510B">
              <w:t xml:space="preserve"> een voorblad en/of een achterblad </w:t>
            </w:r>
            <w:r>
              <w:t xml:space="preserve">wordt ingediend, zal </w:t>
            </w:r>
            <w:r w:rsidRPr="002C510B">
              <w:t xml:space="preserve">eventuele informatie die daarop staat </w:t>
            </w:r>
            <w:r w:rsidRPr="00E542FC">
              <w:rPr>
                <w:u w:val="single"/>
              </w:rPr>
              <w:t>niet</w:t>
            </w:r>
            <w:r w:rsidRPr="002C510B">
              <w:t xml:space="preserve"> </w:t>
            </w:r>
            <w:r>
              <w:t xml:space="preserve">worden </w:t>
            </w:r>
            <w:r w:rsidRPr="002C510B">
              <w:t>beoordeeld.</w:t>
            </w:r>
          </w:p>
          <w:p w14:paraId="14F56F79" w14:textId="77777777" w:rsidR="009823B2" w:rsidRDefault="009823B2" w:rsidP="00503760">
            <w:pPr>
              <w:spacing w:line="220" w:lineRule="exact"/>
            </w:pPr>
            <w:r>
              <w:t xml:space="preserve">Het visie document zal d.m.v. de M.A.R.K methodiek beoordeeld worden. </w:t>
            </w:r>
          </w:p>
          <w:p w14:paraId="26C239F8" w14:textId="77777777" w:rsidR="009823B2" w:rsidRDefault="009823B2" w:rsidP="00503760">
            <w:pPr>
              <w:spacing w:line="220" w:lineRule="exact"/>
            </w:pPr>
            <w:r>
              <w:t>Voor meer informatie zie:</w:t>
            </w:r>
          </w:p>
          <w:p w14:paraId="04369DBD" w14:textId="77777777" w:rsidR="009823B2" w:rsidRPr="00A938A8" w:rsidRDefault="009823B2" w:rsidP="00503760">
            <w:pPr>
              <w:spacing w:line="276" w:lineRule="auto"/>
            </w:pPr>
            <w:hyperlink r:id="rId7" w:anchor="beoordelen-met-mark" w:history="1">
              <w:r w:rsidRPr="00F87794">
                <w:rPr>
                  <w:rStyle w:val="Hyperlink"/>
                  <w:rFonts w:cs="Arial"/>
                </w:rPr>
                <w:t>Beoordelen met M.A.R.K.</w:t>
              </w:r>
            </w:hyperlink>
          </w:p>
          <w:p w14:paraId="3E4E0971" w14:textId="77777777" w:rsidR="009823B2" w:rsidRPr="000654B5" w:rsidRDefault="009823B2" w:rsidP="00503760">
            <w:pPr>
              <w:tabs>
                <w:tab w:val="left" w:pos="10"/>
                <w:tab w:val="left" w:pos="267"/>
                <w:tab w:val="center" w:pos="1929"/>
              </w:tabs>
              <w:suppressAutoHyphens/>
              <w:ind w:left="267" w:hanging="267"/>
              <w:rPr>
                <w:color w:val="000000"/>
              </w:rPr>
            </w:pPr>
          </w:p>
        </w:tc>
        <w:tc>
          <w:tcPr>
            <w:tcW w:w="2609" w:type="dxa"/>
          </w:tcPr>
          <w:p w14:paraId="52CD0D37" w14:textId="77777777" w:rsidR="009823B2" w:rsidRPr="00A938A8" w:rsidRDefault="009823B2" w:rsidP="00503760">
            <w:pPr>
              <w:spacing w:line="276" w:lineRule="auto"/>
            </w:pPr>
            <w:r w:rsidRPr="00A938A8">
              <w:lastRenderedPageBreak/>
              <w:t xml:space="preserve">Beoordeling: </w:t>
            </w:r>
          </w:p>
          <w:p w14:paraId="1F80D6AB" w14:textId="77777777" w:rsidR="009823B2" w:rsidRPr="00A938A8" w:rsidRDefault="009823B2" w:rsidP="009823B2">
            <w:pPr>
              <w:numPr>
                <w:ilvl w:val="0"/>
                <w:numId w:val="36"/>
              </w:numPr>
              <w:spacing w:line="276" w:lineRule="auto"/>
              <w:ind w:left="383"/>
            </w:pPr>
            <w:r w:rsidRPr="00A938A8">
              <w:t>Succes = max. 2 punten</w:t>
            </w:r>
          </w:p>
          <w:p w14:paraId="2CB80FE0" w14:textId="77777777" w:rsidR="009823B2" w:rsidRPr="00A938A8" w:rsidRDefault="009823B2" w:rsidP="009823B2">
            <w:pPr>
              <w:numPr>
                <w:ilvl w:val="0"/>
                <w:numId w:val="36"/>
              </w:numPr>
              <w:spacing w:line="276" w:lineRule="auto"/>
              <w:ind w:left="383"/>
            </w:pPr>
            <w:r w:rsidRPr="00A938A8">
              <w:t xml:space="preserve">Duurzaamheid = max. </w:t>
            </w:r>
            <w:r>
              <w:t>2</w:t>
            </w:r>
            <w:r w:rsidRPr="00A938A8">
              <w:t xml:space="preserve"> punten</w:t>
            </w:r>
          </w:p>
          <w:p w14:paraId="2C45CF3B" w14:textId="77777777" w:rsidR="009823B2" w:rsidRPr="00053AEE" w:rsidRDefault="009823B2" w:rsidP="009823B2">
            <w:pPr>
              <w:numPr>
                <w:ilvl w:val="0"/>
                <w:numId w:val="36"/>
              </w:numPr>
              <w:spacing w:line="276" w:lineRule="auto"/>
              <w:ind w:left="383"/>
            </w:pPr>
            <w:r w:rsidRPr="00053AEE">
              <w:t>Innovaties = max. 2 punten</w:t>
            </w:r>
          </w:p>
          <w:p w14:paraId="0D2BCF85" w14:textId="77777777" w:rsidR="009823B2" w:rsidRPr="00053AEE" w:rsidRDefault="009823B2" w:rsidP="00503760">
            <w:pPr>
              <w:spacing w:line="276" w:lineRule="auto"/>
              <w:ind w:left="1060"/>
            </w:pPr>
          </w:p>
          <w:p w14:paraId="64C4E6EC" w14:textId="77777777" w:rsidR="009823B2" w:rsidRPr="00053AEE" w:rsidRDefault="009823B2" w:rsidP="00503760">
            <w:pPr>
              <w:spacing w:line="276" w:lineRule="auto"/>
            </w:pPr>
            <w:r w:rsidRPr="00053AEE">
              <w:t>(</w:t>
            </w:r>
            <w:proofErr w:type="gramStart"/>
            <w:r w:rsidRPr="00053AEE">
              <w:t>maximaal</w:t>
            </w:r>
            <w:proofErr w:type="gramEnd"/>
            <w:r w:rsidRPr="00053AEE">
              <w:t xml:space="preserve"> 6 punten te behalen)</w:t>
            </w:r>
          </w:p>
          <w:p w14:paraId="70DBE21E" w14:textId="77777777" w:rsidR="009823B2" w:rsidRPr="00053AEE" w:rsidRDefault="009823B2" w:rsidP="00503760">
            <w:pPr>
              <w:spacing w:line="276" w:lineRule="auto"/>
              <w:ind w:left="1060"/>
            </w:pPr>
          </w:p>
          <w:p w14:paraId="3E7E98CD" w14:textId="77777777" w:rsidR="009823B2" w:rsidRPr="00053AEE" w:rsidRDefault="009823B2" w:rsidP="009823B2">
            <w:pPr>
              <w:numPr>
                <w:ilvl w:val="0"/>
                <w:numId w:val="36"/>
              </w:numPr>
              <w:spacing w:line="276" w:lineRule="auto"/>
              <w:ind w:left="383"/>
            </w:pPr>
            <w:r w:rsidRPr="00053AEE">
              <w:t>De maatregelen zullen worden getoetst op de volgende punten:</w:t>
            </w:r>
          </w:p>
          <w:p w14:paraId="19B8CCB6" w14:textId="77777777" w:rsidR="009823B2" w:rsidRPr="00053AEE" w:rsidRDefault="009823B2" w:rsidP="009823B2">
            <w:pPr>
              <w:numPr>
                <w:ilvl w:val="1"/>
                <w:numId w:val="36"/>
              </w:numPr>
              <w:spacing w:line="276" w:lineRule="auto"/>
              <w:ind w:left="824"/>
            </w:pPr>
            <w:r w:rsidRPr="00053AEE">
              <w:t xml:space="preserve">De mate waarin de aangeboden maatregelen en resultaten (prestaties) bijdragen aan het </w:t>
            </w:r>
            <w:r w:rsidRPr="00053AEE">
              <w:lastRenderedPageBreak/>
              <w:t>bereiken van de doelstelling</w:t>
            </w:r>
            <w:r>
              <w:t>.</w:t>
            </w:r>
          </w:p>
          <w:p w14:paraId="61922C98" w14:textId="77777777" w:rsidR="009823B2" w:rsidRPr="00053AEE" w:rsidRDefault="009823B2" w:rsidP="009823B2">
            <w:pPr>
              <w:numPr>
                <w:ilvl w:val="1"/>
                <w:numId w:val="36"/>
              </w:numPr>
              <w:spacing w:line="276" w:lineRule="auto"/>
              <w:ind w:left="824"/>
            </w:pPr>
            <w:r w:rsidRPr="00053AEE">
              <w:t>De mate waarin het aanbod SMART gemaakt is</w:t>
            </w:r>
            <w:r>
              <w:t>.</w:t>
            </w:r>
          </w:p>
          <w:p w14:paraId="3FC5B230" w14:textId="77777777" w:rsidR="009823B2" w:rsidRPr="00053AEE" w:rsidRDefault="009823B2" w:rsidP="009823B2">
            <w:pPr>
              <w:numPr>
                <w:ilvl w:val="1"/>
                <w:numId w:val="36"/>
              </w:numPr>
              <w:spacing w:line="276" w:lineRule="auto"/>
              <w:ind w:left="824"/>
            </w:pPr>
            <w:r w:rsidRPr="00053AEE">
              <w:t>De mate waarin de aangeboden maatregelen en resultaten (prestaties) onderbouwd zijn</w:t>
            </w:r>
            <w:r>
              <w:t>.</w:t>
            </w:r>
          </w:p>
          <w:p w14:paraId="1E51B5A7" w14:textId="77777777" w:rsidR="009823B2" w:rsidRDefault="009823B2" w:rsidP="00503760">
            <w:pPr>
              <w:spacing w:line="276" w:lineRule="auto"/>
            </w:pPr>
          </w:p>
          <w:p w14:paraId="3FB295D2" w14:textId="77777777" w:rsidR="009823B2" w:rsidRPr="000654B5" w:rsidRDefault="009823B2" w:rsidP="00503760">
            <w:pPr>
              <w:spacing w:line="276" w:lineRule="auto"/>
              <w:rPr>
                <w:b/>
                <w:i/>
                <w:color w:val="000000"/>
                <w:sz w:val="16"/>
                <w:szCs w:val="16"/>
              </w:rPr>
            </w:pPr>
          </w:p>
        </w:tc>
        <w:tc>
          <w:tcPr>
            <w:tcW w:w="1021" w:type="dxa"/>
          </w:tcPr>
          <w:p w14:paraId="412A5E13" w14:textId="77777777" w:rsidR="009823B2" w:rsidRPr="000654B5" w:rsidRDefault="009823B2" w:rsidP="00503760">
            <w:pPr>
              <w:tabs>
                <w:tab w:val="left" w:pos="0"/>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jc w:val="center"/>
              <w:rPr>
                <w:color w:val="000000"/>
              </w:rPr>
            </w:pPr>
          </w:p>
        </w:tc>
      </w:tr>
      <w:tr w:rsidR="009823B2" w:rsidRPr="000654B5" w14:paraId="413DFEB9" w14:textId="77777777" w:rsidTr="00503760">
        <w:tc>
          <w:tcPr>
            <w:tcW w:w="6608" w:type="dxa"/>
            <w:gridSpan w:val="2"/>
          </w:tcPr>
          <w:p w14:paraId="567D1382" w14:textId="77777777" w:rsidR="009823B2" w:rsidRPr="000654B5" w:rsidRDefault="009823B2" w:rsidP="00503760">
            <w:pPr>
              <w:tabs>
                <w:tab w:val="left" w:pos="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jc w:val="right"/>
              <w:rPr>
                <w:color w:val="000000"/>
              </w:rPr>
            </w:pPr>
          </w:p>
          <w:p w14:paraId="17623A45" w14:textId="77777777" w:rsidR="009823B2" w:rsidRPr="000654B5" w:rsidRDefault="009823B2" w:rsidP="00503760">
            <w:pPr>
              <w:tabs>
                <w:tab w:val="left" w:pos="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jc w:val="right"/>
              <w:rPr>
                <w:b/>
                <w:color w:val="000000"/>
              </w:rPr>
            </w:pPr>
            <w:r w:rsidRPr="000654B5">
              <w:rPr>
                <w:b/>
                <w:color w:val="000000"/>
              </w:rPr>
              <w:t>Score Referentieopdrachten:</w:t>
            </w:r>
            <w:r>
              <w:rPr>
                <w:b/>
                <w:color w:val="000000"/>
              </w:rPr>
              <w:t xml:space="preserve"> </w:t>
            </w:r>
            <w:r w:rsidRPr="000654B5">
              <w:rPr>
                <w:b/>
                <w:color w:val="000000"/>
              </w:rPr>
              <w:t>(som van de scores)</w:t>
            </w:r>
          </w:p>
          <w:p w14:paraId="2E622CF4" w14:textId="77777777" w:rsidR="009823B2" w:rsidRPr="000654B5" w:rsidRDefault="009823B2" w:rsidP="00503760">
            <w:pPr>
              <w:tabs>
                <w:tab w:val="left" w:pos="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jc w:val="right"/>
              <w:rPr>
                <w:color w:val="000000"/>
              </w:rPr>
            </w:pPr>
          </w:p>
          <w:p w14:paraId="076355D9" w14:textId="77777777" w:rsidR="009823B2" w:rsidRPr="000654B5" w:rsidRDefault="009823B2" w:rsidP="00503760">
            <w:pPr>
              <w:tabs>
                <w:tab w:val="left" w:pos="0"/>
                <w:tab w:val="left" w:pos="267"/>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ind w:left="267" w:hanging="267"/>
              <w:jc w:val="right"/>
              <w:rPr>
                <w:color w:val="000000"/>
              </w:rPr>
            </w:pPr>
          </w:p>
        </w:tc>
        <w:tc>
          <w:tcPr>
            <w:tcW w:w="1021" w:type="dxa"/>
          </w:tcPr>
          <w:p w14:paraId="08E12B12" w14:textId="77777777" w:rsidR="009823B2" w:rsidRPr="000654B5" w:rsidRDefault="009823B2" w:rsidP="00503760">
            <w:pPr>
              <w:tabs>
                <w:tab w:val="left" w:pos="0"/>
                <w:tab w:val="left" w:pos="764"/>
                <w:tab w:val="left" w:pos="1092"/>
                <w:tab w:val="left" w:pos="1419"/>
                <w:tab w:val="left" w:pos="1747"/>
                <w:tab w:val="left" w:pos="2074"/>
                <w:tab w:val="left" w:pos="2402"/>
                <w:tab w:val="left" w:pos="2730"/>
                <w:tab w:val="left" w:pos="3057"/>
                <w:tab w:val="left" w:pos="3385"/>
                <w:tab w:val="left" w:pos="3712"/>
                <w:tab w:val="left" w:pos="4695"/>
                <w:tab w:val="left" w:pos="5678"/>
                <w:tab w:val="left" w:pos="6770"/>
                <w:tab w:val="left" w:pos="7753"/>
                <w:tab w:val="left" w:pos="8845"/>
                <w:tab w:val="left" w:pos="9828"/>
                <w:tab w:val="left" w:pos="10920"/>
              </w:tabs>
              <w:suppressAutoHyphens/>
              <w:jc w:val="center"/>
              <w:rPr>
                <w:color w:val="000000"/>
              </w:rPr>
            </w:pPr>
          </w:p>
        </w:tc>
      </w:tr>
      <w:bookmarkEnd w:id="0"/>
    </w:tbl>
    <w:p w14:paraId="7888DC50" w14:textId="77777777" w:rsidR="009823B2" w:rsidRDefault="009823B2" w:rsidP="003F5EB0">
      <w:pPr>
        <w:rPr>
          <w:sz w:val="24"/>
          <w:szCs w:val="24"/>
        </w:rPr>
      </w:pPr>
    </w:p>
    <w:p w14:paraId="01CA9F48" w14:textId="77777777" w:rsidR="009823B2" w:rsidRDefault="009823B2" w:rsidP="003F5EB0">
      <w:pPr>
        <w:rPr>
          <w:sz w:val="24"/>
          <w:szCs w:val="24"/>
        </w:rPr>
      </w:pPr>
    </w:p>
    <w:p w14:paraId="1C676829" w14:textId="77777777" w:rsidR="009823B2" w:rsidRPr="00A938A8" w:rsidRDefault="009823B2" w:rsidP="009823B2">
      <w:pPr>
        <w:spacing w:line="276" w:lineRule="auto"/>
        <w:ind w:left="720"/>
      </w:pPr>
      <w:r>
        <w:rPr>
          <w:i/>
          <w:iCs/>
          <w:u w:val="single"/>
        </w:rPr>
        <w:t>*</w:t>
      </w:r>
      <w:r w:rsidRPr="00053AEE">
        <w:rPr>
          <w:i/>
          <w:iCs/>
          <w:u w:val="single"/>
        </w:rPr>
        <w:t>De definitie voor werkschepen is:</w:t>
      </w:r>
      <w:r w:rsidRPr="00053AEE">
        <w:t xml:space="preserve"> een schip dat is gebouwd voor het verrichten van specifieke taken. Voorbeelden zijn boeien-, pijpen- en kabelleggers, hef- en kraanschepen, sleepboten, onderzoeksschepen, baggerschepen of andere special purpose vessels, M</w:t>
      </w:r>
      <w:r>
        <w:t xml:space="preserve">ulti </w:t>
      </w:r>
      <w:r w:rsidRPr="00053AEE">
        <w:lastRenderedPageBreak/>
        <w:t>P</w:t>
      </w:r>
      <w:r>
        <w:t xml:space="preserve">urpose </w:t>
      </w:r>
      <w:r w:rsidRPr="00053AEE">
        <w:t>V</w:t>
      </w:r>
      <w:r>
        <w:t>essels (MPV</w:t>
      </w:r>
      <w:r w:rsidRPr="00053AEE">
        <w:t>-schepen</w:t>
      </w:r>
      <w:r>
        <w:t>)</w:t>
      </w:r>
      <w:r w:rsidRPr="00053AEE">
        <w:t>. In dit kader</w:t>
      </w:r>
      <w:r w:rsidRPr="00A938A8">
        <w:t xml:space="preserve"> worden niet als werkschip beschouwd: tankers, carriers, passagiersschepen, pleziervaartuigen, patrouilleschepen en oorlogsschepen. Bij twijfel wordt aangeraden hierover een vraag te stellen aan aanbesteder </w:t>
      </w:r>
      <w:r>
        <w:t>bij</w:t>
      </w:r>
      <w:r w:rsidRPr="00A938A8">
        <w:t xml:space="preserve"> nota van inlichtingen</w:t>
      </w:r>
      <w:r>
        <w:t>.</w:t>
      </w:r>
    </w:p>
    <w:p w14:paraId="20CE10CE" w14:textId="77777777" w:rsidR="009823B2" w:rsidRPr="009823B2" w:rsidRDefault="009823B2" w:rsidP="003F5EB0">
      <w:pPr>
        <w:rPr>
          <w:sz w:val="24"/>
          <w:szCs w:val="24"/>
        </w:rPr>
      </w:pPr>
    </w:p>
    <w:sectPr w:rsidR="009823B2" w:rsidRPr="009823B2" w:rsidSect="000B3F94">
      <w:head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E1BC4" w14:textId="77777777" w:rsidR="00311234" w:rsidRDefault="00311234" w:rsidP="0088501B">
      <w:r>
        <w:separator/>
      </w:r>
    </w:p>
  </w:endnote>
  <w:endnote w:type="continuationSeparator" w:id="0">
    <w:p w14:paraId="01C361A1" w14:textId="77777777" w:rsidR="00311234" w:rsidRDefault="00311234"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Sylfaen"/>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263AD" w14:textId="77777777" w:rsidR="00311234" w:rsidRDefault="00311234" w:rsidP="0088501B">
      <w:r>
        <w:separator/>
      </w:r>
    </w:p>
  </w:footnote>
  <w:footnote w:type="continuationSeparator" w:id="0">
    <w:p w14:paraId="741C1068" w14:textId="77777777" w:rsidR="00311234" w:rsidRDefault="00311234"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46BB" w14:textId="2E80477C" w:rsidR="009823B2" w:rsidRDefault="009823B2" w:rsidP="009823B2">
    <w:pPr>
      <w:pStyle w:val="Huisstijl-KopregelRapport"/>
      <w:jc w:val="center"/>
      <w:rPr>
        <w:rStyle w:val="Huisstijl-Rapportkoptekst"/>
        <w:b/>
      </w:rPr>
    </w:pPr>
    <w:r w:rsidRPr="00D512D2">
      <w:rPr>
        <w:b/>
      </w:rPr>
      <w:t>Aanbestedings</w:t>
    </w:r>
    <w:r>
      <w:rPr>
        <w:b/>
      </w:rPr>
      <w:t>leidraad</w:t>
    </w:r>
    <w:r w:rsidRPr="00D512D2">
      <w:rPr>
        <w:b/>
      </w:rPr>
      <w:t xml:space="preserve"> </w:t>
    </w:r>
    <w:r w:rsidRPr="00D512D2">
      <w:rPr>
        <w:rStyle w:val="Huisstijl-Rapportkoptekst"/>
        <w:b/>
      </w:rPr>
      <w:t>| Zaaknummer</w:t>
    </w:r>
    <w:r>
      <w:rPr>
        <w:rStyle w:val="Huisstijl-Rapportkoptekst"/>
        <w:b/>
      </w:rPr>
      <w:t>31199153</w:t>
    </w:r>
    <w:r w:rsidRPr="00D512D2">
      <w:rPr>
        <w:rStyle w:val="Huisstijl-Rapportkoptekst"/>
        <w:b/>
      </w:rPr>
      <w:t>:</w:t>
    </w:r>
    <w:r>
      <w:rPr>
        <w:rStyle w:val="Huisstijl-Rapportkoptekst"/>
        <w:b/>
      </w:rPr>
      <w:t xml:space="preserve"> </w:t>
    </w:r>
    <w:r w:rsidRPr="00D512D2">
      <w:rPr>
        <w:rStyle w:val="Huisstijl-Rapportkoptekst"/>
        <w:b/>
      </w:rPr>
      <w:t>|</w:t>
    </w:r>
    <w:r>
      <w:rPr>
        <w:rStyle w:val="Huisstijl-Rapportkoptekst"/>
        <w:b/>
      </w:rPr>
      <w:t xml:space="preserve"> </w:t>
    </w:r>
    <w:r>
      <w:rPr>
        <w:rStyle w:val="Huisstijl-Rapportkoptekst"/>
        <w:b/>
      </w:rPr>
      <w:t>7 september</w:t>
    </w:r>
    <w:r>
      <w:rPr>
        <w:rStyle w:val="Huisstijl-Rapportkoptekst"/>
        <w:b/>
      </w:rPr>
      <w:t xml:space="preserve"> 2026</w:t>
    </w:r>
  </w:p>
  <w:p w14:paraId="448487B5"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48501B"/>
    <w:multiLevelType w:val="hybridMultilevel"/>
    <w:tmpl w:val="DFFA1AB0"/>
    <w:lvl w:ilvl="0" w:tplc="04130001">
      <w:start w:val="1"/>
      <w:numFmt w:val="bullet"/>
      <w:lvlText w:val=""/>
      <w:lvlJc w:val="left"/>
      <w:pPr>
        <w:ind w:left="1568" w:hanging="360"/>
      </w:pPr>
      <w:rPr>
        <w:rFonts w:ascii="Symbol" w:hAnsi="Symbol" w:hint="default"/>
      </w:rPr>
    </w:lvl>
    <w:lvl w:ilvl="1" w:tplc="04130003" w:tentative="1">
      <w:start w:val="1"/>
      <w:numFmt w:val="bullet"/>
      <w:lvlText w:val="o"/>
      <w:lvlJc w:val="left"/>
      <w:pPr>
        <w:ind w:left="2288" w:hanging="360"/>
      </w:pPr>
      <w:rPr>
        <w:rFonts w:ascii="Courier New" w:hAnsi="Courier New" w:cs="Courier New" w:hint="default"/>
      </w:rPr>
    </w:lvl>
    <w:lvl w:ilvl="2" w:tplc="04130005" w:tentative="1">
      <w:start w:val="1"/>
      <w:numFmt w:val="bullet"/>
      <w:lvlText w:val=""/>
      <w:lvlJc w:val="left"/>
      <w:pPr>
        <w:ind w:left="3008" w:hanging="360"/>
      </w:pPr>
      <w:rPr>
        <w:rFonts w:ascii="Wingdings" w:hAnsi="Wingdings" w:hint="default"/>
      </w:rPr>
    </w:lvl>
    <w:lvl w:ilvl="3" w:tplc="04130001" w:tentative="1">
      <w:start w:val="1"/>
      <w:numFmt w:val="bullet"/>
      <w:lvlText w:val=""/>
      <w:lvlJc w:val="left"/>
      <w:pPr>
        <w:ind w:left="3728" w:hanging="360"/>
      </w:pPr>
      <w:rPr>
        <w:rFonts w:ascii="Symbol" w:hAnsi="Symbol" w:hint="default"/>
      </w:rPr>
    </w:lvl>
    <w:lvl w:ilvl="4" w:tplc="04130003" w:tentative="1">
      <w:start w:val="1"/>
      <w:numFmt w:val="bullet"/>
      <w:lvlText w:val="o"/>
      <w:lvlJc w:val="left"/>
      <w:pPr>
        <w:ind w:left="4448" w:hanging="360"/>
      </w:pPr>
      <w:rPr>
        <w:rFonts w:ascii="Courier New" w:hAnsi="Courier New" w:cs="Courier New" w:hint="default"/>
      </w:rPr>
    </w:lvl>
    <w:lvl w:ilvl="5" w:tplc="04130005" w:tentative="1">
      <w:start w:val="1"/>
      <w:numFmt w:val="bullet"/>
      <w:lvlText w:val=""/>
      <w:lvlJc w:val="left"/>
      <w:pPr>
        <w:ind w:left="5168" w:hanging="360"/>
      </w:pPr>
      <w:rPr>
        <w:rFonts w:ascii="Wingdings" w:hAnsi="Wingdings" w:hint="default"/>
      </w:rPr>
    </w:lvl>
    <w:lvl w:ilvl="6" w:tplc="04130001" w:tentative="1">
      <w:start w:val="1"/>
      <w:numFmt w:val="bullet"/>
      <w:lvlText w:val=""/>
      <w:lvlJc w:val="left"/>
      <w:pPr>
        <w:ind w:left="5888" w:hanging="360"/>
      </w:pPr>
      <w:rPr>
        <w:rFonts w:ascii="Symbol" w:hAnsi="Symbol" w:hint="default"/>
      </w:rPr>
    </w:lvl>
    <w:lvl w:ilvl="7" w:tplc="04130003" w:tentative="1">
      <w:start w:val="1"/>
      <w:numFmt w:val="bullet"/>
      <w:lvlText w:val="o"/>
      <w:lvlJc w:val="left"/>
      <w:pPr>
        <w:ind w:left="6608" w:hanging="360"/>
      </w:pPr>
      <w:rPr>
        <w:rFonts w:ascii="Courier New" w:hAnsi="Courier New" w:cs="Courier New" w:hint="default"/>
      </w:rPr>
    </w:lvl>
    <w:lvl w:ilvl="8" w:tplc="04130005" w:tentative="1">
      <w:start w:val="1"/>
      <w:numFmt w:val="bullet"/>
      <w:lvlText w:val=""/>
      <w:lvlJc w:val="left"/>
      <w:pPr>
        <w:ind w:left="7328" w:hanging="360"/>
      </w:pPr>
      <w:rPr>
        <w:rFonts w:ascii="Wingdings" w:hAnsi="Wingdings" w:hint="default"/>
      </w:rPr>
    </w:lv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7502994"/>
    <w:multiLevelType w:val="hybridMultilevel"/>
    <w:tmpl w:val="A3268C9A"/>
    <w:lvl w:ilvl="0" w:tplc="04130001">
      <w:start w:val="1"/>
      <w:numFmt w:val="bullet"/>
      <w:lvlText w:val=""/>
      <w:lvlJc w:val="left"/>
      <w:pPr>
        <w:ind w:left="1420" w:hanging="360"/>
      </w:pPr>
      <w:rPr>
        <w:rFonts w:ascii="Symbol" w:hAnsi="Symbol" w:hint="default"/>
      </w:rPr>
    </w:lvl>
    <w:lvl w:ilvl="1" w:tplc="04130003" w:tentative="1">
      <w:start w:val="1"/>
      <w:numFmt w:val="bullet"/>
      <w:lvlText w:val="o"/>
      <w:lvlJc w:val="left"/>
      <w:pPr>
        <w:ind w:left="2140" w:hanging="360"/>
      </w:pPr>
      <w:rPr>
        <w:rFonts w:ascii="Courier New" w:hAnsi="Courier New" w:cs="Courier New" w:hint="default"/>
      </w:rPr>
    </w:lvl>
    <w:lvl w:ilvl="2" w:tplc="04130005" w:tentative="1">
      <w:start w:val="1"/>
      <w:numFmt w:val="bullet"/>
      <w:lvlText w:val=""/>
      <w:lvlJc w:val="left"/>
      <w:pPr>
        <w:ind w:left="2860" w:hanging="360"/>
      </w:pPr>
      <w:rPr>
        <w:rFonts w:ascii="Wingdings" w:hAnsi="Wingdings" w:hint="default"/>
      </w:rPr>
    </w:lvl>
    <w:lvl w:ilvl="3" w:tplc="04130001" w:tentative="1">
      <w:start w:val="1"/>
      <w:numFmt w:val="bullet"/>
      <w:lvlText w:val=""/>
      <w:lvlJc w:val="left"/>
      <w:pPr>
        <w:ind w:left="3580" w:hanging="360"/>
      </w:pPr>
      <w:rPr>
        <w:rFonts w:ascii="Symbol" w:hAnsi="Symbol" w:hint="default"/>
      </w:rPr>
    </w:lvl>
    <w:lvl w:ilvl="4" w:tplc="04130003" w:tentative="1">
      <w:start w:val="1"/>
      <w:numFmt w:val="bullet"/>
      <w:lvlText w:val="o"/>
      <w:lvlJc w:val="left"/>
      <w:pPr>
        <w:ind w:left="4300" w:hanging="360"/>
      </w:pPr>
      <w:rPr>
        <w:rFonts w:ascii="Courier New" w:hAnsi="Courier New" w:cs="Courier New" w:hint="default"/>
      </w:rPr>
    </w:lvl>
    <w:lvl w:ilvl="5" w:tplc="04130005" w:tentative="1">
      <w:start w:val="1"/>
      <w:numFmt w:val="bullet"/>
      <w:lvlText w:val=""/>
      <w:lvlJc w:val="left"/>
      <w:pPr>
        <w:ind w:left="5020" w:hanging="360"/>
      </w:pPr>
      <w:rPr>
        <w:rFonts w:ascii="Wingdings" w:hAnsi="Wingdings" w:hint="default"/>
      </w:rPr>
    </w:lvl>
    <w:lvl w:ilvl="6" w:tplc="04130001" w:tentative="1">
      <w:start w:val="1"/>
      <w:numFmt w:val="bullet"/>
      <w:lvlText w:val=""/>
      <w:lvlJc w:val="left"/>
      <w:pPr>
        <w:ind w:left="5740" w:hanging="360"/>
      </w:pPr>
      <w:rPr>
        <w:rFonts w:ascii="Symbol" w:hAnsi="Symbol" w:hint="default"/>
      </w:rPr>
    </w:lvl>
    <w:lvl w:ilvl="7" w:tplc="04130003" w:tentative="1">
      <w:start w:val="1"/>
      <w:numFmt w:val="bullet"/>
      <w:lvlText w:val="o"/>
      <w:lvlJc w:val="left"/>
      <w:pPr>
        <w:ind w:left="6460" w:hanging="360"/>
      </w:pPr>
      <w:rPr>
        <w:rFonts w:ascii="Courier New" w:hAnsi="Courier New" w:cs="Courier New" w:hint="default"/>
      </w:rPr>
    </w:lvl>
    <w:lvl w:ilvl="8" w:tplc="04130005" w:tentative="1">
      <w:start w:val="1"/>
      <w:numFmt w:val="bullet"/>
      <w:lvlText w:val=""/>
      <w:lvlJc w:val="left"/>
      <w:pPr>
        <w:ind w:left="7180" w:hanging="360"/>
      </w:pPr>
      <w:rPr>
        <w:rFonts w:ascii="Wingdings" w:hAnsi="Wingdings" w:hint="default"/>
      </w:rPr>
    </w:lvl>
  </w:abstractNum>
  <w:abstractNum w:abstractNumId="25" w15:restartNumberingAfterBreak="0">
    <w:nsid w:val="3DB17CCA"/>
    <w:multiLevelType w:val="hybridMultilevel"/>
    <w:tmpl w:val="6720B5AE"/>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791BB4"/>
    <w:multiLevelType w:val="hybridMultilevel"/>
    <w:tmpl w:val="3C1C8BFE"/>
    <w:lvl w:ilvl="0" w:tplc="FFFFFFFF">
      <w:start w:val="1"/>
      <w:numFmt w:val="lowerLetter"/>
      <w:lvlText w:val="%1."/>
      <w:lvlJc w:val="left"/>
      <w:pPr>
        <w:tabs>
          <w:tab w:val="num" w:pos="1410"/>
        </w:tabs>
        <w:ind w:left="1410" w:hanging="705"/>
      </w:pPr>
      <w:rPr>
        <w:rFonts w:hint="default"/>
      </w:rPr>
    </w:lvl>
    <w:lvl w:ilvl="1" w:tplc="0413001B">
      <w:start w:val="1"/>
      <w:numFmt w:val="lowerRoman"/>
      <w:lvlText w:val="%2."/>
      <w:lvlJc w:val="right"/>
      <w:pPr>
        <w:ind w:left="23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4FA53F5D"/>
    <w:multiLevelType w:val="hybridMultilevel"/>
    <w:tmpl w:val="4A7AB598"/>
    <w:lvl w:ilvl="0" w:tplc="04130001">
      <w:start w:val="1"/>
      <w:numFmt w:val="bullet"/>
      <w:lvlText w:val=""/>
      <w:lvlJc w:val="left"/>
      <w:pPr>
        <w:ind w:left="1060" w:hanging="360"/>
      </w:pPr>
      <w:rPr>
        <w:rFonts w:ascii="Symbol" w:hAnsi="Symbol" w:hint="default"/>
      </w:rPr>
    </w:lvl>
    <w:lvl w:ilvl="1" w:tplc="FFFFFFFF">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4F70B8"/>
    <w:multiLevelType w:val="hybridMultilevel"/>
    <w:tmpl w:val="1F986CE2"/>
    <w:lvl w:ilvl="0" w:tplc="04130001">
      <w:start w:val="1"/>
      <w:numFmt w:val="bullet"/>
      <w:lvlText w:val=""/>
      <w:lvlJc w:val="left"/>
      <w:pPr>
        <w:tabs>
          <w:tab w:val="num" w:pos="1410"/>
        </w:tabs>
        <w:ind w:left="1410" w:hanging="705"/>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50C84"/>
    <w:multiLevelType w:val="multilevel"/>
    <w:tmpl w:val="06962652"/>
    <w:numStyleLink w:val="Lijststijl"/>
  </w:abstractNum>
  <w:abstractNum w:abstractNumId="37" w15:restartNumberingAfterBreak="0">
    <w:nsid w:val="7A93304F"/>
    <w:multiLevelType w:val="hybridMultilevel"/>
    <w:tmpl w:val="A30463CC"/>
    <w:lvl w:ilvl="0" w:tplc="670488FC">
      <w:start w:val="1"/>
      <w:numFmt w:val="decimal"/>
      <w:pStyle w:val="Standaardnummer"/>
      <w:lvlText w:val="%1."/>
      <w:lvlJc w:val="left"/>
      <w:pPr>
        <w:tabs>
          <w:tab w:val="num" w:pos="360"/>
        </w:tabs>
        <w:ind w:left="360" w:hanging="360"/>
      </w:pPr>
      <w:rPr>
        <w:rFonts w:hint="default"/>
        <w:b w:val="0"/>
        <w:color w:val="000000" w:themeColor="text1"/>
      </w:rPr>
    </w:lvl>
    <w:lvl w:ilvl="1" w:tplc="04130001">
      <w:start w:val="1"/>
      <w:numFmt w:val="bullet"/>
      <w:lvlText w:val=""/>
      <w:lvlJc w:val="left"/>
      <w:pPr>
        <w:ind w:left="720" w:hanging="360"/>
      </w:pPr>
      <w:rPr>
        <w:rFonts w:ascii="Symbol" w:hAnsi="Symbol" w:hint="default"/>
      </w:r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E780B56E">
      <w:start w:val="3"/>
      <w:numFmt w:val="upperLetter"/>
      <w:lvlText w:val="%5."/>
      <w:lvlJc w:val="left"/>
      <w:pPr>
        <w:ind w:left="3600" w:hanging="360"/>
      </w:pPr>
      <w:rPr>
        <w:rFonts w:hint="default"/>
      </w:r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12989577">
    <w:abstractNumId w:val="9"/>
  </w:num>
  <w:num w:numId="2" w16cid:durableId="409736426">
    <w:abstractNumId w:val="11"/>
  </w:num>
  <w:num w:numId="3" w16cid:durableId="517281439">
    <w:abstractNumId w:val="33"/>
  </w:num>
  <w:num w:numId="4" w16cid:durableId="948468209">
    <w:abstractNumId w:val="10"/>
  </w:num>
  <w:num w:numId="5" w16cid:durableId="1801024715">
    <w:abstractNumId w:val="16"/>
  </w:num>
  <w:num w:numId="6" w16cid:durableId="1043288864">
    <w:abstractNumId w:val="19"/>
  </w:num>
  <w:num w:numId="7" w16cid:durableId="715198743">
    <w:abstractNumId w:val="2"/>
  </w:num>
  <w:num w:numId="8" w16cid:durableId="945962835">
    <w:abstractNumId w:val="1"/>
  </w:num>
  <w:num w:numId="9" w16cid:durableId="2057659971">
    <w:abstractNumId w:val="0"/>
  </w:num>
  <w:num w:numId="10" w16cid:durableId="503588919">
    <w:abstractNumId w:val="7"/>
  </w:num>
  <w:num w:numId="11" w16cid:durableId="2029330779">
    <w:abstractNumId w:val="5"/>
  </w:num>
  <w:num w:numId="12" w16cid:durableId="1325743760">
    <w:abstractNumId w:val="5"/>
  </w:num>
  <w:num w:numId="13" w16cid:durableId="1154641417">
    <w:abstractNumId w:val="34"/>
  </w:num>
  <w:num w:numId="14" w16cid:durableId="724790350">
    <w:abstractNumId w:val="3"/>
  </w:num>
  <w:num w:numId="15" w16cid:durableId="1663851254">
    <w:abstractNumId w:val="17"/>
  </w:num>
  <w:num w:numId="16" w16cid:durableId="1378161300">
    <w:abstractNumId w:val="26"/>
  </w:num>
  <w:num w:numId="17" w16cid:durableId="500705481">
    <w:abstractNumId w:val="8"/>
  </w:num>
  <w:num w:numId="18" w16cid:durableId="1406872842">
    <w:abstractNumId w:val="20"/>
  </w:num>
  <w:num w:numId="19" w16cid:durableId="1442408484">
    <w:abstractNumId w:val="36"/>
  </w:num>
  <w:num w:numId="20" w16cid:durableId="2039889083">
    <w:abstractNumId w:val="12"/>
  </w:num>
  <w:num w:numId="21" w16cid:durableId="204023638">
    <w:abstractNumId w:val="23"/>
  </w:num>
  <w:num w:numId="22" w16cid:durableId="1384015056">
    <w:abstractNumId w:val="29"/>
  </w:num>
  <w:num w:numId="23" w16cid:durableId="1579167219">
    <w:abstractNumId w:val="18"/>
  </w:num>
  <w:num w:numId="24" w16cid:durableId="1308512951">
    <w:abstractNumId w:val="31"/>
  </w:num>
  <w:num w:numId="25" w16cid:durableId="680158832">
    <w:abstractNumId w:val="30"/>
  </w:num>
  <w:num w:numId="26" w16cid:durableId="1713767529">
    <w:abstractNumId w:val="6"/>
  </w:num>
  <w:num w:numId="27" w16cid:durableId="1757246127">
    <w:abstractNumId w:val="15"/>
  </w:num>
  <w:num w:numId="28" w16cid:durableId="836576565">
    <w:abstractNumId w:val="22"/>
  </w:num>
  <w:num w:numId="29" w16cid:durableId="1425342983">
    <w:abstractNumId w:val="4"/>
  </w:num>
  <w:num w:numId="30" w16cid:durableId="57097989">
    <w:abstractNumId w:val="13"/>
  </w:num>
  <w:num w:numId="31" w16cid:durableId="167720641">
    <w:abstractNumId w:val="28"/>
  </w:num>
  <w:num w:numId="32" w16cid:durableId="905647384">
    <w:abstractNumId w:val="14"/>
  </w:num>
  <w:num w:numId="33" w16cid:durableId="431751465">
    <w:abstractNumId w:val="37"/>
  </w:num>
  <w:num w:numId="34" w16cid:durableId="941955254">
    <w:abstractNumId w:val="21"/>
  </w:num>
  <w:num w:numId="35" w16cid:durableId="50270813">
    <w:abstractNumId w:val="24"/>
  </w:num>
  <w:num w:numId="36" w16cid:durableId="29381921">
    <w:abstractNumId w:val="32"/>
  </w:num>
  <w:num w:numId="37" w16cid:durableId="319042866">
    <w:abstractNumId w:val="35"/>
  </w:num>
  <w:num w:numId="38" w16cid:durableId="500433434">
    <w:abstractNumId w:val="25"/>
  </w:num>
  <w:num w:numId="39" w16cid:durableId="12720985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3B2"/>
    <w:rsid w:val="00043163"/>
    <w:rsid w:val="00056D70"/>
    <w:rsid w:val="000B3F94"/>
    <w:rsid w:val="000E1F3B"/>
    <w:rsid w:val="00173156"/>
    <w:rsid w:val="001D6F03"/>
    <w:rsid w:val="0023404B"/>
    <w:rsid w:val="002A6578"/>
    <w:rsid w:val="002B1092"/>
    <w:rsid w:val="002E0FD2"/>
    <w:rsid w:val="00311234"/>
    <w:rsid w:val="0038549E"/>
    <w:rsid w:val="003C4BF2"/>
    <w:rsid w:val="003D296D"/>
    <w:rsid w:val="003D51FB"/>
    <w:rsid w:val="003F5EB0"/>
    <w:rsid w:val="003F6EDB"/>
    <w:rsid w:val="0040142D"/>
    <w:rsid w:val="0040571B"/>
    <w:rsid w:val="00450447"/>
    <w:rsid w:val="004B0EA1"/>
    <w:rsid w:val="004D766D"/>
    <w:rsid w:val="005A4FBE"/>
    <w:rsid w:val="005D2CF1"/>
    <w:rsid w:val="005E046F"/>
    <w:rsid w:val="006006F5"/>
    <w:rsid w:val="00650A9B"/>
    <w:rsid w:val="006B39D8"/>
    <w:rsid w:val="006D2E66"/>
    <w:rsid w:val="006F42D7"/>
    <w:rsid w:val="007435A7"/>
    <w:rsid w:val="007F4AEA"/>
    <w:rsid w:val="0088386A"/>
    <w:rsid w:val="0088501B"/>
    <w:rsid w:val="008D2753"/>
    <w:rsid w:val="008E3581"/>
    <w:rsid w:val="00905289"/>
    <w:rsid w:val="009823B2"/>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46A6D"/>
  <w15:chartTrackingRefBased/>
  <w15:docId w15:val="{93E145C8-AABE-4E37-A488-80A3BA7E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9823B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9823B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9823B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9823B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aliases w:val="Opsomblokjes en substreepjes,Reference List,Lijst meerdere niveaus,Kop 1.1,opsomming 1,3 *-,3 * -,Opsomtekens"/>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Opsomblokjes en substreepjes Char,Reference List Char,Lijst meerdere niveaus Char,Kop 1.1 Char,opsomming 1 Char,3 *- Char,3 * - Char,Opsomtekens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9823B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823B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823B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823B2"/>
    <w:rPr>
      <w:rFonts w:eastAsiaTheme="majorEastAsia" w:cstheme="majorBidi"/>
      <w:color w:val="272727" w:themeColor="text1" w:themeTint="D8"/>
    </w:rPr>
  </w:style>
  <w:style w:type="character" w:customStyle="1" w:styleId="Huisstijl-Rapportkoptekst">
    <w:name w:val="Huisstijl - Rapport koptekst"/>
    <w:basedOn w:val="Standaardalinea-lettertype"/>
    <w:uiPriority w:val="1"/>
    <w:rsid w:val="009823B2"/>
    <w:rPr>
      <w:rFonts w:ascii="Verdana" w:hAnsi="Verdana"/>
      <w:sz w:val="13"/>
    </w:rPr>
  </w:style>
  <w:style w:type="paragraph" w:customStyle="1" w:styleId="Huisstijl-KopregelRapport">
    <w:name w:val="Huisstijl - Kopregel Rapport"/>
    <w:basedOn w:val="Standaard"/>
    <w:uiPriority w:val="16"/>
    <w:rsid w:val="009823B2"/>
    <w:pPr>
      <w:spacing w:line="240" w:lineRule="atLeast"/>
    </w:pPr>
    <w:rPr>
      <w:rFonts w:ascii="Verdana" w:eastAsia="DejaVu Sans" w:hAnsi="Verdana" w:cs="Times New Roman"/>
      <w:kern w:val="0"/>
      <w:sz w:val="13"/>
      <w:szCs w:val="24"/>
      <w:lang w:eastAsia="nl-NL"/>
      <w14:ligatures w14:val="none"/>
    </w:rPr>
  </w:style>
  <w:style w:type="character" w:styleId="Hyperlink">
    <w:name w:val="Hyperlink"/>
    <w:basedOn w:val="Standaardalinea-lettertype"/>
    <w:uiPriority w:val="99"/>
    <w:rsid w:val="009823B2"/>
    <w:rPr>
      <w:rFonts w:cs="Times New Roman"/>
      <w:color w:val="0000FF"/>
      <w:u w:val="single"/>
    </w:rPr>
  </w:style>
  <w:style w:type="paragraph" w:customStyle="1" w:styleId="BijlageGenummerdParagraaf">
    <w:name w:val="BijlageGenummerdParagraaf"/>
    <w:basedOn w:val="Standaard"/>
    <w:next w:val="Standaard"/>
    <w:uiPriority w:val="12"/>
    <w:qFormat/>
    <w:rsid w:val="009823B2"/>
    <w:pPr>
      <w:numPr>
        <w:ilvl w:val="1"/>
        <w:numId w:val="32"/>
      </w:numPr>
      <w:tabs>
        <w:tab w:val="left" w:pos="227"/>
        <w:tab w:val="left" w:pos="454"/>
        <w:tab w:val="left" w:pos="680"/>
      </w:tabs>
      <w:autoSpaceDE w:val="0"/>
      <w:autoSpaceDN w:val="0"/>
      <w:adjustRightInd w:val="0"/>
      <w:spacing w:before="240" w:line="240" w:lineRule="atLeast"/>
      <w:outlineLvl w:val="1"/>
    </w:pPr>
    <w:rPr>
      <w:rFonts w:ascii="Verdana" w:eastAsia="DejaVu Sans" w:hAnsi="Verdana" w:cs="Times New Roman"/>
      <w:b/>
      <w:kern w:val="0"/>
      <w:lang w:eastAsia="nl-NL"/>
      <w14:ligatures w14:val="none"/>
    </w:rPr>
  </w:style>
  <w:style w:type="paragraph" w:customStyle="1" w:styleId="BijlageGenummerdSubparagraaf">
    <w:name w:val="BijlageGenummerdSubparagraaf"/>
    <w:basedOn w:val="Standaard"/>
    <w:next w:val="Standaard"/>
    <w:uiPriority w:val="12"/>
    <w:qFormat/>
    <w:rsid w:val="009823B2"/>
    <w:pPr>
      <w:numPr>
        <w:ilvl w:val="2"/>
        <w:numId w:val="32"/>
      </w:numPr>
      <w:tabs>
        <w:tab w:val="left" w:pos="227"/>
        <w:tab w:val="left" w:pos="454"/>
        <w:tab w:val="left" w:pos="680"/>
      </w:tabs>
      <w:autoSpaceDE w:val="0"/>
      <w:autoSpaceDN w:val="0"/>
      <w:adjustRightInd w:val="0"/>
      <w:spacing w:before="240" w:line="240" w:lineRule="atLeast"/>
      <w:outlineLvl w:val="2"/>
    </w:pPr>
    <w:rPr>
      <w:rFonts w:ascii="Verdana" w:eastAsia="DejaVu Sans" w:hAnsi="Verdana" w:cs="Times New Roman"/>
      <w:i/>
      <w:kern w:val="0"/>
      <w:lang w:eastAsia="nl-NL"/>
      <w14:ligatures w14:val="none"/>
    </w:rPr>
  </w:style>
  <w:style w:type="paragraph" w:customStyle="1" w:styleId="BijlageGenummerdKop">
    <w:name w:val="BijlageGenummerdKop"/>
    <w:next w:val="Standaard"/>
    <w:uiPriority w:val="12"/>
    <w:qFormat/>
    <w:rsid w:val="009823B2"/>
    <w:pPr>
      <w:pageBreakBefore/>
      <w:numPr>
        <w:numId w:val="32"/>
      </w:numPr>
      <w:spacing w:after="660" w:line="300" w:lineRule="atLeast"/>
      <w:outlineLvl w:val="0"/>
    </w:pPr>
    <w:rPr>
      <w:rFonts w:ascii="Verdana" w:eastAsia="DejaVu Sans" w:hAnsi="Verdana" w:cs="Times New Roman"/>
      <w:kern w:val="0"/>
      <w:sz w:val="24"/>
      <w:lang w:eastAsia="nl-NL"/>
      <w14:ligatures w14:val="none"/>
    </w:rPr>
  </w:style>
  <w:style w:type="paragraph" w:customStyle="1" w:styleId="Standaardnummer">
    <w:name w:val="Standaard_nummer"/>
    <w:basedOn w:val="Standaard"/>
    <w:uiPriority w:val="16"/>
    <w:qFormat/>
    <w:rsid w:val="009823B2"/>
    <w:pPr>
      <w:numPr>
        <w:numId w:val="33"/>
      </w:numPr>
      <w:spacing w:line="240" w:lineRule="atLeast"/>
    </w:pPr>
    <w:rPr>
      <w:rFonts w:ascii="Verdana" w:eastAsia="DejaVu Sans" w:hAnsi="Verdana" w:cs="Arial"/>
      <w:kern w:val="0"/>
      <w:szCs w:val="24"/>
      <w:lang w:va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rijkswaterstaat.nl/zakelijk/zakendoen-met-rijkswaterstaat/inkoopbeleid/aanbesteden/economische-meest-voordelige-inschrijving"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WS Document" ma:contentTypeID="0x010100DFBBBAD8BCC81A4087A89B096B64D134006E2C3E51359A0F4CA2CF8810751C3102" ma:contentTypeVersion="46" ma:contentTypeDescription="Een nieuw document maken." ma:contentTypeScope="" ma:versionID="ac2942f29d478e6e8271044b9fcc136c">
  <xsd:schema xmlns:xsd="http://www.w3.org/2001/XMLSchema" xmlns:xs="http://www.w3.org/2001/XMLSchema" xmlns:p="http://schemas.microsoft.com/office/2006/metadata/properties" xmlns:ns1="http://schemas.microsoft.com/sharepoint/v3" xmlns:ns2="cb665cb2-4c1b-4338-95f1-4dd7cd771ce0" xmlns:ns3="29aa99fc-69fd-48c9-9a1c-71949ada4549" targetNamespace="http://schemas.microsoft.com/office/2006/metadata/properties" ma:root="true" ma:fieldsID="d62288cdb5d287e9b1a32b5d48982a57" ns1:_="" ns2:_="" ns3:_="">
    <xsd:import namespace="http://schemas.microsoft.com/sharepoint/v3"/>
    <xsd:import namespace="cb665cb2-4c1b-4338-95f1-4dd7cd771ce0"/>
    <xsd:import namespace="29aa99fc-69fd-48c9-9a1c-71949ada4549"/>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TaxCatchAllLabel" minOccurs="0"/>
                <xsd:element ref="ns2:jbd8c863d0e84969b217bbeafdb75459" minOccurs="0"/>
                <xsd:element ref="ns2:TaxCatchAll" minOccurs="0"/>
                <xsd:element ref="ns2:ka142704ec404179bc6dc96ce8d3373c" minOccurs="0"/>
                <xsd:element ref="ns2:TaxKeywordTaxHTField" minOccurs="0"/>
                <xsd:element ref="ns2:md4a5e6ab761404298864f0be17ffc0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hidden="true" ma:internalName="Connect_x002d_AuteurExtern" ma:readOnly="false">
      <xsd:simpleType>
        <xsd:restriction base="dms:Text">
          <xsd:maxLength value="255"/>
        </xsd:restriction>
      </xsd:simpleType>
    </xsd:element>
    <xsd:element name="Connect-Ondertekenaar" ma:index="12"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TaxCatchAllLabel" ma:index="14" nillable="true" ma:displayName="Taxonomy Catch All Column1" ma:hidden="true" ma:list="{5c4fdefe-7a9f-45af-9c96-8cbac445489d}" ma:internalName="TaxCatchAllLabel" ma:readOnly="true" ma:showField="CatchAllDataLabel" ma:web="29aa99fc-69fd-48c9-9a1c-71949ada4549">
      <xsd:complexType>
        <xsd:complexContent>
          <xsd:extension base="dms:MultiChoiceLookup">
            <xsd:sequence>
              <xsd:element name="Value" type="dms:Lookup" maxOccurs="unbounded" minOccurs="0" nillable="true"/>
            </xsd:sequence>
          </xsd:extension>
        </xsd:complexContent>
      </xsd:complexType>
    </xsd:element>
    <xsd:element name="jbd8c863d0e84969b217bbeafdb75459" ma:index="16" nillable="true" ma:taxonomy="true" ma:internalName="jbd8c863d0e84969b217bbeafdb75459" ma:taxonomyFieldName="Connect_x002d_Vertrouwelijkheid" ma:displayName="Vertrouwelijkheid" ma:readOnly="false" ma:default="1;#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5c4fdefe-7a9f-45af-9c96-8cbac445489d}" ma:internalName="TaxCatchAll" ma:readOnly="false" ma:showField="CatchAllData" ma:web="29aa99fc-69fd-48c9-9a1c-71949ada4549">
      <xsd:complexType>
        <xsd:complexContent>
          <xsd:extension base="dms:MultiChoiceLookup">
            <xsd:sequence>
              <xsd:element name="Value" type="dms:Lookup" maxOccurs="unbounded" minOccurs="0" nillable="true"/>
            </xsd:sequence>
          </xsd:extension>
        </xsd:complexContent>
      </xsd:complexType>
    </xsd:element>
    <xsd:element name="ka142704ec404179bc6dc96ce8d3373c" ma:index="20"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KeywordTaxHTField" ma:index="22"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md4a5e6ab761404298864f0be17ffc0c" ma:index="23"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aa99fc-69fd-48c9-9a1c-71949ada4549" elementFormDefault="qualified">
    <xsd:import namespace="http://schemas.microsoft.com/office/2006/documentManagement/types"/>
    <xsd:import namespace="http://schemas.microsoft.com/office/infopath/2007/PartnerControls"/>
    <xsd:element name="_dlc_DocId" ma:index="27" nillable="true" ma:displayName="Waarde van de document-id" ma:description="De waarde van de document-id die aan dit item is toegewezen." ma:internalName="_dlc_DocId" ma:readOnly="true">
      <xsd:simpleType>
        <xsd:restriction base="dms:Text"/>
      </xsd:simpleType>
    </xsd:element>
    <xsd:element name="_dlc_DocIdUrl" ma:index="2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haredContentType xmlns="Microsoft.SharePoint.Taxonomy.ContentTypeSync" SourceId="ae033921-439f-46ba-b586-0b8c8775f769" ContentTypeId="0x010100DFBBBAD8BCC81A4087A89B096B64D134"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_dlc_DocId xmlns="29aa99fc-69fd-48c9-9a1c-71949ada4549">CON00-116079886-416</_dlc_DocId>
    <TaxCatchAll xmlns="cb665cb2-4c1b-4338-95f1-4dd7cd771ce0">
      <Value>111</Value>
      <Value>110</Value>
      <Value>179</Value>
      <Value>1</Value>
    </TaxCatchAll>
    <_dlc_DocIdUrl xmlns="29aa99fc-69fd-48c9-9a1c-71949ada4549">
      <Url>https://connect.sp02.rws.nl/sites/con0000037/_layouts/15/DocIdRedir.aspx?ID=CON00-116079886-416</Url>
      <Description>CON00-116079886-416</Description>
    </_dlc_DocIdUrl>
    <Connect-Status xmlns="cb665cb2-4c1b-4338-95f1-4dd7cd771ce0">Definitief</Connect-Status>
    <Connect-Toelichting xmlns="cb665cb2-4c1b-4338-95f1-4dd7cd771ce0" xsi:nil="true"/>
    <Connect-Ondertekenaar xmlns="cb665cb2-4c1b-4338-95f1-4dd7cd771ce0">
      <UserInfo>
        <DisplayName/>
        <AccountId xsi:nil="true"/>
        <AccountType/>
      </UserInfo>
    </Connect-Ondertekenaar>
    <Connect-Subtitel xmlns="cb665cb2-4c1b-4338-95f1-4dd7cd771ce0" xsi:nil="true"/>
    <TaxKeywordTaxHTField xmlns="cb665cb2-4c1b-4338-95f1-4dd7cd771ce0">
      <Terms xmlns="http://schemas.microsoft.com/office/infopath/2007/PartnerControls"/>
    </TaxKeywordTaxHTField>
    <Connect-AuteurExtern xmlns="cb665cb2-4c1b-4338-95f1-4dd7cd771ce0" xsi:nil="true"/>
    <md4a5e6ab761404298864f0be17ffc0c xmlns="cb665cb2-4c1b-4338-95f1-4dd7cd771ce0">
      <Terms xmlns="http://schemas.microsoft.com/office/infopath/2007/PartnerControls"/>
    </md4a5e6ab761404298864f0be17ffc0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Instructie</TermName>
          <TermId xmlns="http://schemas.microsoft.com/office/infopath/2007/PartnerControls">de6f7a2a-11c5-41cb-a3ce-3d7bce61e1d7</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Auteur xmlns="cb665cb2-4c1b-4338-95f1-4dd7cd771ce0">
      <UserInfo>
        <DisplayName/>
        <AccountId xsi:nil="true"/>
        <AccountType/>
      </UserInfo>
    </Connect-Auteur>
  </documentManagement>
</p:properties>
</file>

<file path=customXml/itemProps1.xml><?xml version="1.0" encoding="utf-8"?>
<ds:datastoreItem xmlns:ds="http://schemas.openxmlformats.org/officeDocument/2006/customXml" ds:itemID="{5E0D3D68-3D8A-4BA0-A36B-DF5CD7CFA6DC}"/>
</file>

<file path=customXml/itemProps2.xml><?xml version="1.0" encoding="utf-8"?>
<ds:datastoreItem xmlns:ds="http://schemas.openxmlformats.org/officeDocument/2006/customXml" ds:itemID="{B7AB4FD8-FF18-47F2-B8E7-F49660CA2055}"/>
</file>

<file path=customXml/itemProps3.xml><?xml version="1.0" encoding="utf-8"?>
<ds:datastoreItem xmlns:ds="http://schemas.openxmlformats.org/officeDocument/2006/customXml" ds:itemID="{1DD84ED0-2B63-4339-A847-BAB12A8FE408}"/>
</file>

<file path=customXml/itemProps4.xml><?xml version="1.0" encoding="utf-8"?>
<ds:datastoreItem xmlns:ds="http://schemas.openxmlformats.org/officeDocument/2006/customXml" ds:itemID="{636F78BA-0262-4C56-8FAF-23466A8597C1}"/>
</file>

<file path=customXml/itemProps5.xml><?xml version="1.0" encoding="utf-8"?>
<ds:datastoreItem xmlns:ds="http://schemas.openxmlformats.org/officeDocument/2006/customXml" ds:itemID="{8C2D523A-1760-4938-A715-B9054336A4D6}"/>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678</Words>
  <Characters>3733</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Rijkswaterstaat</dc:creator>
  <cp:keywords/>
  <dc:description/>
  <cp:lastModifiedBy>Rijkswaterstaat</cp:lastModifiedBy>
  <cp:revision>1</cp:revision>
  <dcterms:created xsi:type="dcterms:W3CDTF">2026-09-07T08:11:00Z</dcterms:created>
  <dcterms:modified xsi:type="dcterms:W3CDTF">2026-09-07T08:13:00Z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5bbabaa558347c9a785183771c230c4">
    <vt:lpwstr>Geen|a0814100-4302-49f4-9f40-b7d42012644c</vt:lpwstr>
  </property>
  <property fmtid="{D5CDD505-2E9C-101B-9397-08002B2CF9AE}" pid="3" name="ContentTypeId">
    <vt:lpwstr>0x010100DFBBBAD8BCC81A4087A89B096B64D134006E2C3E51359A0F4CA2CF8810751C3102</vt:lpwstr>
  </property>
  <property fmtid="{D5CDD505-2E9C-101B-9397-08002B2CF9AE}" pid="4" name="f8a19592d410488a963c18d6cfe9bdaa">
    <vt:lpwstr>RWS Bedrijfsvertrouwelijk|d5fcfbac-659d-41b3-b161-4048848dd05a</vt:lpwstr>
  </property>
  <property fmtid="{D5CDD505-2E9C-101B-9397-08002B2CF9AE}" pid="5" name="_dlc_DocIdItemGuid">
    <vt:lpwstr>eb7c0919-b16a-4870-8cbf-c78084aedac3</vt:lpwstr>
  </property>
  <property fmtid="{D5CDD505-2E9C-101B-9397-08002B2CF9AE}" pid="6" name="TaxKeyword">
    <vt:lpwstr/>
  </property>
  <property fmtid="{D5CDD505-2E9C-101B-9397-08002B2CF9AE}" pid="7" name="Connect-Bedrijfsvertrouwelijkheid">
    <vt:lpwstr>110;#RWS Bedrijfsvertrouwelijk|d5fcfbac-659d-41b3-b161-4048848dd05a</vt:lpwstr>
  </property>
  <property fmtid="{D5CDD505-2E9C-101B-9397-08002B2CF9AE}" pid="8" name="Connect-Persoonsvertrouwelijkheid">
    <vt:lpwstr>111;#Geen|a0814100-4302-49f4-9f40-b7d42012644c</vt:lpwstr>
  </property>
  <property fmtid="{D5CDD505-2E9C-101B-9397-08002B2CF9AE}" pid="9" name="Connect-Vertrouwelijkheid">
    <vt:lpwstr>1;#RWS Bedrijfsvertrouwelijk/geen|1523f3d8-a3f5-4033-a4d4-a04bf7d6d8cc</vt:lpwstr>
  </property>
  <property fmtid="{D5CDD505-2E9C-101B-9397-08002B2CF9AE}" pid="10" name="Connect-Documenttype">
    <vt:lpwstr>179;#Instructie|de6f7a2a-11c5-41cb-a3ce-3d7bce61e1d7</vt:lpwstr>
  </property>
  <property fmtid="{D5CDD505-2E9C-101B-9397-08002B2CF9AE}" pid="11" name="Connect-SEfase">
    <vt:lpwstr/>
  </property>
  <property fmtid="{D5CDD505-2E9C-101B-9397-08002B2CF9AE}" pid="12" name="Connect-Organisatie">
    <vt:lpwstr/>
  </property>
  <property fmtid="{D5CDD505-2E9C-101B-9397-08002B2CF9AE}" pid="13" name="Connect-Organisatieonderdeel">
    <vt:lpwstr/>
  </property>
  <property fmtid="{D5CDD505-2E9C-101B-9397-08002B2CF9AE}" pid="14" name="j4385b9e35ef42c5bc2f4b49e945d3d0">
    <vt:lpwstr/>
  </property>
  <property fmtid="{D5CDD505-2E9C-101B-9397-08002B2CF9AE}" pid="15" name="e28f84c711554a75a94a2dfe3a3bea15">
    <vt:lpwstr/>
  </property>
  <property fmtid="{D5CDD505-2E9C-101B-9397-08002B2CF9AE}" pid="16" name="mf6f48d2ac1943c283ed42563d4d533a">
    <vt:lpwstr/>
  </property>
  <property fmtid="{D5CDD505-2E9C-101B-9397-08002B2CF9AE}" pid="17" name="d38b446f7b294aa48a544e5738eab49c">
    <vt:lpwstr/>
  </property>
  <property fmtid="{D5CDD505-2E9C-101B-9397-08002B2CF9AE}" pid="18" name="Connect-IPMrol">
    <vt:lpwstr/>
  </property>
  <property fmtid="{D5CDD505-2E9C-101B-9397-08002B2CF9AE}" pid="19" name="Connect-Classificatiecode">
    <vt:lpwstr/>
  </property>
  <property fmtid="{D5CDD505-2E9C-101B-9397-08002B2CF9AE}" pid="20" name="Connect-Activiteit">
    <vt:lpwstr/>
  </property>
  <property fmtid="{D5CDD505-2E9C-101B-9397-08002B2CF9AE}" pid="21" name="j7965235a8fd41fb89d2a664ecf0f7a1">
    <vt:lpwstr/>
  </property>
</Properties>
</file>