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3D898" w14:textId="30096E78" w:rsidR="00A00016" w:rsidRPr="00300406" w:rsidRDefault="00A00016" w:rsidP="00A00016">
      <w:pPr>
        <w:pStyle w:val="BijlageGenummerdKop"/>
        <w:numPr>
          <w:ilvl w:val="0"/>
          <w:numId w:val="0"/>
        </w:numPr>
        <w:ind w:left="1416" w:hanging="1416"/>
      </w:pPr>
      <w:r>
        <w:t xml:space="preserve">Bijlage D </w:t>
      </w:r>
      <w:bookmarkStart w:id="0" w:name="_Toc496111700"/>
      <w:bookmarkStart w:id="1" w:name="_Toc226108155"/>
      <w:r>
        <w:tab/>
      </w: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49BC143A" w14:textId="77777777" w:rsidR="00A00016" w:rsidRPr="00300406" w:rsidRDefault="00A00016" w:rsidP="00A00016">
      <w:pPr>
        <w:pStyle w:val="broodtekst"/>
      </w:pPr>
      <w:r w:rsidRPr="00300406">
        <w:t xml:space="preserve">Naam en adres van de onderneming (de gegadigde/inschrijver): </w:t>
      </w:r>
    </w:p>
    <w:p w14:paraId="4F60C864" w14:textId="77777777" w:rsidR="00A00016" w:rsidRPr="00300406" w:rsidRDefault="00A00016" w:rsidP="00A00016">
      <w:pPr>
        <w:pStyle w:val="broodtekst"/>
      </w:pPr>
    </w:p>
    <w:p w14:paraId="4EF47D91" w14:textId="77777777" w:rsidR="00A00016" w:rsidRPr="00300406" w:rsidRDefault="00A00016" w:rsidP="00A00016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14820A55" w14:textId="77777777" w:rsidR="00A00016" w:rsidRPr="00300406" w:rsidRDefault="00A00016" w:rsidP="00A00016">
      <w:pPr>
        <w:pStyle w:val="broodtekst"/>
      </w:pPr>
    </w:p>
    <w:p w14:paraId="5BD30C82" w14:textId="77777777" w:rsidR="00A00016" w:rsidRPr="00300406" w:rsidRDefault="00A00016" w:rsidP="00A00016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4A93C8D1" w14:textId="77777777" w:rsidR="00A00016" w:rsidRPr="00300406" w:rsidRDefault="00A00016" w:rsidP="00A00016">
      <w:pPr>
        <w:pStyle w:val="broodtekst"/>
      </w:pPr>
    </w:p>
    <w:p w14:paraId="228BE1DA" w14:textId="77777777" w:rsidR="00A00016" w:rsidRPr="00300406" w:rsidRDefault="00A00016" w:rsidP="00A00016">
      <w:pPr>
        <w:pStyle w:val="broodtekst"/>
      </w:pPr>
      <w:r w:rsidRPr="00300406">
        <w:t xml:space="preserve">KvK-nummer: ……… </w:t>
      </w:r>
    </w:p>
    <w:p w14:paraId="6B643F8F" w14:textId="77777777" w:rsidR="00A00016" w:rsidRPr="00300406" w:rsidRDefault="00A00016" w:rsidP="00A00016">
      <w:pPr>
        <w:pStyle w:val="broodtekst"/>
      </w:pPr>
    </w:p>
    <w:p w14:paraId="7FE74935" w14:textId="77777777" w:rsidR="00A00016" w:rsidRPr="00300406" w:rsidRDefault="00A00016" w:rsidP="00A00016">
      <w:pPr>
        <w:pStyle w:val="broodtekst"/>
      </w:pPr>
      <w:r w:rsidRPr="00300406">
        <w:t xml:space="preserve">Vestigingsnummer: ………… </w:t>
      </w:r>
    </w:p>
    <w:p w14:paraId="66F0649F" w14:textId="77777777" w:rsidR="00A00016" w:rsidRPr="00300406" w:rsidRDefault="00A00016" w:rsidP="00A00016">
      <w:pPr>
        <w:pStyle w:val="broodtekst"/>
      </w:pPr>
    </w:p>
    <w:p w14:paraId="2F511708" w14:textId="77777777" w:rsidR="00A00016" w:rsidRPr="00300406" w:rsidRDefault="00A00016" w:rsidP="00A00016">
      <w:pPr>
        <w:pStyle w:val="broodtekst"/>
      </w:pPr>
      <w:r w:rsidRPr="00300406">
        <w:t>Contactpersoon van de onderneming (naam, email, telefoon):</w:t>
      </w:r>
    </w:p>
    <w:p w14:paraId="54ED5DA1" w14:textId="77777777" w:rsidR="00A00016" w:rsidRPr="00300406" w:rsidRDefault="00A00016" w:rsidP="00A00016">
      <w:pPr>
        <w:pStyle w:val="broodtekst"/>
      </w:pPr>
    </w:p>
    <w:p w14:paraId="312DCD85" w14:textId="77777777" w:rsidR="00A00016" w:rsidRPr="00300406" w:rsidRDefault="00A00016" w:rsidP="00A00016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45322D99" w14:textId="77777777" w:rsidR="00A00016" w:rsidRPr="00300406" w:rsidRDefault="00A00016" w:rsidP="00A00016">
      <w:pPr>
        <w:pStyle w:val="broodtekst"/>
      </w:pPr>
    </w:p>
    <w:p w14:paraId="310C2EF5" w14:textId="77777777" w:rsidR="00A00016" w:rsidRPr="00300406" w:rsidRDefault="00A00016" w:rsidP="00A00016">
      <w:pPr>
        <w:rPr>
          <w:rFonts w:cs="Arial"/>
          <w:szCs w:val="18"/>
        </w:rPr>
      </w:pPr>
      <w:proofErr w:type="gramStart"/>
      <w:r w:rsidRPr="00300406">
        <w:rPr>
          <w:rFonts w:cs="Arial"/>
          <w:szCs w:val="18"/>
        </w:rPr>
        <w:t>dient</w:t>
      </w:r>
      <w:proofErr w:type="gramEnd"/>
      <w:r w:rsidRPr="00300406">
        <w:rPr>
          <w:rFonts w:cs="Arial"/>
          <w:szCs w:val="18"/>
        </w:rPr>
        <w:t xml:space="preserve"> hierbij voor de zaak met </w:t>
      </w:r>
      <w:r>
        <w:rPr>
          <w:rFonts w:cs="Arial"/>
          <w:szCs w:val="18"/>
        </w:rPr>
        <w:t>31199153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3B7247D1" w14:textId="77777777" w:rsidR="00A00016" w:rsidRPr="00300406" w:rsidRDefault="00A00016" w:rsidP="00A00016">
      <w:pPr>
        <w:rPr>
          <w:rFonts w:cs="Arial"/>
          <w:szCs w:val="18"/>
        </w:rPr>
      </w:pPr>
    </w:p>
    <w:p w14:paraId="2A39FC76" w14:textId="77777777" w:rsidR="00A00016" w:rsidRPr="00300406" w:rsidRDefault="00A00016" w:rsidP="00A00016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0D97050D" w14:textId="77777777" w:rsidR="00A00016" w:rsidRPr="00300406" w:rsidRDefault="00A00016" w:rsidP="00A00016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75A97074" w14:textId="77777777" w:rsidR="00A00016" w:rsidRPr="00300406" w:rsidRDefault="00A00016" w:rsidP="00A00016">
      <w:pPr>
        <w:rPr>
          <w:rFonts w:cs="Arial"/>
          <w:szCs w:val="18"/>
        </w:rPr>
      </w:pPr>
    </w:p>
    <w:p w14:paraId="004BFCD8" w14:textId="77777777" w:rsidR="00A00016" w:rsidRPr="00300406" w:rsidRDefault="00A00016" w:rsidP="00A00016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7E2F90C1" w14:textId="77777777" w:rsidR="00A00016" w:rsidRPr="00300406" w:rsidRDefault="00A00016" w:rsidP="00A00016"/>
    <w:p w14:paraId="01D1355A" w14:textId="77777777" w:rsidR="00A00016" w:rsidRPr="00300406" w:rsidRDefault="00A00016" w:rsidP="00A00016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51F87B83" w14:textId="77777777" w:rsidR="00A00016" w:rsidRPr="00300406" w:rsidRDefault="00A00016" w:rsidP="00A00016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44A724D0" w14:textId="77777777" w:rsidR="00A00016" w:rsidRPr="00300406" w:rsidRDefault="00A00016" w:rsidP="00A00016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5B3C1055" w14:textId="77777777" w:rsidR="00A00016" w:rsidRPr="00300406" w:rsidRDefault="00A00016" w:rsidP="00A00016">
      <w:pPr>
        <w:rPr>
          <w:rFonts w:cs="Arial"/>
          <w:szCs w:val="18"/>
        </w:rPr>
      </w:pPr>
    </w:p>
    <w:p w14:paraId="2A4B85BD" w14:textId="77777777" w:rsidR="00A00016" w:rsidRPr="00300406" w:rsidRDefault="00A00016" w:rsidP="00A00016">
      <w:pPr>
        <w:rPr>
          <w:rFonts w:cs="Arial"/>
          <w:szCs w:val="18"/>
        </w:rPr>
      </w:pPr>
      <w:proofErr w:type="gramStart"/>
      <w:r w:rsidRPr="00300406">
        <w:rPr>
          <w:rFonts w:cs="Arial"/>
          <w:szCs w:val="18"/>
        </w:rPr>
        <w:t>en</w:t>
      </w:r>
      <w:proofErr w:type="gramEnd"/>
      <w:r w:rsidRPr="00300406">
        <w:rPr>
          <w:rFonts w:cs="Arial"/>
          <w:szCs w:val="18"/>
        </w:rPr>
        <w:t xml:space="preserve"> verklaart dat:</w:t>
      </w:r>
    </w:p>
    <w:p w14:paraId="2E567CFA" w14:textId="77777777" w:rsidR="00A00016" w:rsidRPr="00300406" w:rsidRDefault="00A00016" w:rsidP="00A00016">
      <w:pPr>
        <w:rPr>
          <w:rFonts w:cs="Arial"/>
          <w:szCs w:val="18"/>
        </w:rPr>
      </w:pPr>
    </w:p>
    <w:p w14:paraId="47054A14" w14:textId="77777777" w:rsidR="00A00016" w:rsidRPr="00300406" w:rsidRDefault="00A00016" w:rsidP="00A00016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30F7B124" w14:textId="77777777" w:rsidR="00A00016" w:rsidRPr="00300406" w:rsidRDefault="00A00016" w:rsidP="00A00016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29537DAF" w14:textId="77777777" w:rsidR="00A00016" w:rsidRDefault="00A00016" w:rsidP="00A00016">
      <w:pPr>
        <w:rPr>
          <w:rFonts w:cs="Arial"/>
          <w:szCs w:val="18"/>
        </w:rPr>
      </w:pPr>
    </w:p>
    <w:p w14:paraId="0309609E" w14:textId="77777777" w:rsidR="00A00016" w:rsidRPr="00300406" w:rsidRDefault="00A00016" w:rsidP="00A00016">
      <w:pPr>
        <w:rPr>
          <w:rFonts w:cs="Arial"/>
          <w:szCs w:val="18"/>
        </w:rPr>
      </w:pPr>
    </w:p>
    <w:p w14:paraId="19CC502A" w14:textId="77777777" w:rsidR="00A00016" w:rsidRPr="00300406" w:rsidRDefault="00A00016" w:rsidP="00A00016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4E2C08AB" w14:textId="77777777" w:rsidR="00A00016" w:rsidRDefault="00A00016" w:rsidP="00A00016"/>
    <w:p w14:paraId="0A555573" w14:textId="77777777" w:rsidR="00A00016" w:rsidRDefault="00A00016" w:rsidP="00A00016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2" w:name="bwAP_NO_aan41"/>
      <w:r w:rsidRPr="000654B5">
        <w:rPr>
          <w:color w:val="000000"/>
        </w:rPr>
        <w:t xml:space="preserve">paragraaf 4.3 respectievelijk </w:t>
      </w:r>
      <w:bookmarkEnd w:id="2"/>
      <w:r w:rsidRPr="00300406">
        <w:t xml:space="preserve">paragraaf </w:t>
      </w:r>
      <w:bookmarkStart w:id="3" w:name="bwParagraaf_nr_631_7"/>
      <w:r>
        <w:t>6.4.1</w:t>
      </w:r>
      <w:bookmarkEnd w:id="3"/>
      <w:r w:rsidRPr="00300406">
        <w:rPr>
          <w:color w:val="000000" w:themeColor="text1"/>
        </w:rPr>
        <w:t>.</w:t>
      </w:r>
    </w:p>
    <w:p w14:paraId="06BBE1A4" w14:textId="77777777" w:rsidR="00A00016" w:rsidRPr="00300406" w:rsidRDefault="00A00016" w:rsidP="00A00016">
      <w:pPr>
        <w:pStyle w:val="broodtekst"/>
      </w:pPr>
    </w:p>
    <w:p w14:paraId="03791BAC" w14:textId="3BF91B75" w:rsidR="00A00016" w:rsidRPr="003F5EB0" w:rsidRDefault="00A00016" w:rsidP="003F5EB0"/>
    <w:sectPr w:rsidR="00A00016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B77E7" w14:textId="77777777" w:rsidR="00EF6E72" w:rsidRDefault="00EF6E72" w:rsidP="0088501B">
      <w:r>
        <w:separator/>
      </w:r>
    </w:p>
  </w:endnote>
  <w:endnote w:type="continuationSeparator" w:id="0">
    <w:p w14:paraId="4F52D5C3" w14:textId="77777777" w:rsidR="00EF6E72" w:rsidRDefault="00EF6E7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EDCEE" w14:textId="77777777" w:rsidR="00EF6E72" w:rsidRDefault="00EF6E72" w:rsidP="0088501B">
      <w:r>
        <w:separator/>
      </w:r>
    </w:p>
  </w:footnote>
  <w:footnote w:type="continuationSeparator" w:id="0">
    <w:p w14:paraId="24A91E45" w14:textId="77777777" w:rsidR="00EF6E72" w:rsidRDefault="00EF6E7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0B9C" w14:textId="25BABC99" w:rsidR="00A00016" w:rsidRDefault="00A00016" w:rsidP="00A00016">
    <w:pPr>
      <w:pStyle w:val="Huisstijl-KopregelRapport"/>
      <w:jc w:val="center"/>
      <w:rPr>
        <w:rStyle w:val="Huisstijl-Rapportkoptekst"/>
        <w:b/>
      </w:rPr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</w:t>
    </w:r>
    <w:r>
      <w:rPr>
        <w:rStyle w:val="Huisstijl-Rapportkoptekst"/>
        <w:b/>
      </w:rPr>
      <w:t>31199153</w:t>
    </w:r>
    <w:r w:rsidRPr="00D512D2">
      <w:rPr>
        <w:rStyle w:val="Huisstijl-Rapportkoptekst"/>
        <w:b/>
      </w:rPr>
      <w:t>:</w:t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rPr>
        <w:rStyle w:val="Huisstijl-Rapportkoptekst"/>
        <w:b/>
      </w:rPr>
      <w:t xml:space="preserve">7 september </w:t>
    </w:r>
    <w:r>
      <w:rPr>
        <w:rStyle w:val="Huisstijl-Rapportkoptekst"/>
        <w:b/>
      </w:rPr>
      <w:t>2026</w:t>
    </w:r>
  </w:p>
  <w:p w14:paraId="090E71CB" w14:textId="77777777" w:rsidR="00E456EE" w:rsidRDefault="00E456EE" w:rsidP="00A0001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9056473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16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296D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00016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EF6E7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8372F"/>
  <w15:chartTrackingRefBased/>
  <w15:docId w15:val="{61FCB1C1-51C4-479D-808B-1F5B309A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00016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spacing w:line="240" w:lineRule="auto"/>
      <w:outlineLvl w:val="0"/>
    </w:pPr>
    <w:rPr>
      <w:rFonts w:eastAsiaTheme="majorEastAsia" w:cstheme="majorBidi"/>
      <w:bCs/>
      <w:kern w:val="2"/>
      <w:sz w:val="24"/>
      <w:szCs w:val="2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spacing w:line="240" w:lineRule="auto"/>
      <w:outlineLvl w:val="1"/>
    </w:pPr>
    <w:rPr>
      <w:rFonts w:eastAsiaTheme="majorEastAsia" w:cstheme="majorBidi"/>
      <w:b/>
      <w:bCs/>
      <w:kern w:val="2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spacing w:line="240" w:lineRule="auto"/>
      <w:outlineLvl w:val="2"/>
    </w:pPr>
    <w:rPr>
      <w:rFonts w:eastAsiaTheme="majorEastAsia" w:cstheme="majorBidi"/>
      <w:bCs/>
      <w:i/>
      <w:kern w:val="2"/>
      <w:szCs w:val="1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spacing w:line="240" w:lineRule="auto"/>
      <w:outlineLvl w:val="3"/>
    </w:pPr>
    <w:rPr>
      <w:rFonts w:eastAsiaTheme="majorEastAsia" w:cstheme="majorBidi"/>
      <w:bCs/>
      <w:iCs/>
      <w:kern w:val="2"/>
      <w:szCs w:val="1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0A2039" w:themeColor="accent1" w:themeShade="7F"/>
      <w:kern w:val="2"/>
      <w:szCs w:val="1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rsid w:val="00A00016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A00016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A00016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18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A00016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18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 w:line="240" w:lineRule="auto"/>
    </w:pPr>
    <w:rPr>
      <w:rFonts w:asciiTheme="minorHAnsi" w:eastAsiaTheme="majorEastAsia" w:hAnsiTheme="minorHAnsi" w:cstheme="majorBidi"/>
      <w:spacing w:val="5"/>
      <w:kern w:val="28"/>
      <w:sz w:val="52"/>
      <w:szCs w:val="52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pPr>
      <w:spacing w:line="240" w:lineRule="auto"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154273" w:themeColor="accent1"/>
      <w:spacing w:val="15"/>
      <w:kern w:val="2"/>
      <w:sz w:val="24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pPr>
      <w:spacing w:line="240" w:lineRule="auto"/>
    </w:pPr>
    <w:rPr>
      <w:rFonts w:asciiTheme="minorHAnsi" w:eastAsiaTheme="minorHAnsi" w:hAnsiTheme="minorHAnsi" w:cstheme="minorBidi"/>
      <w:i/>
      <w:iCs/>
      <w:color w:val="000000" w:themeColor="text1"/>
      <w:kern w:val="2"/>
      <w:szCs w:val="18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 w:line="240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154273" w:themeColor="accent1"/>
      <w:kern w:val="2"/>
      <w:szCs w:val="18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  <w:spacing w:line="240" w:lineRule="auto"/>
    </w:pPr>
    <w:rPr>
      <w:rFonts w:asciiTheme="minorHAnsi" w:eastAsiaTheme="minorHAnsi" w:hAnsiTheme="minorHAnsi" w:cstheme="minorBidi"/>
      <w:kern w:val="2"/>
      <w:szCs w:val="18"/>
      <w:lang w:eastAsia="en-US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01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01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01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016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A00016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A00016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A00016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A00016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broodtekst">
    <w:name w:val="broodtekst"/>
    <w:basedOn w:val="Standaard"/>
    <w:link w:val="broodtekstChar2"/>
    <w:qFormat/>
    <w:rsid w:val="00A0001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A00016"/>
    <w:rPr>
      <w:rFonts w:ascii="Verdana" w:eastAsia="Times New Roman" w:hAnsi="Verdana" w:cs="Times New Roman"/>
      <w:kern w:val="0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A00016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00016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CON00-116079886-414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https://connect.sp02.rws.nl/sites/con0000037/_layouts/15/DocIdRedir.aspx?ID=CON00-116079886-414</Url>
      <Description>CON00-116079886-414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C0FD9835-65C1-4AE7-98D5-8B9909759545}"/>
</file>

<file path=customXml/itemProps2.xml><?xml version="1.0" encoding="utf-8"?>
<ds:datastoreItem xmlns:ds="http://schemas.openxmlformats.org/officeDocument/2006/customXml" ds:itemID="{BA5B8DA6-4235-4207-926A-1944DB78E931}"/>
</file>

<file path=customXml/itemProps3.xml><?xml version="1.0" encoding="utf-8"?>
<ds:datastoreItem xmlns:ds="http://schemas.openxmlformats.org/officeDocument/2006/customXml" ds:itemID="{D873B42A-6501-4885-A85E-A0AD575D6361}"/>
</file>

<file path=customXml/itemProps4.xml><?xml version="1.0" encoding="utf-8"?>
<ds:datastoreItem xmlns:ds="http://schemas.openxmlformats.org/officeDocument/2006/customXml" ds:itemID="{284378DE-AFCD-487C-B934-1BFAD51DA167}"/>
</file>

<file path=customXml/itemProps5.xml><?xml version="1.0" encoding="utf-8"?>
<ds:datastoreItem xmlns:ds="http://schemas.openxmlformats.org/officeDocument/2006/customXml" ds:itemID="{331A6F63-C55B-41A4-9B6F-C8C23D99A269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1</cp:revision>
  <dcterms:created xsi:type="dcterms:W3CDTF">2026-09-07T08:01:00Z</dcterms:created>
  <dcterms:modified xsi:type="dcterms:W3CDTF">2026-09-07T08:05:00Z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52fd4db1-ba91-4d9e-b459-fe20f152cddb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