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F39EB" w14:textId="0D78D29F" w:rsidR="003F5EB0" w:rsidRDefault="001D739B" w:rsidP="003F5EB0">
      <w:pPr>
        <w:rPr>
          <w:sz w:val="24"/>
          <w:szCs w:val="24"/>
        </w:rPr>
      </w:pPr>
      <w:r w:rsidRPr="001D739B">
        <w:rPr>
          <w:sz w:val="24"/>
          <w:szCs w:val="24"/>
        </w:rPr>
        <w:t xml:space="preserve">Bijlage C </w:t>
      </w:r>
      <w:r>
        <w:rPr>
          <w:sz w:val="24"/>
          <w:szCs w:val="24"/>
        </w:rPr>
        <w:tab/>
      </w:r>
      <w:r w:rsidRPr="001D739B">
        <w:rPr>
          <w:sz w:val="24"/>
          <w:szCs w:val="24"/>
        </w:rPr>
        <w:t>Aanvullende eigen verklaring</w:t>
      </w:r>
    </w:p>
    <w:p w14:paraId="5A2AD784" w14:textId="77777777" w:rsidR="001D739B" w:rsidRDefault="001D739B" w:rsidP="003F5EB0">
      <w:pPr>
        <w:rPr>
          <w:sz w:val="24"/>
          <w:szCs w:val="24"/>
        </w:rPr>
      </w:pPr>
    </w:p>
    <w:p w14:paraId="168A72EE" w14:textId="77777777" w:rsidR="001D739B" w:rsidRDefault="001D739B" w:rsidP="003F5EB0">
      <w:pPr>
        <w:rPr>
          <w:sz w:val="24"/>
          <w:szCs w:val="24"/>
        </w:rPr>
      </w:pPr>
    </w:p>
    <w:p w14:paraId="23CF4CEF" w14:textId="77777777" w:rsidR="001D739B" w:rsidRDefault="001D739B" w:rsidP="003F5EB0">
      <w:pPr>
        <w:rPr>
          <w:sz w:val="24"/>
          <w:szCs w:val="24"/>
        </w:rPr>
      </w:pPr>
    </w:p>
    <w:p w14:paraId="4DAF30F2" w14:textId="77777777" w:rsidR="001D739B" w:rsidRPr="00300406" w:rsidRDefault="001D739B" w:rsidP="001D739B">
      <w:pPr>
        <w:tabs>
          <w:tab w:val="num" w:pos="900"/>
        </w:tabs>
        <w:rPr>
          <w:rFonts w:cs="V&amp;W Syntax (Adobe)"/>
          <w:bCs/>
        </w:rPr>
      </w:pPr>
      <w:r w:rsidRPr="00300406">
        <w:rPr>
          <w:rFonts w:cs="V&amp;W Syntax (Adobe)"/>
          <w:bCs/>
        </w:rPr>
        <w:t xml:space="preserve">Naam en adres van de onderneming: </w:t>
      </w:r>
    </w:p>
    <w:p w14:paraId="54F5A3C8" w14:textId="77777777" w:rsidR="001D739B" w:rsidRPr="00300406" w:rsidRDefault="001D739B" w:rsidP="001D739B">
      <w:pPr>
        <w:tabs>
          <w:tab w:val="num" w:pos="900"/>
        </w:tabs>
        <w:rPr>
          <w:rFonts w:cs="V&amp;W Syntax (Adobe)"/>
          <w:bCs/>
        </w:rPr>
      </w:pPr>
    </w:p>
    <w:p w14:paraId="6E9910C3" w14:textId="77777777" w:rsidR="001D739B" w:rsidRPr="00300406" w:rsidRDefault="001D739B" w:rsidP="001D739B">
      <w:pPr>
        <w:tabs>
          <w:tab w:val="num" w:pos="900"/>
        </w:tabs>
        <w:rPr>
          <w:rFonts w:cs="V&amp;W Syntax (Adobe)"/>
        </w:rPr>
      </w:pPr>
      <w:r w:rsidRPr="00300406">
        <w:rPr>
          <w:rFonts w:cs="V&amp;W Syntax (Adobe)"/>
        </w:rPr>
        <w:t>…………………………………………………………………………………………………………………………………………</w:t>
      </w:r>
    </w:p>
    <w:p w14:paraId="0124F245" w14:textId="77777777" w:rsidR="001D739B" w:rsidRPr="00300406" w:rsidRDefault="001D739B" w:rsidP="001D739B">
      <w:pPr>
        <w:tabs>
          <w:tab w:val="num" w:pos="900"/>
        </w:tabs>
        <w:rPr>
          <w:rFonts w:cs="V&amp;W Syntax (Adobe)"/>
          <w:bCs/>
        </w:rPr>
      </w:pPr>
    </w:p>
    <w:p w14:paraId="016EE410" w14:textId="77777777" w:rsidR="001D739B" w:rsidRPr="00300406" w:rsidRDefault="001D739B" w:rsidP="001D739B">
      <w:pPr>
        <w:tabs>
          <w:tab w:val="num" w:pos="900"/>
        </w:tabs>
        <w:rPr>
          <w:rFonts w:cs="V&amp;W Syntax (Adobe)"/>
          <w:bCs/>
        </w:rPr>
      </w:pPr>
      <w:r w:rsidRPr="00300406">
        <w:rPr>
          <w:rFonts w:cs="V&amp;W Syntax (Adobe)"/>
          <w:bCs/>
        </w:rPr>
        <w:t>Inschrijvingsnummer Kamer van Koophandel (inschrijvingsnummer van het handelsregister of een overeenkomstig register van het land van vestiging van de onderneming):</w:t>
      </w:r>
    </w:p>
    <w:p w14:paraId="162FE6A0" w14:textId="77777777" w:rsidR="001D739B" w:rsidRPr="00300406" w:rsidRDefault="001D739B" w:rsidP="001D739B">
      <w:pPr>
        <w:tabs>
          <w:tab w:val="num" w:pos="900"/>
        </w:tabs>
        <w:rPr>
          <w:rFonts w:cs="V&amp;W Syntax (Adobe)"/>
          <w:bCs/>
        </w:rPr>
      </w:pPr>
    </w:p>
    <w:p w14:paraId="46AF3890" w14:textId="77777777" w:rsidR="001D739B" w:rsidRPr="00300406" w:rsidRDefault="001D739B" w:rsidP="001D739B">
      <w:pPr>
        <w:tabs>
          <w:tab w:val="num" w:pos="900"/>
        </w:tabs>
        <w:rPr>
          <w:rFonts w:cs="V&amp;W Syntax (Adobe)"/>
        </w:rPr>
      </w:pPr>
      <w:r w:rsidRPr="00300406">
        <w:rPr>
          <w:rFonts w:cs="V&amp;W Syntax (Adobe)"/>
        </w:rPr>
        <w:t>KvK-nummer: ………</w:t>
      </w:r>
    </w:p>
    <w:p w14:paraId="4B19D2DA" w14:textId="77777777" w:rsidR="001D739B" w:rsidRPr="00300406" w:rsidRDefault="001D739B" w:rsidP="001D739B">
      <w:pPr>
        <w:tabs>
          <w:tab w:val="num" w:pos="900"/>
        </w:tabs>
        <w:rPr>
          <w:rFonts w:cs="V&amp;W Syntax (Adobe)"/>
        </w:rPr>
      </w:pPr>
    </w:p>
    <w:p w14:paraId="38BAD1F5" w14:textId="77777777" w:rsidR="001D739B" w:rsidRPr="00300406" w:rsidRDefault="001D739B" w:rsidP="001D739B">
      <w:pPr>
        <w:tabs>
          <w:tab w:val="num" w:pos="900"/>
        </w:tabs>
        <w:rPr>
          <w:rFonts w:cs="V&amp;W Syntax (Adobe)"/>
        </w:rPr>
      </w:pPr>
      <w:r w:rsidRPr="00300406">
        <w:rPr>
          <w:rFonts w:cs="V&amp;W Syntax (Adobe)"/>
        </w:rPr>
        <w:t xml:space="preserve">Vestigingsnummer: ………… </w:t>
      </w:r>
    </w:p>
    <w:p w14:paraId="721578E5" w14:textId="77777777" w:rsidR="001D739B" w:rsidRPr="00300406" w:rsidRDefault="001D739B" w:rsidP="001D739B">
      <w:pPr>
        <w:tabs>
          <w:tab w:val="num" w:pos="900"/>
        </w:tabs>
        <w:rPr>
          <w:rFonts w:cs="V&amp;W Syntax (Adobe)"/>
          <w:bCs/>
        </w:rPr>
      </w:pPr>
    </w:p>
    <w:p w14:paraId="3CCBE1AD" w14:textId="77777777" w:rsidR="001D739B" w:rsidRPr="00300406" w:rsidRDefault="001D739B" w:rsidP="001D739B">
      <w:pPr>
        <w:tabs>
          <w:tab w:val="num" w:pos="900"/>
        </w:tabs>
        <w:rPr>
          <w:rFonts w:cs="V&amp;W Syntax (Adobe)"/>
          <w:bCs/>
        </w:rPr>
      </w:pPr>
      <w:r w:rsidRPr="00300406">
        <w:rPr>
          <w:rFonts w:cs="V&amp;W Syntax (Adobe)"/>
          <w:bCs/>
        </w:rPr>
        <w:t>Contactpersoon van de onderneming (naam, email, telefoon):</w:t>
      </w:r>
    </w:p>
    <w:p w14:paraId="749D86AE" w14:textId="77777777" w:rsidR="001D739B" w:rsidRPr="00300406" w:rsidRDefault="001D739B" w:rsidP="001D739B">
      <w:pPr>
        <w:tabs>
          <w:tab w:val="num" w:pos="900"/>
        </w:tabs>
        <w:rPr>
          <w:rFonts w:cs="V&amp;W Syntax (Adobe)"/>
          <w:bCs/>
        </w:rPr>
      </w:pPr>
    </w:p>
    <w:p w14:paraId="5A44C36F" w14:textId="77777777" w:rsidR="001D739B" w:rsidRPr="00300406" w:rsidRDefault="001D739B" w:rsidP="001D739B">
      <w:pPr>
        <w:tabs>
          <w:tab w:val="num" w:pos="900"/>
        </w:tabs>
        <w:rPr>
          <w:rFonts w:cs="V&amp;W Syntax (Adobe)"/>
        </w:rPr>
      </w:pPr>
      <w:r w:rsidRPr="00300406">
        <w:rPr>
          <w:rFonts w:cs="V&amp;W Syntax (Adobe)"/>
        </w:rPr>
        <w:t>…………………………………………………………………………………………………………………………………………</w:t>
      </w:r>
    </w:p>
    <w:p w14:paraId="1B0A6DD7" w14:textId="77777777" w:rsidR="001D739B" w:rsidRPr="00300406" w:rsidRDefault="001D739B" w:rsidP="001D739B">
      <w:pPr>
        <w:tabs>
          <w:tab w:val="num" w:pos="900"/>
        </w:tabs>
        <w:rPr>
          <w:rFonts w:cs="V&amp;W Syntax (Adobe)"/>
        </w:rPr>
      </w:pPr>
    </w:p>
    <w:p w14:paraId="7A2495E3" w14:textId="77777777" w:rsidR="001D739B" w:rsidRPr="00300406" w:rsidRDefault="001D739B" w:rsidP="001D739B">
      <w:pPr>
        <w:tabs>
          <w:tab w:val="num" w:pos="900"/>
        </w:tabs>
        <w:rPr>
          <w:rFonts w:cs="V&amp;W Syntax (Adobe)"/>
        </w:rPr>
      </w:pPr>
    </w:p>
    <w:p w14:paraId="68971BED" w14:textId="77777777" w:rsidR="001D739B" w:rsidRPr="00300406" w:rsidRDefault="001D739B" w:rsidP="001D739B">
      <w:pPr>
        <w:numPr>
          <w:ilvl w:val="0"/>
          <w:numId w:val="32"/>
        </w:numPr>
        <w:spacing w:line="260" w:lineRule="atLeast"/>
        <w:ind w:left="0"/>
        <w:rPr>
          <w:rFonts w:cs="Verdana"/>
          <w:b/>
          <w:bCs/>
        </w:rPr>
      </w:pPr>
      <w:r w:rsidRPr="00300406">
        <w:rPr>
          <w:rFonts w:cs="Verdana"/>
          <w:b/>
          <w:bCs/>
        </w:rPr>
        <w:t>VRAGEN TEN AANZIEN VAN VOORKENNIS EN BELANGENVERSTRENGELING</w:t>
      </w:r>
    </w:p>
    <w:p w14:paraId="081733AF" w14:textId="77777777" w:rsidR="001D739B" w:rsidRPr="00300406" w:rsidRDefault="001D739B" w:rsidP="001D739B">
      <w:pPr>
        <w:spacing w:line="260" w:lineRule="atLeast"/>
        <w:ind w:hanging="709"/>
        <w:rPr>
          <w:rFonts w:cs="Verdana"/>
        </w:rPr>
      </w:pPr>
    </w:p>
    <w:p w14:paraId="7D267937" w14:textId="77777777" w:rsidR="001D739B" w:rsidRPr="00300406" w:rsidRDefault="001D739B" w:rsidP="001D739B">
      <w:pPr>
        <w:numPr>
          <w:ilvl w:val="1"/>
          <w:numId w:val="32"/>
        </w:numPr>
        <w:spacing w:line="260" w:lineRule="atLeast"/>
        <w:ind w:left="0"/>
        <w:rPr>
          <w:rFonts w:cs="Verdana"/>
        </w:rPr>
      </w:pPr>
      <w:r w:rsidRPr="00300406">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8053F79" w14:textId="77777777" w:rsidR="001D739B" w:rsidRPr="00300406" w:rsidRDefault="001D739B" w:rsidP="001D739B">
      <w:pPr>
        <w:spacing w:line="260" w:lineRule="atLeast"/>
        <w:ind w:hanging="709"/>
        <w:rPr>
          <w:rFonts w:cs="Verdana"/>
        </w:rPr>
      </w:pPr>
    </w:p>
    <w:p w14:paraId="0C60CE9D" w14:textId="77777777" w:rsidR="001D739B" w:rsidRPr="00300406" w:rsidRDefault="001D739B" w:rsidP="001D739B">
      <w:pPr>
        <w:spacing w:line="260" w:lineRule="atLeast"/>
        <w:ind w:hanging="1"/>
        <w:rPr>
          <w:rFonts w:cs="Verdana"/>
        </w:rPr>
      </w:pPr>
      <w:r w:rsidRPr="00300406">
        <w:rPr>
          <w:rFonts w:cs="Verdana"/>
        </w:rPr>
        <w:t>Ja/ nee (doorhalen wat niet van toepassing is)</w:t>
      </w:r>
    </w:p>
    <w:p w14:paraId="78E325B6" w14:textId="77777777" w:rsidR="001D739B" w:rsidRPr="00300406" w:rsidRDefault="001D739B" w:rsidP="001D739B">
      <w:pPr>
        <w:spacing w:line="260" w:lineRule="atLeast"/>
        <w:ind w:hanging="1"/>
        <w:rPr>
          <w:rFonts w:cs="Verdana"/>
        </w:rPr>
      </w:pPr>
    </w:p>
    <w:p w14:paraId="3D2ABEAA" w14:textId="77777777" w:rsidR="001D739B" w:rsidRPr="00300406" w:rsidRDefault="001D739B" w:rsidP="001D739B">
      <w:pPr>
        <w:spacing w:line="260" w:lineRule="atLeast"/>
        <w:rPr>
          <w:rFonts w:cs="Verdana"/>
        </w:rPr>
      </w:pPr>
      <w:r w:rsidRPr="00300406">
        <w:rPr>
          <w:rFonts w:cs="Verdana"/>
        </w:rPr>
        <w:t xml:space="preserve">Zo ja, vermeld de aard van de betreffende werkzaamheden of diensten, dan wel die betrokkenheid. </w:t>
      </w:r>
    </w:p>
    <w:p w14:paraId="2BE149DD" w14:textId="77777777" w:rsidR="001D739B" w:rsidRPr="00300406" w:rsidRDefault="001D739B" w:rsidP="001D739B">
      <w:pPr>
        <w:spacing w:line="260" w:lineRule="atLeast"/>
        <w:ind w:hanging="709"/>
        <w:rPr>
          <w:rFonts w:cs="Verdana"/>
        </w:rPr>
      </w:pPr>
    </w:p>
    <w:p w14:paraId="7CDB6F69" w14:textId="77777777" w:rsidR="001D739B" w:rsidRPr="00300406" w:rsidRDefault="001D739B" w:rsidP="001D739B">
      <w:pPr>
        <w:spacing w:line="260" w:lineRule="atLeast"/>
        <w:rPr>
          <w:rFonts w:cs="Verdana"/>
        </w:rPr>
      </w:pPr>
      <w:r w:rsidRPr="00300406">
        <w:rPr>
          <w:rFonts w:cs="Verdana"/>
        </w:rPr>
        <w:t>…………………………………………………………………………………………………………………………………………</w:t>
      </w:r>
    </w:p>
    <w:p w14:paraId="094DFDF8" w14:textId="77777777" w:rsidR="001D739B" w:rsidRPr="00300406" w:rsidRDefault="001D739B" w:rsidP="001D739B">
      <w:pPr>
        <w:spacing w:line="260" w:lineRule="atLeast"/>
        <w:rPr>
          <w:rFonts w:cs="Verdana"/>
        </w:rPr>
      </w:pPr>
      <w:r w:rsidRPr="00300406">
        <w:rPr>
          <w:rFonts w:cs="Verdana"/>
        </w:rPr>
        <w:t>…………………………………………………………………………………………………………………………………………</w:t>
      </w:r>
    </w:p>
    <w:p w14:paraId="1014B916" w14:textId="77777777" w:rsidR="001D739B" w:rsidRPr="00300406" w:rsidRDefault="001D739B" w:rsidP="001D739B">
      <w:pPr>
        <w:spacing w:line="260" w:lineRule="atLeast"/>
        <w:rPr>
          <w:rFonts w:cs="Verdana"/>
        </w:rPr>
      </w:pPr>
      <w:r w:rsidRPr="00300406">
        <w:rPr>
          <w:rFonts w:cs="Verdana"/>
        </w:rPr>
        <w:t>…………………………………………………………………………………………………………………………………………</w:t>
      </w:r>
    </w:p>
    <w:p w14:paraId="060D37FE" w14:textId="77777777" w:rsidR="001D739B" w:rsidRPr="00300406" w:rsidRDefault="001D739B" w:rsidP="001D739B">
      <w:pPr>
        <w:spacing w:line="260" w:lineRule="atLeast"/>
        <w:ind w:hanging="709"/>
        <w:rPr>
          <w:rFonts w:cs="Verdana"/>
        </w:rPr>
      </w:pPr>
    </w:p>
    <w:p w14:paraId="4429CB30" w14:textId="77777777" w:rsidR="001D739B" w:rsidRPr="00300406" w:rsidRDefault="001D739B" w:rsidP="001D739B">
      <w:pPr>
        <w:numPr>
          <w:ilvl w:val="1"/>
          <w:numId w:val="32"/>
        </w:numPr>
        <w:spacing w:line="260" w:lineRule="atLeast"/>
        <w:ind w:left="0"/>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1264C7F5" w14:textId="77777777" w:rsidR="001D739B" w:rsidRPr="00300406" w:rsidRDefault="001D739B" w:rsidP="001D739B">
      <w:pPr>
        <w:tabs>
          <w:tab w:val="left" w:pos="-2045"/>
        </w:tabs>
        <w:rPr>
          <w:rFonts w:cs="V&amp;W Syntax (Adobe)"/>
        </w:rPr>
      </w:pPr>
    </w:p>
    <w:p w14:paraId="3F57BB79" w14:textId="77777777" w:rsidR="001D739B" w:rsidRPr="00300406" w:rsidRDefault="001D739B" w:rsidP="001D739B">
      <w:pPr>
        <w:tabs>
          <w:tab w:val="left" w:pos="-2045"/>
        </w:tabs>
        <w:rPr>
          <w:rFonts w:cs="V&amp;W Syntax (Adobe)"/>
        </w:rPr>
      </w:pPr>
      <w:r w:rsidRPr="00300406">
        <w:rPr>
          <w:rFonts w:cs="V&amp;W Syntax (Adobe)"/>
        </w:rPr>
        <w:t>Ja/ nee (doorhalen wat niet van toepassing is)</w:t>
      </w:r>
    </w:p>
    <w:p w14:paraId="23BFF703" w14:textId="77777777" w:rsidR="001D739B" w:rsidRPr="00300406" w:rsidRDefault="001D739B" w:rsidP="001D739B">
      <w:pPr>
        <w:tabs>
          <w:tab w:val="left" w:pos="-2045"/>
        </w:tabs>
        <w:rPr>
          <w:rFonts w:cs="V&amp;W Syntax (Adobe)"/>
        </w:rPr>
      </w:pPr>
    </w:p>
    <w:p w14:paraId="1673F0B4" w14:textId="77777777" w:rsidR="001D739B" w:rsidRPr="00300406" w:rsidRDefault="001D739B" w:rsidP="001D739B">
      <w:pPr>
        <w:tabs>
          <w:tab w:val="left" w:pos="-2045"/>
        </w:tabs>
        <w:rPr>
          <w:rFonts w:cs="V&amp;W Syntax (Adobe)"/>
        </w:rPr>
      </w:pPr>
      <w:r w:rsidRPr="00300406">
        <w:rPr>
          <w:rFonts w:cs="V&amp;W Syntax (Adobe)"/>
        </w:rPr>
        <w:t>Zo ja, vermeld voor elke persoon:</w:t>
      </w:r>
    </w:p>
    <w:p w14:paraId="78E5EF38" w14:textId="77777777" w:rsidR="001D739B" w:rsidRPr="00300406" w:rsidRDefault="001D739B" w:rsidP="001D739B">
      <w:pPr>
        <w:numPr>
          <w:ilvl w:val="0"/>
          <w:numId w:val="33"/>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naam en de functie binnen de onderneming;</w:t>
      </w:r>
    </w:p>
    <w:p w14:paraId="281742A3" w14:textId="77777777" w:rsidR="001D739B" w:rsidRPr="00300406" w:rsidRDefault="001D739B" w:rsidP="001D739B">
      <w:pPr>
        <w:numPr>
          <w:ilvl w:val="0"/>
          <w:numId w:val="33"/>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14:paraId="1F643478" w14:textId="77777777" w:rsidR="001D739B" w:rsidRPr="00300406" w:rsidRDefault="001D739B" w:rsidP="001D739B">
      <w:pPr>
        <w:rPr>
          <w:rFonts w:cs="V&amp;W Syntax (Adobe)"/>
        </w:rPr>
      </w:pPr>
    </w:p>
    <w:p w14:paraId="623D9D7C" w14:textId="77777777" w:rsidR="001D739B" w:rsidRPr="00300406" w:rsidRDefault="001D739B" w:rsidP="001D739B">
      <w:pPr>
        <w:spacing w:line="260" w:lineRule="atLeast"/>
        <w:rPr>
          <w:rFonts w:cs="Verdana"/>
        </w:rPr>
      </w:pPr>
      <w:r w:rsidRPr="00300406">
        <w:rPr>
          <w:rFonts w:cs="Verdana"/>
        </w:rPr>
        <w:t>…………………………………………………………………………………………………………………………………………</w:t>
      </w:r>
    </w:p>
    <w:p w14:paraId="70CF793B" w14:textId="77777777" w:rsidR="001D739B" w:rsidRPr="00300406" w:rsidRDefault="001D739B" w:rsidP="001D739B">
      <w:pPr>
        <w:spacing w:line="260" w:lineRule="atLeast"/>
        <w:rPr>
          <w:rFonts w:cs="Verdana"/>
        </w:rPr>
      </w:pPr>
      <w:r w:rsidRPr="00300406">
        <w:rPr>
          <w:rFonts w:cs="Verdana"/>
        </w:rPr>
        <w:t>…………………………………………………………………………………………………………………………………………</w:t>
      </w:r>
    </w:p>
    <w:p w14:paraId="626ACECF" w14:textId="77777777" w:rsidR="001D739B" w:rsidRPr="00300406" w:rsidRDefault="001D739B" w:rsidP="001D739B">
      <w:pPr>
        <w:spacing w:line="260" w:lineRule="atLeast"/>
        <w:rPr>
          <w:rFonts w:cs="Verdana"/>
        </w:rPr>
      </w:pPr>
      <w:r w:rsidRPr="00300406">
        <w:rPr>
          <w:rFonts w:cs="Verdana"/>
        </w:rPr>
        <w:t>…………………………………………………………………………………………………………………………………………</w:t>
      </w:r>
    </w:p>
    <w:p w14:paraId="368CB723" w14:textId="77777777" w:rsidR="001D739B" w:rsidRPr="00300406" w:rsidRDefault="001D739B" w:rsidP="001D739B">
      <w:pPr>
        <w:tabs>
          <w:tab w:val="left" w:pos="-2045"/>
        </w:tabs>
        <w:rPr>
          <w:rFonts w:cs="V&amp;W Syntax (Adobe)"/>
        </w:rPr>
      </w:pPr>
    </w:p>
    <w:p w14:paraId="4F5A8EAF" w14:textId="77777777" w:rsidR="001D739B" w:rsidRPr="00300406" w:rsidRDefault="001D739B" w:rsidP="001D739B">
      <w:pPr>
        <w:numPr>
          <w:ilvl w:val="1"/>
          <w:numId w:val="32"/>
        </w:numPr>
        <w:spacing w:line="260" w:lineRule="atLeast"/>
        <w:ind w:left="0"/>
        <w:rPr>
          <w:rFonts w:cs="V&amp;W Syntax (Adobe)"/>
        </w:rPr>
      </w:pPr>
      <w:r w:rsidRPr="0030040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6020A8AA" w14:textId="77777777" w:rsidR="001D739B" w:rsidRPr="00300406" w:rsidRDefault="001D739B" w:rsidP="001D739B">
      <w:pPr>
        <w:tabs>
          <w:tab w:val="left" w:pos="-2045"/>
        </w:tabs>
        <w:rPr>
          <w:rFonts w:cs="V&amp;W Syntax (Adobe)"/>
        </w:rPr>
      </w:pPr>
    </w:p>
    <w:p w14:paraId="5FF35A79" w14:textId="77777777" w:rsidR="001D739B" w:rsidRPr="00300406" w:rsidRDefault="001D739B" w:rsidP="001D739B">
      <w:pPr>
        <w:tabs>
          <w:tab w:val="left" w:pos="-2045"/>
        </w:tabs>
        <w:rPr>
          <w:rFonts w:cs="V&amp;W Syntax (Adobe)"/>
        </w:rPr>
      </w:pPr>
      <w:proofErr w:type="gramStart"/>
      <w:r w:rsidRPr="00300406">
        <w:rPr>
          <w:rFonts w:cs="V&amp;W Syntax (Adobe)"/>
        </w:rPr>
        <w:t>Ja /</w:t>
      </w:r>
      <w:proofErr w:type="gramEnd"/>
      <w:r w:rsidRPr="00300406">
        <w:rPr>
          <w:rFonts w:cs="V&amp;W Syntax (Adobe)"/>
        </w:rPr>
        <w:t xml:space="preserve"> nee (doorhalen wat niet van toepassing is)</w:t>
      </w:r>
    </w:p>
    <w:p w14:paraId="15E2B032" w14:textId="77777777" w:rsidR="001D739B" w:rsidRPr="00300406" w:rsidRDefault="001D739B" w:rsidP="001D739B">
      <w:pPr>
        <w:tabs>
          <w:tab w:val="left" w:pos="-2045"/>
        </w:tabs>
        <w:rPr>
          <w:rFonts w:cs="V&amp;W Syntax (Adobe)"/>
        </w:rPr>
      </w:pPr>
    </w:p>
    <w:p w14:paraId="348E38A5" w14:textId="77777777" w:rsidR="001D739B" w:rsidRPr="00300406" w:rsidRDefault="001D739B" w:rsidP="001D739B">
      <w:pPr>
        <w:tabs>
          <w:tab w:val="left" w:pos="-2045"/>
        </w:tabs>
        <w:rPr>
          <w:rFonts w:cs="V&amp;W Syntax (Adobe)"/>
        </w:rPr>
      </w:pPr>
      <w:r w:rsidRPr="00300406">
        <w:rPr>
          <w:rFonts w:cs="V&amp;W Syntax (Adobe)"/>
        </w:rPr>
        <w:t>Zo ja, vermeld van elke onderaannemer:</w:t>
      </w:r>
    </w:p>
    <w:p w14:paraId="4F1FDA8C" w14:textId="77777777" w:rsidR="001D739B" w:rsidRPr="00300406" w:rsidRDefault="001D739B" w:rsidP="001D739B">
      <w:pPr>
        <w:numPr>
          <w:ilvl w:val="0"/>
          <w:numId w:val="34"/>
        </w:numPr>
        <w:tabs>
          <w:tab w:val="clear" w:pos="1410"/>
          <w:tab w:val="left" w:pos="-2045"/>
          <w:tab w:val="num" w:pos="1800"/>
        </w:tabs>
        <w:spacing w:line="240" w:lineRule="atLeast"/>
        <w:ind w:left="0" w:hanging="360"/>
        <w:rPr>
          <w:rFonts w:cs="V&amp;W Syntax (Adobe)"/>
        </w:rPr>
      </w:pPr>
      <w:proofErr w:type="gramStart"/>
      <w:r w:rsidRPr="00300406">
        <w:rPr>
          <w:rFonts w:cs="V&amp;W Syntax (Adobe)"/>
        </w:rPr>
        <w:lastRenderedPageBreak/>
        <w:t>de</w:t>
      </w:r>
      <w:proofErr w:type="gramEnd"/>
      <w:r w:rsidRPr="00300406">
        <w:rPr>
          <w:rFonts w:cs="V&amp;W Syntax (Adobe)"/>
        </w:rPr>
        <w:t xml:space="preserve"> naam en het adres, de rechtsvorm en het nummer van inschrijving in het handelsregister (of een overeenkomstig register in het land van vestiging);</w:t>
      </w:r>
    </w:p>
    <w:p w14:paraId="14100713" w14:textId="77777777" w:rsidR="001D739B" w:rsidRPr="00300406" w:rsidRDefault="001D739B" w:rsidP="001D739B">
      <w:pPr>
        <w:numPr>
          <w:ilvl w:val="0"/>
          <w:numId w:val="34"/>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14:paraId="45EC320D" w14:textId="77777777" w:rsidR="001D739B" w:rsidRPr="00300406" w:rsidRDefault="001D739B" w:rsidP="001D739B">
      <w:pPr>
        <w:tabs>
          <w:tab w:val="left" w:pos="720"/>
        </w:tabs>
        <w:ind w:hanging="720"/>
        <w:rPr>
          <w:rFonts w:cs="V&amp;W Syntax (Adobe)"/>
        </w:rPr>
      </w:pPr>
    </w:p>
    <w:p w14:paraId="114907E0" w14:textId="77777777" w:rsidR="001D739B" w:rsidRPr="00300406" w:rsidRDefault="001D739B" w:rsidP="001D739B">
      <w:pPr>
        <w:spacing w:line="260" w:lineRule="atLeast"/>
        <w:rPr>
          <w:rFonts w:cs="Verdana"/>
        </w:rPr>
      </w:pPr>
      <w:r w:rsidRPr="00300406">
        <w:rPr>
          <w:rFonts w:cs="Verdana"/>
        </w:rPr>
        <w:t>…………………………………………………………………………………………………………………………………………</w:t>
      </w:r>
    </w:p>
    <w:p w14:paraId="39BFC61C" w14:textId="77777777" w:rsidR="001D739B" w:rsidRPr="00300406" w:rsidRDefault="001D739B" w:rsidP="001D739B">
      <w:pPr>
        <w:spacing w:line="260" w:lineRule="atLeast"/>
        <w:rPr>
          <w:rFonts w:cs="Verdana"/>
        </w:rPr>
      </w:pPr>
      <w:r w:rsidRPr="00300406">
        <w:rPr>
          <w:rFonts w:cs="Verdana"/>
        </w:rPr>
        <w:t>…………………………………………………………………………………………………………………………………………</w:t>
      </w:r>
    </w:p>
    <w:p w14:paraId="0D2000AF" w14:textId="77777777" w:rsidR="001D739B" w:rsidRPr="00300406" w:rsidRDefault="001D739B" w:rsidP="001D739B">
      <w:pPr>
        <w:spacing w:line="260" w:lineRule="atLeast"/>
        <w:rPr>
          <w:rFonts w:cs="Verdana"/>
        </w:rPr>
      </w:pPr>
      <w:r w:rsidRPr="00300406">
        <w:rPr>
          <w:rFonts w:cs="Verdana"/>
        </w:rPr>
        <w:t>…………………………………………………………………………………………………………………………………………</w:t>
      </w:r>
    </w:p>
    <w:p w14:paraId="1FC6EB41" w14:textId="77777777" w:rsidR="001D739B" w:rsidRPr="00300406" w:rsidRDefault="001D739B" w:rsidP="001D739B">
      <w:pPr>
        <w:tabs>
          <w:tab w:val="left" w:pos="-2045"/>
        </w:tabs>
        <w:rPr>
          <w:rFonts w:cs="V&amp;W Syntax (Adobe)"/>
        </w:rPr>
      </w:pPr>
    </w:p>
    <w:p w14:paraId="2D3BE080" w14:textId="77777777" w:rsidR="001D739B" w:rsidRPr="00300406" w:rsidRDefault="001D739B" w:rsidP="001D739B">
      <w:pPr>
        <w:numPr>
          <w:ilvl w:val="1"/>
          <w:numId w:val="32"/>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6D2057B4" w14:textId="77777777" w:rsidR="001D739B" w:rsidRPr="00300406" w:rsidRDefault="001D739B" w:rsidP="001D739B">
      <w:pPr>
        <w:tabs>
          <w:tab w:val="left" w:pos="-2045"/>
        </w:tabs>
        <w:rPr>
          <w:rFonts w:cs="V&amp;W Syntax (Adobe)"/>
        </w:rPr>
      </w:pPr>
    </w:p>
    <w:p w14:paraId="0CD17FFE" w14:textId="77777777" w:rsidR="001D739B" w:rsidRPr="00300406" w:rsidRDefault="001D739B" w:rsidP="001D739B">
      <w:pPr>
        <w:tabs>
          <w:tab w:val="left" w:pos="-2045"/>
        </w:tabs>
        <w:rPr>
          <w:rFonts w:cs="V&amp;W Syntax (Adobe)"/>
        </w:rPr>
      </w:pPr>
      <w:proofErr w:type="gramStart"/>
      <w:r w:rsidRPr="00300406">
        <w:rPr>
          <w:rFonts w:cs="V&amp;W Syntax (Adobe)"/>
        </w:rPr>
        <w:t>Ja /</w:t>
      </w:r>
      <w:proofErr w:type="gramEnd"/>
      <w:r w:rsidRPr="00300406">
        <w:rPr>
          <w:rFonts w:cs="V&amp;W Syntax (Adobe)"/>
        </w:rPr>
        <w:t xml:space="preserve"> nee (doorhalen wat niet van toepassing is)</w:t>
      </w:r>
    </w:p>
    <w:p w14:paraId="5C27E074" w14:textId="77777777" w:rsidR="001D739B" w:rsidRPr="00300406" w:rsidRDefault="001D739B" w:rsidP="001D739B">
      <w:pPr>
        <w:tabs>
          <w:tab w:val="left" w:pos="-2045"/>
        </w:tabs>
        <w:rPr>
          <w:rFonts w:cs="V&amp;W Syntax (Adobe)"/>
        </w:rPr>
      </w:pPr>
    </w:p>
    <w:p w14:paraId="00DAB04A" w14:textId="77777777" w:rsidR="001D739B" w:rsidRPr="00300406" w:rsidRDefault="001D739B" w:rsidP="001D739B">
      <w:pPr>
        <w:tabs>
          <w:tab w:val="left" w:pos="-2045"/>
        </w:tabs>
        <w:rPr>
          <w:rFonts w:cs="V&amp;W Syntax (Adobe)"/>
        </w:rPr>
      </w:pPr>
      <w:r w:rsidRPr="00300406">
        <w:rPr>
          <w:rFonts w:cs="V&amp;W Syntax (Adobe)"/>
        </w:rPr>
        <w:t>Zo ja, vermeld van elke adviseur:</w:t>
      </w:r>
    </w:p>
    <w:p w14:paraId="60A9BACE" w14:textId="77777777" w:rsidR="001D739B" w:rsidRPr="00300406" w:rsidRDefault="001D739B" w:rsidP="001D739B">
      <w:pPr>
        <w:numPr>
          <w:ilvl w:val="0"/>
          <w:numId w:val="35"/>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naam en het adres, de rechtsvorm en het nummer van inschrijving in het handelsregister (of een overeenkomstig register in het land van vestiging);</w:t>
      </w:r>
    </w:p>
    <w:p w14:paraId="6A706C51" w14:textId="77777777" w:rsidR="001D739B" w:rsidRPr="00300406" w:rsidRDefault="001D739B" w:rsidP="001D739B">
      <w:pPr>
        <w:numPr>
          <w:ilvl w:val="0"/>
          <w:numId w:val="35"/>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14:paraId="75F851EA" w14:textId="77777777" w:rsidR="001D739B" w:rsidRPr="00300406" w:rsidRDefault="001D739B" w:rsidP="001D739B">
      <w:pPr>
        <w:tabs>
          <w:tab w:val="left" w:pos="720"/>
        </w:tabs>
        <w:ind w:hanging="720"/>
        <w:rPr>
          <w:rFonts w:cs="V&amp;W Syntax (Adobe)"/>
        </w:rPr>
      </w:pPr>
    </w:p>
    <w:p w14:paraId="526B6CD3" w14:textId="77777777" w:rsidR="001D739B" w:rsidRPr="00300406" w:rsidRDefault="001D739B" w:rsidP="001D739B">
      <w:pPr>
        <w:spacing w:line="260" w:lineRule="atLeast"/>
        <w:rPr>
          <w:rFonts w:cs="Verdana"/>
        </w:rPr>
      </w:pPr>
      <w:r w:rsidRPr="00300406">
        <w:rPr>
          <w:rFonts w:cs="Verdana"/>
        </w:rPr>
        <w:t>…………………………………………………………………………………………………………………………………………</w:t>
      </w:r>
    </w:p>
    <w:p w14:paraId="7E3ACD5D" w14:textId="77777777" w:rsidR="001D739B" w:rsidRPr="00300406" w:rsidRDefault="001D739B" w:rsidP="001D739B">
      <w:pPr>
        <w:spacing w:line="260" w:lineRule="atLeast"/>
        <w:rPr>
          <w:rFonts w:cs="Verdana"/>
        </w:rPr>
      </w:pPr>
      <w:r w:rsidRPr="00300406">
        <w:rPr>
          <w:rFonts w:cs="Verdana"/>
        </w:rPr>
        <w:t>…………………………………………………………………………………………………………………………………………</w:t>
      </w:r>
    </w:p>
    <w:p w14:paraId="30E56C83" w14:textId="77777777" w:rsidR="001D739B" w:rsidRPr="00300406" w:rsidRDefault="001D739B" w:rsidP="001D739B">
      <w:pPr>
        <w:spacing w:line="260" w:lineRule="atLeast"/>
        <w:rPr>
          <w:rFonts w:cs="Verdana"/>
        </w:rPr>
      </w:pPr>
      <w:r w:rsidRPr="00300406">
        <w:rPr>
          <w:rFonts w:cs="Verdana"/>
        </w:rPr>
        <w:t>…………………………………………………………………………………………………………………………………………</w:t>
      </w:r>
    </w:p>
    <w:p w14:paraId="6C809DA7" w14:textId="77777777" w:rsidR="001D739B" w:rsidRPr="00300406" w:rsidRDefault="001D739B" w:rsidP="001D739B">
      <w:pPr>
        <w:tabs>
          <w:tab w:val="left" w:pos="-2045"/>
        </w:tabs>
        <w:rPr>
          <w:rFonts w:cs="V&amp;W Syntax (Adobe)"/>
        </w:rPr>
      </w:pPr>
    </w:p>
    <w:p w14:paraId="1D2CF520" w14:textId="77777777" w:rsidR="001D739B" w:rsidRPr="00300406" w:rsidRDefault="001D739B" w:rsidP="001D739B">
      <w:pPr>
        <w:numPr>
          <w:ilvl w:val="1"/>
          <w:numId w:val="32"/>
        </w:numPr>
        <w:spacing w:line="260" w:lineRule="atLeast"/>
        <w:ind w:left="0"/>
        <w:rPr>
          <w:rFonts w:cs="Verdana"/>
          <w:b/>
          <w:bCs/>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rPr>
        <w:br/>
      </w:r>
    </w:p>
    <w:p w14:paraId="60C47E00" w14:textId="77777777" w:rsidR="001D739B" w:rsidRPr="00300406" w:rsidRDefault="001D739B" w:rsidP="001D739B">
      <w:pPr>
        <w:spacing w:line="260" w:lineRule="atLeast"/>
        <w:rPr>
          <w:rFonts w:cs="Verdana"/>
        </w:rPr>
      </w:pPr>
      <w:proofErr w:type="gramStart"/>
      <w:r w:rsidRPr="00300406">
        <w:rPr>
          <w:rFonts w:cs="Verdana"/>
        </w:rPr>
        <w:t>Ja /</w:t>
      </w:r>
      <w:proofErr w:type="gramEnd"/>
      <w:r w:rsidRPr="00300406">
        <w:rPr>
          <w:rFonts w:cs="Verdana"/>
        </w:rPr>
        <w:t xml:space="preserve"> nee (doorhalen wat niet van toepassing is)</w:t>
      </w:r>
    </w:p>
    <w:p w14:paraId="6D22BABC" w14:textId="77777777" w:rsidR="001D739B" w:rsidRPr="00300406" w:rsidRDefault="001D739B" w:rsidP="001D739B">
      <w:pPr>
        <w:spacing w:line="260" w:lineRule="atLeast"/>
        <w:rPr>
          <w:rFonts w:cs="Verdana"/>
        </w:rPr>
      </w:pPr>
    </w:p>
    <w:p w14:paraId="6862BE59" w14:textId="77777777" w:rsidR="001D739B" w:rsidRPr="00300406" w:rsidRDefault="001D739B" w:rsidP="001D739B">
      <w:pPr>
        <w:spacing w:line="260" w:lineRule="atLeast"/>
        <w:rPr>
          <w:rFonts w:cs="Verdana"/>
        </w:rPr>
      </w:pPr>
      <w:r w:rsidRPr="00300406">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2F2D4682" w14:textId="77777777" w:rsidR="001D739B" w:rsidRPr="00300406" w:rsidRDefault="001D739B" w:rsidP="001D739B">
      <w:pPr>
        <w:spacing w:line="260" w:lineRule="atLeast"/>
        <w:rPr>
          <w:rFonts w:cs="Verdana"/>
        </w:rPr>
      </w:pPr>
    </w:p>
    <w:p w14:paraId="76F6AB76" w14:textId="77777777" w:rsidR="001D739B" w:rsidRPr="00300406" w:rsidRDefault="001D739B" w:rsidP="001D739B">
      <w:pPr>
        <w:spacing w:line="260" w:lineRule="atLeast"/>
        <w:rPr>
          <w:rFonts w:cs="Verdana"/>
        </w:rPr>
      </w:pPr>
      <w:proofErr w:type="gramStart"/>
      <w:r w:rsidRPr="00300406">
        <w:rPr>
          <w:rFonts w:cs="Verdana"/>
        </w:rPr>
        <w:t>Ja /</w:t>
      </w:r>
      <w:proofErr w:type="gramEnd"/>
      <w:r w:rsidRPr="00300406">
        <w:rPr>
          <w:rFonts w:cs="Verdana"/>
        </w:rPr>
        <w:t xml:space="preserve"> nee (doorhalen wat niet van toepassing is)</w:t>
      </w:r>
    </w:p>
    <w:p w14:paraId="701CBD95" w14:textId="77777777" w:rsidR="001D739B" w:rsidRPr="00300406" w:rsidRDefault="001D739B" w:rsidP="001D739B">
      <w:pPr>
        <w:spacing w:line="260" w:lineRule="atLeast"/>
        <w:rPr>
          <w:rFonts w:cs="Verdana"/>
        </w:rPr>
      </w:pPr>
    </w:p>
    <w:p w14:paraId="19A1F6BD" w14:textId="77777777" w:rsidR="001D739B" w:rsidRPr="00300406" w:rsidRDefault="001D739B" w:rsidP="001D739B">
      <w:pPr>
        <w:spacing w:line="260" w:lineRule="atLeast"/>
        <w:rPr>
          <w:rFonts w:cs="Verdana"/>
        </w:rPr>
      </w:pPr>
      <w:r w:rsidRPr="00300406">
        <w:rPr>
          <w:rFonts w:cs="Verdana"/>
        </w:rPr>
        <w:t>Zo ja, vermeld voor elke onderneming:</w:t>
      </w:r>
    </w:p>
    <w:p w14:paraId="75838301" w14:textId="77777777" w:rsidR="001D739B" w:rsidRPr="00300406" w:rsidRDefault="001D739B" w:rsidP="001D739B">
      <w:pPr>
        <w:numPr>
          <w:ilvl w:val="0"/>
          <w:numId w:val="36"/>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naam en het adres, de rechtsvorm en het nummer van inschrijving in het handelsregister (of een overeenkomstig register in het land van vestiging);</w:t>
      </w:r>
    </w:p>
    <w:p w14:paraId="5145AF1B" w14:textId="77777777" w:rsidR="001D739B" w:rsidRPr="00300406" w:rsidRDefault="001D739B" w:rsidP="001D739B">
      <w:pPr>
        <w:numPr>
          <w:ilvl w:val="0"/>
          <w:numId w:val="36"/>
        </w:numPr>
        <w:tabs>
          <w:tab w:val="clear" w:pos="1410"/>
          <w:tab w:val="left" w:pos="-2045"/>
          <w:tab w:val="num" w:pos="1800"/>
        </w:tabs>
        <w:spacing w:line="240" w:lineRule="atLeast"/>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14:paraId="795B6E74" w14:textId="77777777" w:rsidR="001D739B" w:rsidRPr="00300406" w:rsidRDefault="001D739B" w:rsidP="001D739B">
      <w:pPr>
        <w:spacing w:line="260" w:lineRule="atLeast"/>
        <w:ind w:hanging="709"/>
        <w:rPr>
          <w:rFonts w:cs="Verdana"/>
          <w:b/>
          <w:bCs/>
        </w:rPr>
      </w:pPr>
    </w:p>
    <w:p w14:paraId="43A95B91" w14:textId="77777777" w:rsidR="001D739B" w:rsidRPr="00300406" w:rsidRDefault="001D739B" w:rsidP="001D739B">
      <w:pPr>
        <w:spacing w:line="260" w:lineRule="atLeast"/>
        <w:rPr>
          <w:rFonts w:cs="Verdana"/>
        </w:rPr>
      </w:pPr>
      <w:r w:rsidRPr="00300406">
        <w:rPr>
          <w:rFonts w:cs="Verdana"/>
        </w:rPr>
        <w:t>…………………………………………………………………………………………………………………………………………</w:t>
      </w:r>
    </w:p>
    <w:p w14:paraId="532A943B" w14:textId="77777777" w:rsidR="001D739B" w:rsidRPr="00300406" w:rsidRDefault="001D739B" w:rsidP="001D739B">
      <w:pPr>
        <w:spacing w:line="260" w:lineRule="atLeast"/>
        <w:rPr>
          <w:rFonts w:cs="Verdana"/>
        </w:rPr>
      </w:pPr>
      <w:r w:rsidRPr="00300406">
        <w:rPr>
          <w:rFonts w:cs="Verdana"/>
        </w:rPr>
        <w:t>…………………………………………………………………………………………………………………………………………</w:t>
      </w:r>
    </w:p>
    <w:p w14:paraId="23856B02" w14:textId="77777777" w:rsidR="001D739B" w:rsidRPr="00300406" w:rsidRDefault="001D739B" w:rsidP="001D739B">
      <w:pPr>
        <w:spacing w:line="260" w:lineRule="atLeast"/>
        <w:rPr>
          <w:rFonts w:cs="Verdana"/>
        </w:rPr>
      </w:pPr>
      <w:r w:rsidRPr="00300406">
        <w:rPr>
          <w:rFonts w:cs="Verdana"/>
        </w:rPr>
        <w:t>…………………………………………………………………………………………………………………………………………</w:t>
      </w:r>
    </w:p>
    <w:p w14:paraId="506701D2" w14:textId="77777777" w:rsidR="001D739B" w:rsidRPr="00300406" w:rsidRDefault="001D739B" w:rsidP="001D739B">
      <w:pPr>
        <w:spacing w:line="260" w:lineRule="atLeast"/>
        <w:ind w:hanging="709"/>
        <w:rPr>
          <w:rFonts w:cs="Verdana"/>
          <w:b/>
          <w:bCs/>
        </w:rPr>
      </w:pPr>
    </w:p>
    <w:p w14:paraId="1ABDA3D1" w14:textId="77777777" w:rsidR="001D739B" w:rsidRPr="00300406" w:rsidRDefault="001D739B" w:rsidP="001D739B">
      <w:pPr>
        <w:spacing w:line="260" w:lineRule="atLeast"/>
        <w:ind w:hanging="709"/>
        <w:rPr>
          <w:rFonts w:cs="Verdana"/>
        </w:rPr>
      </w:pPr>
    </w:p>
    <w:p w14:paraId="78424A2F" w14:textId="77777777" w:rsidR="001D739B" w:rsidRPr="00300406" w:rsidRDefault="001D739B" w:rsidP="001D739B">
      <w:pPr>
        <w:numPr>
          <w:ilvl w:val="0"/>
          <w:numId w:val="32"/>
        </w:numPr>
        <w:spacing w:line="260" w:lineRule="atLeast"/>
        <w:ind w:left="0"/>
        <w:rPr>
          <w:rFonts w:cs="Verdana"/>
          <w:b/>
          <w:bCs/>
        </w:rPr>
      </w:pPr>
      <w:r w:rsidRPr="00300406">
        <w:rPr>
          <w:rFonts w:cs="Verdana"/>
          <w:b/>
          <w:bCs/>
        </w:rPr>
        <w:t xml:space="preserve">VRAGEN TEN AANZIEN VAN DE COMBINATIEVORMING BIJ INSCHRIJVING OF AANMELDING DOOR EEN SAMENWERKINGSVERBAND VAN ONDERNEMERS </w:t>
      </w:r>
      <w:r w:rsidRPr="00300406">
        <w:rPr>
          <w:rFonts w:cs="Verdana"/>
          <w:bCs/>
          <w:i/>
          <w:sz w:val="16"/>
          <w:szCs w:val="16"/>
        </w:rPr>
        <w:t>*)</w:t>
      </w:r>
    </w:p>
    <w:p w14:paraId="2224F54C" w14:textId="77777777" w:rsidR="001D739B" w:rsidRPr="00300406" w:rsidRDefault="001D739B" w:rsidP="001D739B">
      <w:pPr>
        <w:spacing w:line="260" w:lineRule="atLeast"/>
        <w:ind w:hanging="709"/>
        <w:rPr>
          <w:rFonts w:cs="Verdana"/>
          <w:i/>
          <w:iCs/>
          <w:sz w:val="16"/>
          <w:szCs w:val="16"/>
        </w:rPr>
      </w:pPr>
      <w:r w:rsidRPr="00300406">
        <w:rPr>
          <w:rFonts w:cs="Verdana"/>
          <w:b/>
          <w:bCs/>
        </w:rPr>
        <w:t xml:space="preserve"> </w:t>
      </w:r>
      <w:r w:rsidRPr="00300406">
        <w:rPr>
          <w:rFonts w:cs="Verdana"/>
          <w:b/>
          <w:bCs/>
        </w:rPr>
        <w:br/>
      </w:r>
      <w:r w:rsidRPr="00300406">
        <w:rPr>
          <w:rFonts w:cs="Verdana"/>
          <w:i/>
          <w:iCs/>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14:paraId="7EE320C6" w14:textId="77777777" w:rsidR="001D739B" w:rsidRPr="00300406" w:rsidRDefault="001D739B" w:rsidP="001D739B">
      <w:pPr>
        <w:spacing w:line="260" w:lineRule="atLeast"/>
        <w:ind w:hanging="709"/>
        <w:rPr>
          <w:rFonts w:cs="Verdana"/>
          <w:sz w:val="16"/>
          <w:szCs w:val="16"/>
        </w:rPr>
      </w:pPr>
    </w:p>
    <w:p w14:paraId="6A6D46A9" w14:textId="77777777" w:rsidR="001D739B" w:rsidRPr="00300406" w:rsidRDefault="001D739B" w:rsidP="001D739B">
      <w:pPr>
        <w:numPr>
          <w:ilvl w:val="1"/>
          <w:numId w:val="32"/>
        </w:numPr>
        <w:spacing w:line="260" w:lineRule="atLeast"/>
        <w:ind w:left="0"/>
        <w:rPr>
          <w:rFonts w:cs="Verdana"/>
          <w:b/>
          <w:bCs/>
        </w:rPr>
      </w:pPr>
      <w:r w:rsidRPr="00300406">
        <w:rPr>
          <w:rFonts w:cs="Verdana"/>
        </w:rPr>
        <w:lastRenderedPageBreak/>
        <w:t xml:space="preserve">Geef aan welke factoren ervoor zorgen dat de onderneming niet in staat is om individueel op de opdracht in te schrijven. </w:t>
      </w:r>
    </w:p>
    <w:p w14:paraId="7D3CAF9C" w14:textId="77777777" w:rsidR="001D739B" w:rsidRPr="00300406" w:rsidRDefault="001D739B" w:rsidP="001D739B">
      <w:pPr>
        <w:spacing w:line="260" w:lineRule="atLeast"/>
        <w:ind w:hanging="709"/>
        <w:rPr>
          <w:rFonts w:cs="Verdana"/>
        </w:rPr>
      </w:pPr>
    </w:p>
    <w:p w14:paraId="1C29FB4B" w14:textId="77777777" w:rsidR="001D739B" w:rsidRPr="00300406" w:rsidRDefault="001D739B" w:rsidP="001D739B">
      <w:pPr>
        <w:spacing w:line="260" w:lineRule="atLeast"/>
        <w:rPr>
          <w:rFonts w:cs="Verdana"/>
        </w:rPr>
      </w:pPr>
      <w:r w:rsidRPr="00300406">
        <w:rPr>
          <w:rFonts w:cs="Verdana"/>
        </w:rPr>
        <w:t>…………………………………………………………………………………………………………………………………………</w:t>
      </w:r>
    </w:p>
    <w:p w14:paraId="119A3D66" w14:textId="77777777" w:rsidR="001D739B" w:rsidRPr="00300406" w:rsidRDefault="001D739B" w:rsidP="001D739B">
      <w:pPr>
        <w:spacing w:line="260" w:lineRule="atLeast"/>
        <w:rPr>
          <w:rFonts w:cs="Verdana"/>
        </w:rPr>
      </w:pPr>
      <w:r w:rsidRPr="00300406">
        <w:rPr>
          <w:rFonts w:cs="Verdana"/>
        </w:rPr>
        <w:t>…………………………………………………………………………………………………………………………………………</w:t>
      </w:r>
    </w:p>
    <w:p w14:paraId="65321AAA" w14:textId="77777777" w:rsidR="001D739B" w:rsidRPr="00300406" w:rsidRDefault="001D739B" w:rsidP="001D739B">
      <w:pPr>
        <w:spacing w:line="260" w:lineRule="atLeast"/>
        <w:rPr>
          <w:rFonts w:cs="Verdana"/>
        </w:rPr>
      </w:pPr>
      <w:r w:rsidRPr="00300406">
        <w:rPr>
          <w:rFonts w:cs="Verdana"/>
        </w:rPr>
        <w:t>…………………………………………………………………………………………………………………………………………</w:t>
      </w:r>
    </w:p>
    <w:p w14:paraId="4E35D6D4" w14:textId="77777777" w:rsidR="001D739B" w:rsidRPr="00300406" w:rsidRDefault="001D739B" w:rsidP="001D739B">
      <w:pPr>
        <w:spacing w:line="260" w:lineRule="atLeast"/>
        <w:ind w:hanging="709"/>
        <w:rPr>
          <w:rFonts w:cs="Verdana"/>
        </w:rPr>
      </w:pPr>
    </w:p>
    <w:p w14:paraId="027F7283" w14:textId="77777777" w:rsidR="001D739B" w:rsidRPr="00300406" w:rsidRDefault="001D739B" w:rsidP="001D739B">
      <w:pPr>
        <w:numPr>
          <w:ilvl w:val="1"/>
          <w:numId w:val="32"/>
        </w:numPr>
        <w:spacing w:line="260" w:lineRule="atLeast"/>
        <w:ind w:left="0"/>
        <w:rPr>
          <w:rFonts w:cs="Verdana"/>
          <w:b/>
          <w:bCs/>
        </w:rPr>
      </w:pPr>
      <w:r w:rsidRPr="00300406">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6E58C9DA" w14:textId="77777777" w:rsidR="001D739B" w:rsidRPr="00300406" w:rsidRDefault="001D739B" w:rsidP="001D739B">
      <w:pPr>
        <w:spacing w:line="260" w:lineRule="atLeast"/>
        <w:ind w:hanging="709"/>
        <w:rPr>
          <w:rFonts w:cs="Verdana"/>
        </w:rPr>
      </w:pPr>
    </w:p>
    <w:p w14:paraId="5F44AE3A" w14:textId="77777777" w:rsidR="001D739B" w:rsidRPr="00300406" w:rsidRDefault="001D739B" w:rsidP="001D739B">
      <w:pPr>
        <w:spacing w:line="260" w:lineRule="atLeast"/>
        <w:rPr>
          <w:rFonts w:cs="Verdana"/>
        </w:rPr>
      </w:pPr>
      <w:r w:rsidRPr="00300406">
        <w:rPr>
          <w:rFonts w:cs="Verdana"/>
        </w:rPr>
        <w:t>…………………………………………………………………………………………………………………………………………</w:t>
      </w:r>
    </w:p>
    <w:p w14:paraId="68DCC58D" w14:textId="77777777" w:rsidR="001D739B" w:rsidRPr="00300406" w:rsidRDefault="001D739B" w:rsidP="001D739B">
      <w:pPr>
        <w:spacing w:line="260" w:lineRule="atLeast"/>
        <w:rPr>
          <w:rFonts w:cs="Verdana"/>
        </w:rPr>
      </w:pPr>
      <w:r w:rsidRPr="00300406">
        <w:rPr>
          <w:rFonts w:cs="Verdana"/>
        </w:rPr>
        <w:t>…………………………………………………………………………………………………………………………………………</w:t>
      </w:r>
    </w:p>
    <w:p w14:paraId="7893B44C" w14:textId="77777777" w:rsidR="001D739B" w:rsidRPr="00300406" w:rsidRDefault="001D739B" w:rsidP="001D739B">
      <w:pPr>
        <w:spacing w:line="260" w:lineRule="atLeast"/>
        <w:rPr>
          <w:rFonts w:cs="Verdana"/>
        </w:rPr>
      </w:pPr>
      <w:r w:rsidRPr="00300406">
        <w:rPr>
          <w:rFonts w:cs="Verdana"/>
        </w:rPr>
        <w:t>…………………………………………………………………………………………………………………………………………</w:t>
      </w:r>
    </w:p>
    <w:p w14:paraId="5578AE09" w14:textId="77777777" w:rsidR="001D739B" w:rsidRPr="00300406" w:rsidRDefault="001D739B" w:rsidP="001D739B">
      <w:pPr>
        <w:spacing w:line="260" w:lineRule="atLeast"/>
        <w:rPr>
          <w:rFonts w:cs="Verdana"/>
        </w:rPr>
      </w:pPr>
    </w:p>
    <w:p w14:paraId="11B974CD" w14:textId="77777777" w:rsidR="001D739B" w:rsidRPr="00300406" w:rsidRDefault="001D739B" w:rsidP="001D739B">
      <w:pPr>
        <w:numPr>
          <w:ilvl w:val="1"/>
          <w:numId w:val="32"/>
        </w:numPr>
        <w:spacing w:line="260" w:lineRule="atLeast"/>
        <w:ind w:left="0"/>
        <w:rPr>
          <w:rFonts w:cs="Verdana"/>
        </w:rPr>
      </w:pPr>
      <w:r w:rsidRPr="00300406">
        <w:rPr>
          <w:rFonts w:cs="Verdana"/>
        </w:rPr>
        <w:t>Geef aan welk onderdeel of welke onderdelen van de opdracht door de onderneming zelf zullen worden uitgevoerd.</w:t>
      </w:r>
    </w:p>
    <w:p w14:paraId="12C294AC" w14:textId="77777777" w:rsidR="001D739B" w:rsidRPr="00300406" w:rsidRDefault="001D739B" w:rsidP="001D739B">
      <w:pPr>
        <w:spacing w:line="260" w:lineRule="atLeast"/>
        <w:rPr>
          <w:rFonts w:cs="Verdana"/>
        </w:rPr>
      </w:pPr>
    </w:p>
    <w:p w14:paraId="4DCE46CD" w14:textId="77777777" w:rsidR="001D739B" w:rsidRPr="00300406" w:rsidRDefault="001D739B" w:rsidP="001D739B">
      <w:pPr>
        <w:spacing w:line="260" w:lineRule="atLeast"/>
        <w:rPr>
          <w:rFonts w:cs="Verdana"/>
        </w:rPr>
      </w:pPr>
      <w:r w:rsidRPr="00300406">
        <w:rPr>
          <w:rFonts w:cs="Verdana"/>
        </w:rPr>
        <w:t>…………………………………………………………………………………………………………………………………………</w:t>
      </w:r>
    </w:p>
    <w:p w14:paraId="7D7F08C6" w14:textId="77777777" w:rsidR="001D739B" w:rsidRPr="00300406" w:rsidRDefault="001D739B" w:rsidP="001D739B">
      <w:pPr>
        <w:spacing w:line="260" w:lineRule="atLeast"/>
        <w:rPr>
          <w:rFonts w:cs="Verdana"/>
        </w:rPr>
      </w:pPr>
      <w:r w:rsidRPr="00300406">
        <w:rPr>
          <w:rFonts w:cs="Verdana"/>
        </w:rPr>
        <w:t>…………………………………………………………………………………………………………………………………………</w:t>
      </w:r>
    </w:p>
    <w:p w14:paraId="0D80A020" w14:textId="77777777" w:rsidR="001D739B" w:rsidRPr="00300406" w:rsidRDefault="001D739B" w:rsidP="001D739B">
      <w:pPr>
        <w:spacing w:line="260" w:lineRule="atLeast"/>
        <w:rPr>
          <w:rFonts w:cs="Verdana"/>
        </w:rPr>
      </w:pPr>
      <w:r w:rsidRPr="00300406">
        <w:rPr>
          <w:rFonts w:cs="Verdana"/>
        </w:rPr>
        <w:t>…………………………………………………………………………………………………………………………………………</w:t>
      </w:r>
    </w:p>
    <w:p w14:paraId="1A8B9969" w14:textId="77777777" w:rsidR="001D739B" w:rsidRPr="00300406" w:rsidRDefault="001D739B" w:rsidP="001D739B">
      <w:pPr>
        <w:spacing w:line="260" w:lineRule="atLeast"/>
        <w:rPr>
          <w:rFonts w:cs="Verdana"/>
        </w:rPr>
      </w:pPr>
    </w:p>
    <w:p w14:paraId="788903F1" w14:textId="77777777" w:rsidR="001D739B" w:rsidRPr="00300406" w:rsidRDefault="001D739B" w:rsidP="001D739B">
      <w:pPr>
        <w:spacing w:line="260" w:lineRule="atLeast"/>
        <w:rPr>
          <w:rFonts w:cs="Verdana"/>
        </w:rPr>
      </w:pPr>
    </w:p>
    <w:p w14:paraId="3B693A99" w14:textId="77777777" w:rsidR="001D739B" w:rsidRDefault="001D739B" w:rsidP="001D739B">
      <w:pPr>
        <w:spacing w:after="160" w:line="259" w:lineRule="auto"/>
        <w:rPr>
          <w:rFonts w:cs="Verdana"/>
          <w:b/>
          <w:bCs/>
        </w:rPr>
      </w:pPr>
      <w:r>
        <w:rPr>
          <w:rFonts w:cs="Verdana"/>
          <w:b/>
          <w:bCs/>
        </w:rPr>
        <w:br w:type="page"/>
      </w:r>
    </w:p>
    <w:p w14:paraId="4EF9D7C6" w14:textId="77777777" w:rsidR="001D739B" w:rsidRPr="00300406" w:rsidRDefault="001D739B" w:rsidP="001D739B">
      <w:pPr>
        <w:numPr>
          <w:ilvl w:val="0"/>
          <w:numId w:val="32"/>
        </w:numPr>
        <w:spacing w:line="260" w:lineRule="atLeast"/>
        <w:ind w:left="0"/>
        <w:rPr>
          <w:rFonts w:cs="Verdana"/>
          <w:b/>
          <w:bCs/>
        </w:rPr>
      </w:pPr>
      <w:r w:rsidRPr="00300406">
        <w:rPr>
          <w:rFonts w:cs="Verdana"/>
          <w:b/>
          <w:bCs/>
        </w:rPr>
        <w:lastRenderedPageBreak/>
        <w:t>VRAAG TEN AANZIEN VAN CONFLICTERENDE BELANGEN</w:t>
      </w:r>
    </w:p>
    <w:p w14:paraId="61D798C0" w14:textId="77777777" w:rsidR="001D739B" w:rsidRPr="00300406" w:rsidRDefault="001D739B" w:rsidP="001D739B">
      <w:pPr>
        <w:spacing w:line="260" w:lineRule="atLeast"/>
        <w:ind w:hanging="349"/>
        <w:rPr>
          <w:rFonts w:cs="Verdana"/>
          <w:bCs/>
        </w:rPr>
      </w:pPr>
    </w:p>
    <w:p w14:paraId="270BE514" w14:textId="77777777" w:rsidR="001D739B" w:rsidRPr="00300406" w:rsidRDefault="001D739B" w:rsidP="001D739B">
      <w:pPr>
        <w:numPr>
          <w:ilvl w:val="1"/>
          <w:numId w:val="32"/>
        </w:numPr>
        <w:spacing w:line="260" w:lineRule="atLeast"/>
        <w:ind w:left="0"/>
        <w:rPr>
          <w:rFonts w:cs="Verdana"/>
        </w:rPr>
      </w:pPr>
      <w:r w:rsidRPr="00300406">
        <w:rPr>
          <w:rFonts w:cs="Verdana"/>
        </w:rPr>
        <w:t xml:space="preserve">Heeft de onderneming conflicterende </w:t>
      </w:r>
      <w:proofErr w:type="gramStart"/>
      <w:r w:rsidRPr="00300406">
        <w:rPr>
          <w:rFonts w:cs="Verdana"/>
        </w:rPr>
        <w:t>belangen</w:t>
      </w:r>
      <w:r w:rsidRPr="00300406">
        <w:rPr>
          <w:rFonts w:cs="Verdana"/>
          <w:vertAlign w:val="superscript"/>
        </w:rPr>
        <w:footnoteReference w:customMarkFollows="1" w:id="1"/>
        <w:t>[</w:t>
      </w:r>
      <w:proofErr w:type="gramEnd"/>
      <w:r w:rsidRPr="00300406">
        <w:rPr>
          <w:rFonts w:cs="Verdana"/>
          <w:vertAlign w:val="superscript"/>
        </w:rPr>
        <w:t>1]</w:t>
      </w:r>
      <w:r w:rsidRPr="00300406">
        <w:rPr>
          <w:rFonts w:cs="Verdana"/>
        </w:rPr>
        <w:t xml:space="preserve"> die een negatieve invloed kunnen hebben op de uitvoering van de opdracht?</w:t>
      </w:r>
    </w:p>
    <w:p w14:paraId="0E5FF641" w14:textId="77777777" w:rsidR="001D739B" w:rsidRPr="00300406" w:rsidRDefault="001D739B" w:rsidP="001D739B">
      <w:pPr>
        <w:spacing w:line="260" w:lineRule="atLeast"/>
        <w:ind w:hanging="349"/>
        <w:rPr>
          <w:rFonts w:cs="Verdana"/>
          <w:bCs/>
        </w:rPr>
      </w:pPr>
    </w:p>
    <w:p w14:paraId="1276C1C1" w14:textId="77777777" w:rsidR="001D739B" w:rsidRPr="00300406" w:rsidRDefault="001D739B" w:rsidP="001D739B">
      <w:pPr>
        <w:spacing w:line="260" w:lineRule="atLeast"/>
        <w:ind w:hanging="1"/>
        <w:rPr>
          <w:rFonts w:cs="Verdana"/>
        </w:rPr>
      </w:pPr>
      <w:proofErr w:type="gramStart"/>
      <w:r w:rsidRPr="00300406">
        <w:rPr>
          <w:rFonts w:cs="Verdana"/>
        </w:rPr>
        <w:t>Ja /</w:t>
      </w:r>
      <w:proofErr w:type="gramEnd"/>
      <w:r w:rsidRPr="00300406">
        <w:rPr>
          <w:rFonts w:cs="Verdana"/>
        </w:rPr>
        <w:t xml:space="preserve"> nee (doorhalen wat niet van toepassing is)</w:t>
      </w:r>
    </w:p>
    <w:p w14:paraId="70F3CE0B" w14:textId="77777777" w:rsidR="001D739B" w:rsidRPr="00300406" w:rsidRDefault="001D739B" w:rsidP="001D739B">
      <w:pPr>
        <w:spacing w:line="260" w:lineRule="atLeast"/>
        <w:ind w:hanging="1"/>
        <w:rPr>
          <w:rFonts w:cs="Verdana"/>
        </w:rPr>
      </w:pPr>
    </w:p>
    <w:p w14:paraId="54348065" w14:textId="77777777" w:rsidR="001D739B" w:rsidRPr="00300406" w:rsidRDefault="001D739B" w:rsidP="001D739B">
      <w:pPr>
        <w:spacing w:line="260" w:lineRule="atLeast"/>
        <w:rPr>
          <w:rFonts w:cs="Verdana"/>
        </w:rPr>
      </w:pPr>
      <w:r w:rsidRPr="00300406">
        <w:rPr>
          <w:rFonts w:cs="Verdana"/>
        </w:rPr>
        <w:t>Zo ja, vermeld de aard van de betreffende conflicterende belangen.</w:t>
      </w:r>
    </w:p>
    <w:p w14:paraId="7D2E7B07" w14:textId="77777777" w:rsidR="001D739B" w:rsidRPr="00300406" w:rsidRDefault="001D739B" w:rsidP="001D739B">
      <w:pPr>
        <w:spacing w:line="260" w:lineRule="atLeast"/>
        <w:rPr>
          <w:rFonts w:cs="Verdana"/>
        </w:rPr>
      </w:pPr>
    </w:p>
    <w:p w14:paraId="7B32C1A9" w14:textId="77777777" w:rsidR="001D739B" w:rsidRPr="00300406" w:rsidRDefault="001D739B" w:rsidP="001D739B">
      <w:pPr>
        <w:spacing w:line="260" w:lineRule="atLeast"/>
        <w:rPr>
          <w:rFonts w:cs="Verdana"/>
        </w:rPr>
      </w:pPr>
      <w:r w:rsidRPr="00300406">
        <w:rPr>
          <w:rFonts w:cs="Verdana"/>
        </w:rPr>
        <w:t>…………………………………………………………………………………………………………………………………………</w:t>
      </w:r>
    </w:p>
    <w:p w14:paraId="653C75FD" w14:textId="77777777" w:rsidR="001D739B" w:rsidRPr="00300406" w:rsidRDefault="001D739B" w:rsidP="001D739B">
      <w:pPr>
        <w:spacing w:line="260" w:lineRule="atLeast"/>
        <w:rPr>
          <w:rFonts w:cs="Verdana"/>
        </w:rPr>
      </w:pPr>
      <w:r w:rsidRPr="00300406">
        <w:rPr>
          <w:rFonts w:cs="Verdana"/>
        </w:rPr>
        <w:t>…………………………………………………………………………………………………………………………………………</w:t>
      </w:r>
    </w:p>
    <w:p w14:paraId="5B876604" w14:textId="77777777" w:rsidR="001D739B" w:rsidRPr="00300406" w:rsidRDefault="001D739B" w:rsidP="001D739B">
      <w:pPr>
        <w:spacing w:line="260" w:lineRule="atLeast"/>
        <w:rPr>
          <w:rFonts w:cs="Verdana"/>
        </w:rPr>
      </w:pPr>
      <w:r w:rsidRPr="00300406">
        <w:rPr>
          <w:rFonts w:cs="Verdana"/>
        </w:rPr>
        <w:t>…………………………………………………………………………………………………………………………………………</w:t>
      </w:r>
    </w:p>
    <w:p w14:paraId="74619200" w14:textId="77777777" w:rsidR="001D739B" w:rsidRPr="00300406" w:rsidRDefault="001D739B" w:rsidP="001D739B">
      <w:pPr>
        <w:spacing w:line="260" w:lineRule="atLeast"/>
        <w:rPr>
          <w:rFonts w:cs="Verdana"/>
        </w:rPr>
      </w:pPr>
    </w:p>
    <w:p w14:paraId="5E2AEF14" w14:textId="77777777" w:rsidR="001D739B" w:rsidRPr="00300406" w:rsidRDefault="001D739B" w:rsidP="001D739B">
      <w:pPr>
        <w:spacing w:line="260" w:lineRule="atLeast"/>
        <w:rPr>
          <w:rFonts w:cs="Verdana"/>
        </w:rPr>
      </w:pPr>
    </w:p>
    <w:p w14:paraId="3022AD74" w14:textId="77777777" w:rsidR="001D739B" w:rsidRPr="00300406" w:rsidRDefault="001D739B" w:rsidP="001D739B">
      <w:pPr>
        <w:spacing w:line="260" w:lineRule="atLeast"/>
        <w:ind w:left="352" w:hanging="352"/>
        <w:rPr>
          <w:rFonts w:cs="Verdana"/>
          <w:b/>
          <w:bCs/>
        </w:rPr>
      </w:pPr>
      <w:r w:rsidRPr="00300406">
        <w:rPr>
          <w:rFonts w:cs="Verdana"/>
          <w:b/>
          <w:bCs/>
        </w:rPr>
        <w:t>VERKLARING</w:t>
      </w:r>
    </w:p>
    <w:p w14:paraId="3D651727" w14:textId="77777777" w:rsidR="001D739B" w:rsidRPr="00300406" w:rsidRDefault="001D739B" w:rsidP="001D739B">
      <w:pPr>
        <w:spacing w:line="260" w:lineRule="atLeast"/>
        <w:ind w:left="352" w:hanging="352"/>
        <w:rPr>
          <w:rFonts w:cs="Verdana"/>
        </w:rPr>
      </w:pPr>
    </w:p>
    <w:p w14:paraId="6A360F1A" w14:textId="77777777" w:rsidR="001D739B" w:rsidRPr="00300406" w:rsidRDefault="001D739B" w:rsidP="001D739B">
      <w:pPr>
        <w:spacing w:line="260" w:lineRule="atLeast"/>
        <w:ind w:left="352" w:hanging="352"/>
        <w:rPr>
          <w:rFonts w:cs="Verdana"/>
        </w:rPr>
      </w:pPr>
      <w:r w:rsidRPr="00300406">
        <w:rPr>
          <w:rFonts w:cs="Verdana"/>
        </w:rPr>
        <w:t>Ondergetekende verklaart dat:</w:t>
      </w:r>
    </w:p>
    <w:p w14:paraId="36EE53C7" w14:textId="77777777" w:rsidR="001D739B" w:rsidRPr="00300406" w:rsidRDefault="001D739B" w:rsidP="001D739B">
      <w:pPr>
        <w:numPr>
          <w:ilvl w:val="0"/>
          <w:numId w:val="37"/>
        </w:numPr>
        <w:tabs>
          <w:tab w:val="clear" w:pos="-540"/>
          <w:tab w:val="num" w:pos="1080"/>
        </w:tabs>
        <w:spacing w:line="240" w:lineRule="atLeast"/>
        <w:ind w:left="352" w:hanging="352"/>
        <w:rPr>
          <w:rFonts w:cs="V&amp;W Syntax (Adobe)"/>
        </w:rPr>
      </w:pPr>
      <w:proofErr w:type="gramStart"/>
      <w:r w:rsidRPr="00300406">
        <w:rPr>
          <w:rFonts w:cs="V&amp;W Syntax (Adobe)"/>
        </w:rPr>
        <w:t>de</w:t>
      </w:r>
      <w:proofErr w:type="gramEnd"/>
      <w:r w:rsidRPr="00300406">
        <w:rPr>
          <w:rFonts w:cs="V&amp;W Syntax (Adobe)"/>
        </w:rPr>
        <w:t xml:space="preserve"> in </w:t>
      </w:r>
      <w:r w:rsidRPr="00300406">
        <w:rPr>
          <w:rFonts w:cs="RijksoverheidSansText-Regular"/>
          <w:szCs w:val="16"/>
        </w:rPr>
        <w:t>deze vragenlijst opgenomen vragen volledig en naar waarheid zijn beantwoord;</w:t>
      </w:r>
    </w:p>
    <w:p w14:paraId="7010D261" w14:textId="77777777" w:rsidR="001D739B" w:rsidRPr="00300406" w:rsidRDefault="001D739B" w:rsidP="001D739B">
      <w:pPr>
        <w:numPr>
          <w:ilvl w:val="0"/>
          <w:numId w:val="37"/>
        </w:numPr>
        <w:tabs>
          <w:tab w:val="clear" w:pos="-540"/>
          <w:tab w:val="num" w:pos="1080"/>
        </w:tabs>
        <w:spacing w:line="240" w:lineRule="atLeast"/>
        <w:ind w:left="352" w:hanging="352"/>
        <w:rPr>
          <w:rFonts w:cs="V&amp;W Syntax (Adobe)"/>
        </w:rPr>
      </w:pPr>
      <w:proofErr w:type="gramStart"/>
      <w:r w:rsidRPr="00300406">
        <w:rPr>
          <w:rFonts w:cs="V&amp;W Syntax (Adobe)"/>
        </w:rPr>
        <w:t>hij</w:t>
      </w:r>
      <w:proofErr w:type="gramEnd"/>
      <w:r w:rsidRPr="00300406">
        <w:rPr>
          <w:rFonts w:cs="V&amp;W Syntax (Adobe)"/>
        </w:rPr>
        <w:t xml:space="preserve">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5063D251" w14:textId="77777777" w:rsidR="001D739B" w:rsidRPr="00300406" w:rsidRDefault="001D739B" w:rsidP="001D739B">
      <w:pPr>
        <w:numPr>
          <w:ilvl w:val="0"/>
          <w:numId w:val="37"/>
        </w:numPr>
        <w:tabs>
          <w:tab w:val="clear" w:pos="-540"/>
          <w:tab w:val="num" w:pos="1080"/>
        </w:tabs>
        <w:spacing w:line="240" w:lineRule="atLeast"/>
        <w:ind w:left="352" w:hanging="352"/>
        <w:rPr>
          <w:rFonts w:cs="V&amp;W Syntax (Adobe)"/>
        </w:rPr>
      </w:pPr>
      <w:proofErr w:type="gramStart"/>
      <w:r w:rsidRPr="00300406">
        <w:rPr>
          <w:rFonts w:cs="RijksoverheidSansText-Regular"/>
          <w:szCs w:val="16"/>
        </w:rPr>
        <w:t>er</w:t>
      </w:r>
      <w:proofErr w:type="gramEnd"/>
      <w:r w:rsidRPr="00300406">
        <w:rPr>
          <w:rFonts w:cs="RijksoverheidSansText-Regular"/>
          <w:szCs w:val="16"/>
        </w:rPr>
        <w:t xml:space="preserve"> in de tekst van deze vragenlijst geen wijzigingen zijn aangebracht;</w:t>
      </w:r>
    </w:p>
    <w:p w14:paraId="208849AA" w14:textId="77777777" w:rsidR="001D739B" w:rsidRPr="00300406" w:rsidRDefault="001D739B" w:rsidP="001D739B">
      <w:pPr>
        <w:numPr>
          <w:ilvl w:val="0"/>
          <w:numId w:val="37"/>
        </w:numPr>
        <w:tabs>
          <w:tab w:val="clear" w:pos="-540"/>
          <w:tab w:val="num" w:pos="1080"/>
        </w:tabs>
        <w:spacing w:line="240" w:lineRule="atLeast"/>
        <w:ind w:left="352" w:hanging="352"/>
        <w:rPr>
          <w:rFonts w:cs="V&amp;W Syntax (Adobe)"/>
        </w:rPr>
      </w:pPr>
      <w:proofErr w:type="gramStart"/>
      <w:r w:rsidRPr="00300406">
        <w:rPr>
          <w:rFonts w:cs="V&amp;W Syntax (Adobe)"/>
        </w:rPr>
        <w:t>deze</w:t>
      </w:r>
      <w:proofErr w:type="gramEnd"/>
      <w:r w:rsidRPr="00300406">
        <w:rPr>
          <w:rFonts w:cs="V&amp;W Syntax (Adobe)"/>
        </w:rPr>
        <w:t xml:space="preserv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14:paraId="277EC93D" w14:textId="77777777" w:rsidR="001D739B" w:rsidRPr="00300406" w:rsidRDefault="001D739B" w:rsidP="001D739B">
      <w:pPr>
        <w:tabs>
          <w:tab w:val="num" w:pos="540"/>
        </w:tabs>
        <w:ind w:left="352" w:hanging="352"/>
        <w:rPr>
          <w:rFonts w:cs="RijksoverheidSansText-Regular"/>
          <w:szCs w:val="16"/>
        </w:rPr>
      </w:pPr>
    </w:p>
    <w:p w14:paraId="45FAF1C4" w14:textId="77777777" w:rsidR="001D739B" w:rsidRPr="009305BA" w:rsidRDefault="001D739B" w:rsidP="001D739B">
      <w:pPr>
        <w:pStyle w:val="Broodtekst"/>
        <w:rPr>
          <w:b/>
        </w:rPr>
      </w:pPr>
      <w:r w:rsidRPr="00300406">
        <w:rPr>
          <w:b/>
        </w:rPr>
        <w:t>Ondertekening</w:t>
      </w:r>
    </w:p>
    <w:p w14:paraId="4719C66B" w14:textId="77777777" w:rsidR="001D739B" w:rsidRPr="00300406" w:rsidRDefault="001D739B" w:rsidP="001D739B">
      <w:pPr>
        <w:pStyle w:val="Broodtekst"/>
      </w:pPr>
    </w:p>
    <w:p w14:paraId="42DDC505" w14:textId="77777777" w:rsidR="001D739B" w:rsidRPr="00300406" w:rsidRDefault="001D739B" w:rsidP="001D739B">
      <w:pPr>
        <w:rPr>
          <w:rFonts w:cs="V&amp;W Syntax (Adobe)"/>
          <w:b/>
        </w:rPr>
      </w:pPr>
      <w:r w:rsidRPr="00300406">
        <w:t xml:space="preserve">De aanvullende eigen verklaring dient digitaal te worden ondertekend conform </w:t>
      </w:r>
      <w:bookmarkStart w:id="0" w:name="bwAP_NO_aan40"/>
      <w:r w:rsidRPr="000654B5">
        <w:rPr>
          <w:color w:val="000000"/>
        </w:rPr>
        <w:t>paragraaf 4.3 respectievelijk</w:t>
      </w:r>
      <w:bookmarkEnd w:id="0"/>
      <w:r w:rsidRPr="00300406">
        <w:rPr>
          <w:color w:val="000000" w:themeColor="text1"/>
        </w:rPr>
        <w:t xml:space="preserve"> </w:t>
      </w:r>
      <w:r w:rsidRPr="00300406">
        <w:t xml:space="preserve">paragraaf </w:t>
      </w:r>
      <w:bookmarkStart w:id="1" w:name="bwParagraaf_nr_631_6"/>
      <w:r>
        <w:t>6.3.1</w:t>
      </w:r>
      <w:bookmarkEnd w:id="1"/>
      <w:r w:rsidRPr="00300406">
        <w:rPr>
          <w:color w:val="000000" w:themeColor="text1"/>
        </w:rPr>
        <w:t>.</w:t>
      </w:r>
    </w:p>
    <w:p w14:paraId="240740E2" w14:textId="77777777" w:rsidR="001D739B" w:rsidRPr="001D739B" w:rsidRDefault="001D739B" w:rsidP="003F5EB0">
      <w:pPr>
        <w:rPr>
          <w:sz w:val="24"/>
          <w:szCs w:val="24"/>
        </w:rPr>
      </w:pPr>
    </w:p>
    <w:sectPr w:rsidR="001D739B" w:rsidRPr="001D739B"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EB12B" w14:textId="77777777" w:rsidR="00EA57F7" w:rsidRDefault="00EA57F7" w:rsidP="0088501B">
      <w:r>
        <w:separator/>
      </w:r>
    </w:p>
  </w:endnote>
  <w:endnote w:type="continuationSeparator" w:id="0">
    <w:p w14:paraId="3DF30F81" w14:textId="77777777" w:rsidR="00EA57F7" w:rsidRDefault="00EA57F7"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Sylfaen"/>
    <w:charset w:val="00"/>
    <w:family w:val="swiss"/>
    <w:pitch w:val="variable"/>
    <w:sig w:usb0="E7002EFF" w:usb1="D200FDFF" w:usb2="0A24602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2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342E8" w14:textId="77777777" w:rsidR="00EA57F7" w:rsidRDefault="00EA57F7" w:rsidP="0088501B">
      <w:r>
        <w:separator/>
      </w:r>
    </w:p>
  </w:footnote>
  <w:footnote w:type="continuationSeparator" w:id="0">
    <w:p w14:paraId="4FCF18BF" w14:textId="77777777" w:rsidR="00EA57F7" w:rsidRDefault="00EA57F7" w:rsidP="0088501B">
      <w:r>
        <w:continuationSeparator/>
      </w:r>
    </w:p>
  </w:footnote>
  <w:footnote w:id="1">
    <w:p w14:paraId="50DC3BF7" w14:textId="77777777" w:rsidR="001D739B" w:rsidRPr="006B36CC" w:rsidRDefault="001D739B" w:rsidP="001D739B">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8159" w14:textId="333F7892" w:rsidR="00E456EE" w:rsidRDefault="001D739B" w:rsidP="001D739B">
    <w:pPr>
      <w:pStyle w:val="Koptekst"/>
      <w:jc w:val="center"/>
    </w:pPr>
    <w:r w:rsidRPr="00D512D2">
      <w:rPr>
        <w:b/>
      </w:rPr>
      <w:t>Aanbestedings</w:t>
    </w:r>
    <w:r>
      <w:rPr>
        <w:b/>
      </w:rPr>
      <w:t>leidraad</w:t>
    </w:r>
    <w:r w:rsidRPr="00D512D2">
      <w:rPr>
        <w:b/>
      </w:rPr>
      <w:t xml:space="preserve"> </w:t>
    </w:r>
    <w:r w:rsidRPr="00D512D2">
      <w:rPr>
        <w:rStyle w:val="Huisstijl-Rapportkoptekst"/>
        <w:b/>
      </w:rPr>
      <w:t>| Zaaknummer</w:t>
    </w:r>
    <w:r>
      <w:rPr>
        <w:rStyle w:val="Huisstijl-Rapportkoptekst"/>
        <w:b/>
      </w:rPr>
      <w:t>31199153</w:t>
    </w:r>
    <w:r w:rsidRPr="00D512D2">
      <w:rPr>
        <w:rStyle w:val="Huisstijl-Rapportkoptekst"/>
        <w:b/>
      </w:rPr>
      <w:t>:</w:t>
    </w:r>
    <w:r>
      <w:rPr>
        <w:rStyle w:val="Huisstijl-Rapportkoptekst"/>
        <w:b/>
      </w:rPr>
      <w:t xml:space="preserve"> </w:t>
    </w:r>
    <w:r w:rsidRPr="00D512D2">
      <w:rPr>
        <w:rStyle w:val="Huisstijl-Rapportkoptekst"/>
        <w:b/>
      </w:rPr>
      <w:t>|</w:t>
    </w:r>
    <w:r>
      <w:rPr>
        <w:rStyle w:val="Huisstijl-Rapportkoptekst"/>
        <w:b/>
      </w:rPr>
      <w:t xml:space="preserve"> </w:t>
    </w:r>
    <w:r>
      <w:rPr>
        <w:rStyle w:val="Huisstijl-Rapportkoptekst"/>
        <w:b/>
      </w:rPr>
      <w:t xml:space="preserve">7 september </w:t>
    </w:r>
    <w:r>
      <w:rPr>
        <w:rStyle w:val="Huisstijl-Rapportkoptekst"/>
        <w:b/>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1" w15:restartNumberingAfterBreak="0">
    <w:nsid w:val="31CB79D8"/>
    <w:multiLevelType w:val="multilevel"/>
    <w:tmpl w:val="06962652"/>
    <w:numStyleLink w:val="Lijststijl"/>
  </w:abstractNum>
  <w:abstractNum w:abstractNumId="22" w15:restartNumberingAfterBreak="0">
    <w:nsid w:val="31E853D2"/>
    <w:multiLevelType w:val="multilevel"/>
    <w:tmpl w:val="06962652"/>
    <w:numStyleLink w:val="Lijststijl"/>
  </w:abstractNum>
  <w:abstractNum w:abstractNumId="23"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A6389A"/>
    <w:multiLevelType w:val="multilevel"/>
    <w:tmpl w:val="6A8E5BD4"/>
    <w:numStyleLink w:val="Stijl2"/>
  </w:abstractNum>
  <w:abstractNum w:abstractNumId="25"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8" w15:restartNumberingAfterBreak="0">
    <w:nsid w:val="47DB631B"/>
    <w:multiLevelType w:val="multilevel"/>
    <w:tmpl w:val="06962652"/>
    <w:numStyleLink w:val="Lijststijl"/>
  </w:abstractNum>
  <w:abstractNum w:abstractNumId="29"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1" w15:restartNumberingAfterBreak="0">
    <w:nsid w:val="5CAF5D0D"/>
    <w:multiLevelType w:val="multilevel"/>
    <w:tmpl w:val="06962652"/>
    <w:numStyleLink w:val="Lijststijl"/>
  </w:abstractNum>
  <w:abstractNum w:abstractNumId="32"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4" w15:restartNumberingAfterBreak="0">
    <w:nsid w:val="79050C84"/>
    <w:multiLevelType w:val="multilevel"/>
    <w:tmpl w:val="06962652"/>
    <w:numStyleLink w:val="Lijststijl"/>
  </w:abstractNum>
  <w:abstractNum w:abstractNumId="35" w15:restartNumberingAfterBreak="0">
    <w:nsid w:val="7EE15938"/>
    <w:multiLevelType w:val="multilevel"/>
    <w:tmpl w:val="48FEB05E"/>
    <w:lvl w:ilvl="0">
      <w:start w:val="1"/>
      <w:numFmt w:val="decimal"/>
      <w:lvlText w:val="%1."/>
      <w:lvlJc w:val="left"/>
      <w:pPr>
        <w:tabs>
          <w:tab w:val="num" w:pos="720"/>
        </w:tabs>
        <w:ind w:left="720" w:hanging="720"/>
      </w:pPr>
      <w:rPr>
        <w:rFonts w:hint="default"/>
        <w:b w:val="0"/>
        <w:bCs/>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812989577">
    <w:abstractNumId w:val="10"/>
  </w:num>
  <w:num w:numId="2" w16cid:durableId="409736426">
    <w:abstractNumId w:val="12"/>
  </w:num>
  <w:num w:numId="3" w16cid:durableId="517281439">
    <w:abstractNumId w:val="31"/>
  </w:num>
  <w:num w:numId="4" w16cid:durableId="948468209">
    <w:abstractNumId w:val="11"/>
  </w:num>
  <w:num w:numId="5" w16cid:durableId="1801024715">
    <w:abstractNumId w:val="17"/>
  </w:num>
  <w:num w:numId="6" w16cid:durableId="1043288864">
    <w:abstractNumId w:val="21"/>
  </w:num>
  <w:num w:numId="7" w16cid:durableId="715198743">
    <w:abstractNumId w:val="2"/>
  </w:num>
  <w:num w:numId="8" w16cid:durableId="945962835">
    <w:abstractNumId w:val="1"/>
  </w:num>
  <w:num w:numId="9" w16cid:durableId="2057659971">
    <w:abstractNumId w:val="0"/>
  </w:num>
  <w:num w:numId="10" w16cid:durableId="503588919">
    <w:abstractNumId w:val="8"/>
  </w:num>
  <w:num w:numId="11" w16cid:durableId="2029330779">
    <w:abstractNumId w:val="6"/>
  </w:num>
  <w:num w:numId="12" w16cid:durableId="1325743760">
    <w:abstractNumId w:val="6"/>
  </w:num>
  <w:num w:numId="13" w16cid:durableId="1154641417">
    <w:abstractNumId w:val="32"/>
  </w:num>
  <w:num w:numId="14" w16cid:durableId="724790350">
    <w:abstractNumId w:val="3"/>
  </w:num>
  <w:num w:numId="15" w16cid:durableId="1663851254">
    <w:abstractNumId w:val="18"/>
  </w:num>
  <w:num w:numId="16" w16cid:durableId="1378161300">
    <w:abstractNumId w:val="25"/>
  </w:num>
  <w:num w:numId="17" w16cid:durableId="500705481">
    <w:abstractNumId w:val="9"/>
  </w:num>
  <w:num w:numId="18" w16cid:durableId="1406872842">
    <w:abstractNumId w:val="22"/>
  </w:num>
  <w:num w:numId="19" w16cid:durableId="1442408484">
    <w:abstractNumId w:val="34"/>
  </w:num>
  <w:num w:numId="20" w16cid:durableId="2039889083">
    <w:abstractNumId w:val="13"/>
  </w:num>
  <w:num w:numId="21" w16cid:durableId="204023638">
    <w:abstractNumId w:val="24"/>
  </w:num>
  <w:num w:numId="22" w16cid:durableId="1384015056">
    <w:abstractNumId w:val="28"/>
  </w:num>
  <w:num w:numId="23" w16cid:durableId="1579167219">
    <w:abstractNumId w:val="20"/>
  </w:num>
  <w:num w:numId="24" w16cid:durableId="1308512951">
    <w:abstractNumId w:val="30"/>
  </w:num>
  <w:num w:numId="25" w16cid:durableId="680158832">
    <w:abstractNumId w:val="29"/>
  </w:num>
  <w:num w:numId="26" w16cid:durableId="1713767529">
    <w:abstractNumId w:val="7"/>
  </w:num>
  <w:num w:numId="27" w16cid:durableId="1757246127">
    <w:abstractNumId w:val="16"/>
  </w:num>
  <w:num w:numId="28" w16cid:durableId="836576565">
    <w:abstractNumId w:val="23"/>
  </w:num>
  <w:num w:numId="29" w16cid:durableId="1425342983">
    <w:abstractNumId w:val="4"/>
  </w:num>
  <w:num w:numId="30" w16cid:durableId="57097989">
    <w:abstractNumId w:val="14"/>
  </w:num>
  <w:num w:numId="31" w16cid:durableId="167720641">
    <w:abstractNumId w:val="26"/>
  </w:num>
  <w:num w:numId="32" w16cid:durableId="1775052044">
    <w:abstractNumId w:val="35"/>
  </w:num>
  <w:num w:numId="33" w16cid:durableId="1055851866">
    <w:abstractNumId w:val="5"/>
  </w:num>
  <w:num w:numId="34" w16cid:durableId="1867865167">
    <w:abstractNumId w:val="33"/>
  </w:num>
  <w:num w:numId="35" w16cid:durableId="1696152873">
    <w:abstractNumId w:val="27"/>
  </w:num>
  <w:num w:numId="36" w16cid:durableId="763723303">
    <w:abstractNumId w:val="19"/>
  </w:num>
  <w:num w:numId="37" w16cid:durableId="15166558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39B"/>
    <w:rsid w:val="00043163"/>
    <w:rsid w:val="00056D70"/>
    <w:rsid w:val="000B3F94"/>
    <w:rsid w:val="000E1F3B"/>
    <w:rsid w:val="00173156"/>
    <w:rsid w:val="001D6F03"/>
    <w:rsid w:val="001D739B"/>
    <w:rsid w:val="0023404B"/>
    <w:rsid w:val="002A6578"/>
    <w:rsid w:val="002B1092"/>
    <w:rsid w:val="002E0FD2"/>
    <w:rsid w:val="0038549E"/>
    <w:rsid w:val="003C4BF2"/>
    <w:rsid w:val="003D296D"/>
    <w:rsid w:val="003D51FB"/>
    <w:rsid w:val="003F5EB0"/>
    <w:rsid w:val="003F6EDB"/>
    <w:rsid w:val="0040142D"/>
    <w:rsid w:val="0040571B"/>
    <w:rsid w:val="00450447"/>
    <w:rsid w:val="004B0EA1"/>
    <w:rsid w:val="004D766D"/>
    <w:rsid w:val="005A4FBE"/>
    <w:rsid w:val="005D2CF1"/>
    <w:rsid w:val="005E046F"/>
    <w:rsid w:val="006006F5"/>
    <w:rsid w:val="00650A9B"/>
    <w:rsid w:val="006B39D8"/>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A57F7"/>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F154C"/>
  <w15:chartTrackingRefBased/>
  <w15:docId w15:val="{F7A64385-E28B-43D0-AC4A-9FF950955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18"/>
        <w:szCs w:val="18"/>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C4BF2"/>
  </w:style>
  <w:style w:type="paragraph" w:styleId="Kop1">
    <w:name w:val="heading 1"/>
    <w:basedOn w:val="Standaard"/>
    <w:next w:val="Standaard"/>
    <w:link w:val="Kop1Char"/>
    <w:uiPriority w:val="8"/>
    <w:qFormat/>
    <w:rsid w:val="00B022C4"/>
    <w:pPr>
      <w:keepNext/>
      <w:keepLines/>
      <w:outlineLvl w:val="0"/>
    </w:pPr>
    <w:rPr>
      <w:rFonts w:ascii="Verdana" w:eastAsiaTheme="majorEastAsia" w:hAnsi="Verdan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ascii="Verdana" w:eastAsiaTheme="majorEastAsia" w:hAnsi="Verdana" w:cstheme="majorBidi"/>
      <w:b/>
      <w:bCs/>
      <w:szCs w:val="26"/>
    </w:rPr>
  </w:style>
  <w:style w:type="paragraph" w:styleId="Kop3">
    <w:name w:val="heading 3"/>
    <w:basedOn w:val="Standaard"/>
    <w:next w:val="Standaard"/>
    <w:link w:val="Kop3Char"/>
    <w:uiPriority w:val="9"/>
    <w:qFormat/>
    <w:rsid w:val="00B022C4"/>
    <w:pPr>
      <w:keepNext/>
      <w:keepLines/>
      <w:outlineLvl w:val="2"/>
    </w:pPr>
    <w:rPr>
      <w:rFonts w:ascii="Verdana" w:eastAsiaTheme="majorEastAsia" w:hAnsi="Verdana" w:cstheme="majorBidi"/>
      <w:bCs/>
      <w:i/>
    </w:rPr>
  </w:style>
  <w:style w:type="paragraph" w:styleId="Kop4">
    <w:name w:val="heading 4"/>
    <w:basedOn w:val="Standaard"/>
    <w:next w:val="Standaard"/>
    <w:link w:val="Kop4Char"/>
    <w:uiPriority w:val="9"/>
    <w:qFormat/>
    <w:rsid w:val="00B022C4"/>
    <w:pPr>
      <w:keepNext/>
      <w:keepLines/>
      <w:outlineLvl w:val="3"/>
    </w:pPr>
    <w:rPr>
      <w:rFonts w:ascii="Verdana" w:eastAsiaTheme="majorEastAsia" w:hAnsi="Verdan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0A2039" w:themeColor="accent1" w:themeShade="7F"/>
    </w:rPr>
  </w:style>
  <w:style w:type="paragraph" w:styleId="Kop6">
    <w:name w:val="heading 6"/>
    <w:basedOn w:val="Standaard"/>
    <w:next w:val="Standaard"/>
    <w:link w:val="Kop6Char"/>
    <w:uiPriority w:val="9"/>
    <w:semiHidden/>
    <w:rsid w:val="001D739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1D739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1D739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1D739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154273"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0F3155" w:themeColor="accent1" w:themeShade="BF"/>
    </w:rPr>
    <w:tblPr>
      <w:tblStyleRowBandSize w:val="1"/>
      <w:tblStyleColBandSize w:val="1"/>
      <w:tblBorders>
        <w:top w:val="single" w:sz="8" w:space="0" w:color="154273" w:themeColor="accent1"/>
        <w:bottom w:val="single" w:sz="8" w:space="0" w:color="154273" w:themeColor="accent1"/>
      </w:tblBorders>
    </w:tblPr>
    <w:tblStylePr w:type="fir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lastRow">
      <w:pPr>
        <w:spacing w:before="0" w:after="0" w:line="240" w:lineRule="auto"/>
      </w:pPr>
      <w:rPr>
        <w:b/>
        <w:bCs/>
      </w:rPr>
      <w:tblPr/>
      <w:tcPr>
        <w:tcBorders>
          <w:top w:val="single" w:sz="8" w:space="0" w:color="154273" w:themeColor="accent1"/>
          <w:left w:val="nil"/>
          <w:bottom w:val="single" w:sz="8" w:space="0" w:color="15427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CFF0" w:themeFill="accent1" w:themeFillTint="3F"/>
      </w:tcPr>
    </w:tblStylePr>
    <w:tblStylePr w:type="band1Horz">
      <w:tblPr/>
      <w:tcPr>
        <w:tcBorders>
          <w:left w:val="nil"/>
          <w:right w:val="nil"/>
          <w:insideH w:val="nil"/>
          <w:insideV w:val="nil"/>
        </w:tcBorders>
        <w:shd w:val="clear" w:color="auto" w:fill="B0CFF0" w:themeFill="accent1" w:themeFillTint="3F"/>
      </w:tcPr>
    </w:tblStylePr>
  </w:style>
  <w:style w:type="table" w:styleId="Lichtearcering-accent3">
    <w:name w:val="Light Shading Accent 3"/>
    <w:basedOn w:val="Standaardtabel"/>
    <w:uiPriority w:val="60"/>
    <w:rsid w:val="00905289"/>
    <w:rPr>
      <w:color w:val="506985" w:themeColor="accent3" w:themeShade="BF"/>
    </w:rPr>
    <w:tblPr>
      <w:tblStyleRowBandSize w:val="1"/>
      <w:tblStyleColBandSize w:val="1"/>
      <w:tblBorders>
        <w:top w:val="single" w:sz="8" w:space="0" w:color="738EAB" w:themeColor="accent3"/>
        <w:bottom w:val="single" w:sz="8" w:space="0" w:color="738EAB" w:themeColor="accent3"/>
      </w:tblBorders>
    </w:tblPr>
    <w:tblStylePr w:type="fir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lastRow">
      <w:pPr>
        <w:spacing w:before="0" w:after="0" w:line="240" w:lineRule="auto"/>
      </w:pPr>
      <w:rPr>
        <w:b/>
        <w:bCs/>
      </w:rPr>
      <w:tblPr/>
      <w:tcPr>
        <w:tcBorders>
          <w:top w:val="single" w:sz="8" w:space="0" w:color="738EAB" w:themeColor="accent3"/>
          <w:left w:val="nil"/>
          <w:bottom w:val="single" w:sz="8" w:space="0" w:color="738EA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2EA" w:themeFill="accent3" w:themeFillTint="3F"/>
      </w:tcPr>
    </w:tblStylePr>
    <w:tblStylePr w:type="band1Horz">
      <w:tblPr/>
      <w:tcPr>
        <w:tcBorders>
          <w:left w:val="nil"/>
          <w:right w:val="nil"/>
          <w:insideH w:val="nil"/>
          <w:insideV w:val="nil"/>
        </w:tcBorders>
        <w:shd w:val="clear" w:color="auto" w:fill="DCE2EA"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0A2039"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154273"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154273"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154273"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154273" w:themeColor="accent1"/>
      </w:pBdr>
      <w:spacing w:before="200" w:after="280"/>
      <w:ind w:left="936" w:right="936"/>
    </w:pPr>
    <w:rPr>
      <w:b/>
      <w:bCs/>
      <w:i/>
      <w:iCs/>
      <w:color w:val="154273" w:themeColor="accent1"/>
    </w:rPr>
  </w:style>
  <w:style w:type="character" w:customStyle="1" w:styleId="DuidelijkcitaatChar">
    <w:name w:val="Duidelijk citaat Char"/>
    <w:basedOn w:val="Standaardalinea-lettertype"/>
    <w:link w:val="Duidelijkcitaat"/>
    <w:uiPriority w:val="30"/>
    <w:rsid w:val="00ED7AB9"/>
    <w:rPr>
      <w:b/>
      <w:bCs/>
      <w:i/>
      <w:iCs/>
      <w:color w:val="154273" w:themeColor="accent1"/>
    </w:rPr>
  </w:style>
  <w:style w:type="character" w:styleId="Intensieveverwijzing">
    <w:name w:val="Intense Reference"/>
    <w:basedOn w:val="Standaardalinea-lettertype"/>
    <w:uiPriority w:val="32"/>
    <w:rsid w:val="00ED7AB9"/>
    <w:rPr>
      <w:b/>
      <w:bCs/>
      <w:smallCaps/>
      <w:color w:val="4F7196"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1D739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739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739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739B"/>
    <w:rPr>
      <w:rFonts w:eastAsiaTheme="majorEastAsia" w:cstheme="majorBidi"/>
      <w:color w:val="272727" w:themeColor="text1" w:themeTint="D8"/>
    </w:rPr>
  </w:style>
  <w:style w:type="character" w:customStyle="1" w:styleId="Huisstijl-Rapportkoptekst">
    <w:name w:val="Huisstijl - Rapport koptekst"/>
    <w:basedOn w:val="Standaardalinea-lettertype"/>
    <w:uiPriority w:val="1"/>
    <w:rsid w:val="001D739B"/>
    <w:rPr>
      <w:rFonts w:ascii="Verdana" w:hAnsi="Verdana"/>
      <w:sz w:val="13"/>
    </w:rPr>
  </w:style>
  <w:style w:type="paragraph" w:customStyle="1" w:styleId="Broodtekst">
    <w:name w:val="Broodtekst"/>
    <w:basedOn w:val="Standaard"/>
    <w:link w:val="BroodtekstChar"/>
    <w:qFormat/>
    <w:rsid w:val="001D739B"/>
    <w:pPr>
      <w:tabs>
        <w:tab w:val="left" w:pos="227"/>
        <w:tab w:val="left" w:pos="454"/>
        <w:tab w:val="left" w:pos="680"/>
      </w:tabs>
      <w:autoSpaceDE w:val="0"/>
      <w:autoSpaceDN w:val="0"/>
      <w:adjustRightInd w:val="0"/>
      <w:spacing w:line="240" w:lineRule="atLeast"/>
    </w:pPr>
    <w:rPr>
      <w:rFonts w:ascii="Verdana" w:eastAsia="DejaVu Sans" w:hAnsi="Verdana" w:cs="Times New Roman"/>
      <w:kern w:val="0"/>
      <w:lang w:eastAsia="nl-NL"/>
      <w14:ligatures w14:val="none"/>
    </w:rPr>
  </w:style>
  <w:style w:type="character" w:styleId="Voetnootmarkering">
    <w:name w:val="footnote reference"/>
    <w:basedOn w:val="Standaardalinea-lettertype"/>
    <w:uiPriority w:val="99"/>
    <w:rsid w:val="001D739B"/>
    <w:rPr>
      <w:rFonts w:cs="Times New Roman"/>
      <w:vertAlign w:val="superscript"/>
    </w:rPr>
  </w:style>
  <w:style w:type="paragraph" w:styleId="Voetnoottekst">
    <w:name w:val="footnote text"/>
    <w:basedOn w:val="Standaard"/>
    <w:link w:val="VoetnoottekstChar"/>
    <w:rsid w:val="001D739B"/>
    <w:pPr>
      <w:spacing w:line="180" w:lineRule="atLeast"/>
    </w:pPr>
    <w:rPr>
      <w:rFonts w:ascii="Verdana" w:eastAsia="DejaVu Sans"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1D739B"/>
    <w:rPr>
      <w:rFonts w:ascii="Verdana" w:eastAsia="DejaVu Sans" w:hAnsi="Verdana" w:cs="Times New Roman"/>
      <w:kern w:val="0"/>
      <w:sz w:val="13"/>
      <w:szCs w:val="20"/>
      <w:lang w:eastAsia="nl-NL"/>
      <w14:ligatures w14:val="none"/>
    </w:rPr>
  </w:style>
  <w:style w:type="character" w:customStyle="1" w:styleId="BroodtekstChar">
    <w:name w:val="Broodtekst Char"/>
    <w:basedOn w:val="Standaardalinea-lettertype"/>
    <w:link w:val="Broodtekst"/>
    <w:rsid w:val="001D739B"/>
    <w:rPr>
      <w:rFonts w:ascii="Verdana" w:eastAsia="DejaVu Sans" w:hAnsi="Verdana"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 Id="rId14" Type="http://schemas.openxmlformats.org/officeDocument/2006/relationships/customXml" Target="../customXml/item5.xml"/></Relationships>
</file>

<file path=word/theme/theme1.xml><?xml version="1.0" encoding="utf-8"?>
<a:theme xmlns:a="http://schemas.openxmlformats.org/drawingml/2006/main" name="Rijkswaterstaat">
  <a:themeElements>
    <a:clrScheme name="Rijkswaterstaat">
      <a:dk1>
        <a:sysClr val="windowText" lastClr="000000"/>
      </a:dk1>
      <a:lt1>
        <a:sysClr val="window" lastClr="FFFFFF"/>
      </a:lt1>
      <a:dk2>
        <a:srgbClr val="007BC7"/>
      </a:dk2>
      <a:lt2>
        <a:srgbClr val="F9E11E"/>
      </a:lt2>
      <a:accent1>
        <a:srgbClr val="154273"/>
      </a:accent1>
      <a:accent2>
        <a:srgbClr val="4F7196"/>
      </a:accent2>
      <a:accent3>
        <a:srgbClr val="738EAB"/>
      </a:accent3>
      <a:accent4>
        <a:srgbClr val="95A9C0"/>
      </a:accent4>
      <a:accent5>
        <a:srgbClr val="B8C6D5"/>
      </a:accent5>
      <a:accent6>
        <a:srgbClr val="DCE3EA"/>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Lintblauw">
      <a:srgbClr val="154273"/>
    </a:custClr>
    <a:custClr name="Rijkshuisstijl Paars">
      <a:srgbClr val="42145F"/>
    </a:custClr>
    <a:custClr name="Rijkshuisstijl Violet">
      <a:srgbClr val="A90061"/>
    </a:custClr>
    <a:custClr name="Rijkshuisstijl Robijnrood">
      <a:srgbClr val="CA005D"/>
    </a:custClr>
    <a:custClr name="Rijkshuisstijl Roze">
      <a:srgbClr val="F092CD"/>
    </a:custClr>
    <a:custClr name="Rijkshuisstijl Rood">
      <a:srgbClr val="D52B1E"/>
    </a:custClr>
    <a:custClr name="Rijkshuisstijl Oranje">
      <a:srgbClr val="E17000"/>
    </a:custClr>
    <a:custClr name="Rijkshuisstijl Donkergeel">
      <a:srgbClr val="FFB612"/>
    </a:custClr>
    <a:custClr name="Rijkshuisstijl Donkerbruin">
      <a:srgbClr val="673327"/>
    </a:custClr>
    <a:custClr name="Rijkshuisstijl Bruin">
      <a:srgbClr val="94710A"/>
    </a:custClr>
    <a:custClr name="Rijkshuisstijl Donkergroen">
      <a:srgbClr val="275937"/>
    </a:custClr>
    <a:custClr name="Rijkshuisstijl Groen">
      <a:srgbClr val="39870C"/>
    </a:custClr>
    <a:custClr name="Rijkshuisstijl Mosgroen">
      <a:srgbClr val="777B00"/>
    </a:custClr>
    <a:custClr name="Rijkshuisstijl Mintgroen">
      <a:srgbClr val="76D2B6"/>
    </a:custClr>
    <a:custClr name="Rijkshuisstijl Donkerblauw">
      <a:srgbClr val="01689B"/>
    </a:custClr>
    <a:custClr name="Rijkshuisstijl Hemelblauw">
      <a:srgbClr val="007BC7"/>
    </a:custClr>
    <a:custClr name="Rijkshuisstijl Lichtblauw">
      <a:srgbClr val="8FCAE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RWS Document" ma:contentTypeID="0x010100DFBBBAD8BCC81A4087A89B096B64D134006E2C3E51359A0F4CA2CF8810751C3102" ma:contentTypeVersion="46" ma:contentTypeDescription="Een nieuw document maken." ma:contentTypeScope="" ma:versionID="ac2942f29d478e6e8271044b9fcc136c">
  <xsd:schema xmlns:xsd="http://www.w3.org/2001/XMLSchema" xmlns:xs="http://www.w3.org/2001/XMLSchema" xmlns:p="http://schemas.microsoft.com/office/2006/metadata/properties" xmlns:ns1="http://schemas.microsoft.com/sharepoint/v3" xmlns:ns2="cb665cb2-4c1b-4338-95f1-4dd7cd771ce0" xmlns:ns3="29aa99fc-69fd-48c9-9a1c-71949ada4549" targetNamespace="http://schemas.microsoft.com/office/2006/metadata/properties" ma:root="true" ma:fieldsID="d62288cdb5d287e9b1a32b5d48982a57" ns1:_="" ns2:_="" ns3:_="">
    <xsd:import namespace="http://schemas.microsoft.com/sharepoint/v3"/>
    <xsd:import namespace="cb665cb2-4c1b-4338-95f1-4dd7cd771ce0"/>
    <xsd:import namespace="29aa99fc-69fd-48c9-9a1c-71949ada4549"/>
    <xsd:element name="properties">
      <xsd:complexType>
        <xsd:sequence>
          <xsd:element name="documentManagement">
            <xsd:complexType>
              <xsd:all>
                <xsd:element ref="ns2:Connect-DossierId" minOccurs="0"/>
                <xsd:element ref="ns2:Connect-Subtitel" minOccurs="0"/>
                <xsd:element ref="ns2:Connect-Toelichting" minOccurs="0"/>
                <xsd:element ref="ns2:Connect-Status"/>
                <xsd:element ref="ns2:Connect-Auteur" minOccurs="0"/>
                <xsd:element ref="ns2:Connect-AuteurExtern" minOccurs="0"/>
                <xsd:element ref="ns2:Connect-Ondertekenaar" minOccurs="0"/>
                <xsd:element ref="ns2:Connect-Archiefwaardig"/>
                <xsd:element ref="ns2:TaxCatchAllLabel" minOccurs="0"/>
                <xsd:element ref="ns2:jbd8c863d0e84969b217bbeafdb75459" minOccurs="0"/>
                <xsd:element ref="ns2:TaxCatchAll" minOccurs="0"/>
                <xsd:element ref="ns2:ka142704ec404179bc6dc96ce8d3373c" minOccurs="0"/>
                <xsd:element ref="ns2:TaxKeywordTaxHTField" minOccurs="0"/>
                <xsd:element ref="ns2:md4a5e6ab761404298864f0be17ffc0c" minOccurs="0"/>
                <xsd:element ref="ns1:UR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6" nillable="true" ma:displayName="URL" ma:hidden="true"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665cb2-4c1b-4338-95f1-4dd7cd771ce0" elementFormDefault="qualified">
    <xsd:import namespace="http://schemas.microsoft.com/office/2006/documentManagement/types"/>
    <xsd:import namespace="http://schemas.microsoft.com/office/infopath/2007/PartnerControls"/>
    <xsd:element name="Connect-DossierId" ma:index="1" nillable="true" ma:displayName="Dossier Id" ma:internalName="Connect_x002d_DossierId" ma:readOnly="false">
      <xsd:simpleType>
        <xsd:restriction base="dms:Text">
          <xsd:maxLength value="255"/>
        </xsd:restriction>
      </xsd:simpleType>
    </xsd:element>
    <xsd:element name="Connect-Subtitel" ma:index="4" nillable="true" ma:displayName="Subtitel" ma:internalName="Connect_x002d_Subtitel" ma:readOnly="false">
      <xsd:simpleType>
        <xsd:restriction base="dms:Text">
          <xsd:maxLength value="255"/>
        </xsd:restriction>
      </xsd:simpleType>
    </xsd:element>
    <xsd:element name="Connect-Toelichting" ma:index="5" nillable="true" ma:displayName="Toelichting" ma:internalName="Connect_x002d_Toelichting" ma:readOnly="false">
      <xsd:simpleType>
        <xsd:restriction base="dms:Note"/>
      </xsd:simpleType>
    </xsd:element>
    <xsd:element name="Connect-Status" ma:index="7" ma:displayName="Status" ma:default="Concept" ma:format="Dropdown" ma:internalName="Connect_x002d_Status" ma:readOnly="false">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Connect-Auteur" ma:index="10" nillable="true" ma:displayName="Auteur" ma:list="UserInfo" ma:SharePointGroup="0" ma:internalName="Connect_x002d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uteurExtern" ma:index="11" nillable="true" ma:displayName="Auteur Extern" ma:hidden="true" ma:internalName="Connect_x002d_AuteurExtern" ma:readOnly="false">
      <xsd:simpleType>
        <xsd:restriction base="dms:Text">
          <xsd:maxLength value="255"/>
        </xsd:restriction>
      </xsd:simpleType>
    </xsd:element>
    <xsd:element name="Connect-Ondertekenaar" ma:index="12" nillable="true" ma:displayName="Ondertekenaar" ma:hidden="true" ma:list="UserInfo" ma:SharePointGroup="0" ma:internalName="Connect_x002d_Ondertek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nect-Archiefwaardig" ma:index="13" ma:displayName="Archiefwaardig" ma:default="Ja" ma:format="Dropdown" ma:internalName="Connect_x002d_Archiefwaardig" ma:readOnly="false">
      <xsd:simpleType>
        <xsd:restriction base="dms:Choice">
          <xsd:enumeration value="Ja"/>
          <xsd:enumeration value="Nee"/>
        </xsd:restriction>
      </xsd:simpleType>
    </xsd:element>
    <xsd:element name="TaxCatchAllLabel" ma:index="14" nillable="true" ma:displayName="Taxonomy Catch All Column1" ma:hidden="true" ma:list="{5c4fdefe-7a9f-45af-9c96-8cbac445489d}" ma:internalName="TaxCatchAllLabel" ma:readOnly="true" ma:showField="CatchAllDataLabel" ma:web="29aa99fc-69fd-48c9-9a1c-71949ada4549">
      <xsd:complexType>
        <xsd:complexContent>
          <xsd:extension base="dms:MultiChoiceLookup">
            <xsd:sequence>
              <xsd:element name="Value" type="dms:Lookup" maxOccurs="unbounded" minOccurs="0" nillable="true"/>
            </xsd:sequence>
          </xsd:extension>
        </xsd:complexContent>
      </xsd:complexType>
    </xsd:element>
    <xsd:element name="jbd8c863d0e84969b217bbeafdb75459" ma:index="16" nillable="true" ma:taxonomy="true" ma:internalName="jbd8c863d0e84969b217bbeafdb75459" ma:taxonomyFieldName="Connect_x002d_Vertrouwelijkheid" ma:displayName="Vertrouwelijkheid" ma:readOnly="false" ma:default="1;#RWS Bedrijfsvertrouwelijk/geen|1523f3d8-a3f5-4033-a4d4-a04bf7d6d8cc" ma:fieldId="{3bd8c863-d0e8-4969-b217-bbeafdb75459}" ma:sspId="ae033921-439f-46ba-b586-0b8c8775f769" ma:termSetId="91227f9e-dc3b-4a5d-b701-63dd232956be" ma:anchorId="00000000-0000-0000-0000-000000000000" ma:open="false" ma:isKeyword="false">
      <xsd:complexType>
        <xsd:sequence>
          <xsd:element ref="pc:Terms" minOccurs="0" maxOccurs="1"/>
        </xsd:sequence>
      </xsd:complexType>
    </xsd:element>
    <xsd:element name="TaxCatchAll" ma:index="18" nillable="true" ma:displayName="Taxonomy Catch All Column" ma:hidden="true" ma:list="{5c4fdefe-7a9f-45af-9c96-8cbac445489d}" ma:internalName="TaxCatchAll" ma:readOnly="false" ma:showField="CatchAllData" ma:web="29aa99fc-69fd-48c9-9a1c-71949ada4549">
      <xsd:complexType>
        <xsd:complexContent>
          <xsd:extension base="dms:MultiChoiceLookup">
            <xsd:sequence>
              <xsd:element name="Value" type="dms:Lookup" maxOccurs="unbounded" minOccurs="0" nillable="true"/>
            </xsd:sequence>
          </xsd:extension>
        </xsd:complexContent>
      </xsd:complexType>
    </xsd:element>
    <xsd:element name="ka142704ec404179bc6dc96ce8d3373c" ma:index="20" nillable="true" ma:taxonomy="true" ma:internalName="ka142704ec404179bc6dc96ce8d3373c" ma:taxonomyFieldName="Connect_x002d_Documenttype" ma:displayName="Documenttype" ma:readOnly="false" ma:fieldId="{4a142704-ec40-4179-bc6d-c96ce8d3373c}" ma:sspId="ae033921-439f-46ba-b586-0b8c8775f769" ma:termSetId="b32830c9-2f01-41a4-9584-76856be50447" ma:anchorId="00000000-0000-0000-0000-000000000000" ma:open="false" ma:isKeyword="false">
      <xsd:complexType>
        <xsd:sequence>
          <xsd:element ref="pc:Terms" minOccurs="0" maxOccurs="1"/>
        </xsd:sequence>
      </xsd:complexType>
    </xsd:element>
    <xsd:element name="TaxKeywordTaxHTField" ma:index="22" nillable="true" ma:taxonomy="true" ma:internalName="TaxKeywordTaxHTField" ma:taxonomyFieldName="TaxKeyword" ma:displayName="Ondernemingstrefwoorden" ma:readOnly="false" ma:fieldId="{23f27201-bee3-471e-b2e7-b64fd8b7ca38}" ma:taxonomyMulti="true" ma:sspId="ae033921-439f-46ba-b586-0b8c8775f769" ma:termSetId="00000000-0000-0000-0000-000000000000" ma:anchorId="00000000-0000-0000-0000-000000000000" ma:open="true" ma:isKeyword="true">
      <xsd:complexType>
        <xsd:sequence>
          <xsd:element ref="pc:Terms" minOccurs="0" maxOccurs="1"/>
        </xsd:sequence>
      </xsd:complexType>
    </xsd:element>
    <xsd:element name="md4a5e6ab761404298864f0be17ffc0c" ma:index="23" nillable="true" ma:taxonomy="true" ma:internalName="md4a5e6ab761404298864f0be17ffc0c" ma:taxonomyFieldName="Connect_x002d_Organisatieonderdeel" ma:displayName="Organisatieonderdeel" ma:readOnly="false" ma:fieldId="{6d4a5e6a-b761-4042-9886-4f0be17ffc0c}" ma:sspId="ae033921-439f-46ba-b586-0b8c8775f769" ma:termSetId="c2b43861-9788-46fe-987a-73aa67229d9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9aa99fc-69fd-48c9-9a1c-71949ada4549" elementFormDefault="qualified">
    <xsd:import namespace="http://schemas.microsoft.com/office/2006/documentManagement/types"/>
    <xsd:import namespace="http://schemas.microsoft.com/office/infopath/2007/PartnerControls"/>
    <xsd:element name="_dlc_DocId" ma:index="27" nillable="true" ma:displayName="Waarde van de document-id" ma:description="De waarde van de document-id die aan dit item is toegewezen." ma:internalName="_dlc_DocId" ma:readOnly="true">
      <xsd:simpleType>
        <xsd:restriction base="dms:Text"/>
      </xsd:simpleType>
    </xsd:element>
    <xsd:element name="_dlc_DocIdUrl" ma:index="2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Inhoudstype"/>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mso-contentType ?>
<SharedContentType xmlns="Microsoft.SharePoint.Taxonomy.ContentTypeSync" SourceId="ae033921-439f-46ba-b586-0b8c8775f769" ContentTypeId="0x010100DFBBBAD8BCC81A4087A89B096B64D134"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jbd8c863d0e84969b217bbeafdb75459 xmlns="cb665cb2-4c1b-4338-95f1-4dd7cd771ce0">
      <Terms xmlns="http://schemas.microsoft.com/office/infopath/2007/PartnerControls">
        <TermInfo xmlns="http://schemas.microsoft.com/office/infopath/2007/PartnerControls">
          <TermName xmlns="http://schemas.microsoft.com/office/infopath/2007/PartnerControls">RWS Bedrijfsvertrouwelijk/geen</TermName>
          <TermId xmlns="http://schemas.microsoft.com/office/infopath/2007/PartnerControls">1523f3d8-a3f5-4033-a4d4-a04bf7d6d8cc</TermId>
        </TermInfo>
      </Terms>
    </jbd8c863d0e84969b217bbeafdb75459>
    <_dlc_DocId xmlns="29aa99fc-69fd-48c9-9a1c-71949ada4549">CON00-116079886-413</_dlc_DocId>
    <TaxCatchAll xmlns="cb665cb2-4c1b-4338-95f1-4dd7cd771ce0">
      <Value>111</Value>
      <Value>110</Value>
      <Value>179</Value>
      <Value>1</Value>
    </TaxCatchAll>
    <_dlc_DocIdUrl xmlns="29aa99fc-69fd-48c9-9a1c-71949ada4549">
      <Url>https://connect.sp02.rws.nl/sites/con0000037/_layouts/15/DocIdRedir.aspx?ID=CON00-116079886-413</Url>
      <Description>CON00-116079886-413</Description>
    </_dlc_DocIdUrl>
    <Connect-Status xmlns="cb665cb2-4c1b-4338-95f1-4dd7cd771ce0">Definitief</Connect-Status>
    <Connect-Toelichting xmlns="cb665cb2-4c1b-4338-95f1-4dd7cd771ce0" xsi:nil="true"/>
    <Connect-Ondertekenaar xmlns="cb665cb2-4c1b-4338-95f1-4dd7cd771ce0">
      <UserInfo>
        <DisplayName/>
        <AccountId xsi:nil="true"/>
        <AccountType/>
      </UserInfo>
    </Connect-Ondertekenaar>
    <Connect-Subtitel xmlns="cb665cb2-4c1b-4338-95f1-4dd7cd771ce0" xsi:nil="true"/>
    <TaxKeywordTaxHTField xmlns="cb665cb2-4c1b-4338-95f1-4dd7cd771ce0">
      <Terms xmlns="http://schemas.microsoft.com/office/infopath/2007/PartnerControls"/>
    </TaxKeywordTaxHTField>
    <Connect-AuteurExtern xmlns="cb665cb2-4c1b-4338-95f1-4dd7cd771ce0" xsi:nil="true"/>
    <md4a5e6ab761404298864f0be17ffc0c xmlns="cb665cb2-4c1b-4338-95f1-4dd7cd771ce0">
      <Terms xmlns="http://schemas.microsoft.com/office/infopath/2007/PartnerControls"/>
    </md4a5e6ab761404298864f0be17ffc0c>
    <ka142704ec404179bc6dc96ce8d3373c xmlns="cb665cb2-4c1b-4338-95f1-4dd7cd771ce0">
      <Terms xmlns="http://schemas.microsoft.com/office/infopath/2007/PartnerControls">
        <TermInfo xmlns="http://schemas.microsoft.com/office/infopath/2007/PartnerControls">
          <TermName xmlns="http://schemas.microsoft.com/office/infopath/2007/PartnerControls">Instructie</TermName>
          <TermId xmlns="http://schemas.microsoft.com/office/infopath/2007/PartnerControls">de6f7a2a-11c5-41cb-a3ce-3d7bce61e1d7</TermId>
        </TermInfo>
      </Terms>
    </ka142704ec404179bc6dc96ce8d3373c>
    <URL xmlns="http://schemas.microsoft.com/sharepoint/v3">
      <Url xsi:nil="true"/>
      <Description xsi:nil="true"/>
    </URL>
    <Connect-DossierId xmlns="cb665cb2-4c1b-4338-95f1-4dd7cd771ce0">in</Connect-DossierId>
    <Connect-Archiefwaardig xmlns="cb665cb2-4c1b-4338-95f1-4dd7cd771ce0">Ja</Connect-Archiefwaardig>
    <Connect-Auteur xmlns="cb665cb2-4c1b-4338-95f1-4dd7cd771ce0">
      <UserInfo>
        <DisplayName/>
        <AccountId xsi:nil="true"/>
        <AccountType/>
      </UserInfo>
    </Connect-Auteur>
  </documentManagement>
</p:properties>
</file>

<file path=customXml/itemProps1.xml><?xml version="1.0" encoding="utf-8"?>
<ds:datastoreItem xmlns:ds="http://schemas.openxmlformats.org/officeDocument/2006/customXml" ds:itemID="{91078952-5C6D-46CF-9B70-A06EC4BC16FA}"/>
</file>

<file path=customXml/itemProps2.xml><?xml version="1.0" encoding="utf-8"?>
<ds:datastoreItem xmlns:ds="http://schemas.openxmlformats.org/officeDocument/2006/customXml" ds:itemID="{086797A0-3AA5-4738-AB03-1CA479077623}"/>
</file>

<file path=customXml/itemProps3.xml><?xml version="1.0" encoding="utf-8"?>
<ds:datastoreItem xmlns:ds="http://schemas.openxmlformats.org/officeDocument/2006/customXml" ds:itemID="{3E876C90-3467-4494-9644-ED53E7B06A8E}"/>
</file>

<file path=customXml/itemProps4.xml><?xml version="1.0" encoding="utf-8"?>
<ds:datastoreItem xmlns:ds="http://schemas.openxmlformats.org/officeDocument/2006/customXml" ds:itemID="{99D0EC8E-040F-459C-9D74-3855B40A8D98}"/>
</file>

<file path=customXml/itemProps5.xml><?xml version="1.0" encoding="utf-8"?>
<ds:datastoreItem xmlns:ds="http://schemas.openxmlformats.org/officeDocument/2006/customXml" ds:itemID="{CA7D02CF-EDD8-4A0D-8BE5-A20381B27CF1}"/>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1127</Words>
  <Characters>6203</Characters>
  <Application>Microsoft Office Word</Application>
  <DocSecurity>0</DocSecurity>
  <Lines>51</Lines>
  <Paragraphs>14</Paragraphs>
  <ScaleCrop>false</ScaleCrop>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Rijkswaterstaat</dc:creator>
  <cp:keywords/>
  <dc:description/>
  <cp:lastModifiedBy>Rijkswaterstaat</cp:lastModifiedBy>
  <cp:revision>1</cp:revision>
  <dcterms:created xsi:type="dcterms:W3CDTF">2026-09-07T07:55:00Z</dcterms:created>
  <dcterms:modified xsi:type="dcterms:W3CDTF">2026-09-07T08:04:00Z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5bbabaa558347c9a785183771c230c4">
    <vt:lpwstr>Geen|a0814100-4302-49f4-9f40-b7d42012644c</vt:lpwstr>
  </property>
  <property fmtid="{D5CDD505-2E9C-101B-9397-08002B2CF9AE}" pid="3" name="ContentTypeId">
    <vt:lpwstr>0x010100DFBBBAD8BCC81A4087A89B096B64D134006E2C3E51359A0F4CA2CF8810751C3102</vt:lpwstr>
  </property>
  <property fmtid="{D5CDD505-2E9C-101B-9397-08002B2CF9AE}" pid="4" name="f8a19592d410488a963c18d6cfe9bdaa">
    <vt:lpwstr>RWS Bedrijfsvertrouwelijk|d5fcfbac-659d-41b3-b161-4048848dd05a</vt:lpwstr>
  </property>
  <property fmtid="{D5CDD505-2E9C-101B-9397-08002B2CF9AE}" pid="5" name="_dlc_DocIdItemGuid">
    <vt:lpwstr>9ea89715-e2c0-40e9-ad1f-a784ffe5aebc</vt:lpwstr>
  </property>
  <property fmtid="{D5CDD505-2E9C-101B-9397-08002B2CF9AE}" pid="6" name="TaxKeyword">
    <vt:lpwstr/>
  </property>
  <property fmtid="{D5CDD505-2E9C-101B-9397-08002B2CF9AE}" pid="7" name="Connect-Bedrijfsvertrouwelijkheid">
    <vt:lpwstr>110;#RWS Bedrijfsvertrouwelijk|d5fcfbac-659d-41b3-b161-4048848dd05a</vt:lpwstr>
  </property>
  <property fmtid="{D5CDD505-2E9C-101B-9397-08002B2CF9AE}" pid="8" name="Connect-Persoonsvertrouwelijkheid">
    <vt:lpwstr>111;#Geen|a0814100-4302-49f4-9f40-b7d42012644c</vt:lpwstr>
  </property>
  <property fmtid="{D5CDD505-2E9C-101B-9397-08002B2CF9AE}" pid="9" name="Connect-Vertrouwelijkheid">
    <vt:lpwstr>1;#RWS Bedrijfsvertrouwelijk/geen|1523f3d8-a3f5-4033-a4d4-a04bf7d6d8cc</vt:lpwstr>
  </property>
  <property fmtid="{D5CDD505-2E9C-101B-9397-08002B2CF9AE}" pid="10" name="Connect-Documenttype">
    <vt:lpwstr>179;#Instructie|de6f7a2a-11c5-41cb-a3ce-3d7bce61e1d7</vt:lpwstr>
  </property>
  <property fmtid="{D5CDD505-2E9C-101B-9397-08002B2CF9AE}" pid="11" name="Connect-Organisatieonderdeel">
    <vt:lpwstr/>
  </property>
  <property fmtid="{D5CDD505-2E9C-101B-9397-08002B2CF9AE}" pid="12" name="Connect-SEfase">
    <vt:lpwstr/>
  </property>
  <property fmtid="{D5CDD505-2E9C-101B-9397-08002B2CF9AE}" pid="13" name="Connect-Organisatie">
    <vt:lpwstr/>
  </property>
  <property fmtid="{D5CDD505-2E9C-101B-9397-08002B2CF9AE}" pid="14" name="j4385b9e35ef42c5bc2f4b49e945d3d0">
    <vt:lpwstr/>
  </property>
  <property fmtid="{D5CDD505-2E9C-101B-9397-08002B2CF9AE}" pid="15" name="e28f84c711554a75a94a2dfe3a3bea15">
    <vt:lpwstr/>
  </property>
  <property fmtid="{D5CDD505-2E9C-101B-9397-08002B2CF9AE}" pid="16" name="mf6f48d2ac1943c283ed42563d4d533a">
    <vt:lpwstr/>
  </property>
  <property fmtid="{D5CDD505-2E9C-101B-9397-08002B2CF9AE}" pid="17" name="d38b446f7b294aa48a544e5738eab49c">
    <vt:lpwstr/>
  </property>
  <property fmtid="{D5CDD505-2E9C-101B-9397-08002B2CF9AE}" pid="18" name="Connect-IPMrol">
    <vt:lpwstr/>
  </property>
  <property fmtid="{D5CDD505-2E9C-101B-9397-08002B2CF9AE}" pid="19" name="Connect-Classificatiecode">
    <vt:lpwstr/>
  </property>
  <property fmtid="{D5CDD505-2E9C-101B-9397-08002B2CF9AE}" pid="20" name="Connect-Activiteit">
    <vt:lpwstr/>
  </property>
  <property fmtid="{D5CDD505-2E9C-101B-9397-08002B2CF9AE}" pid="21" name="j7965235a8fd41fb89d2a664ecf0f7a1">
    <vt:lpwstr/>
  </property>
</Properties>
</file>