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A9923" w14:textId="26EBC03A" w:rsidR="003F5EB0" w:rsidRDefault="00F52D97" w:rsidP="003F5EB0">
      <w:pPr>
        <w:rPr>
          <w:sz w:val="24"/>
          <w:szCs w:val="24"/>
        </w:rPr>
      </w:pPr>
      <w:r w:rsidRPr="00F52D97">
        <w:rPr>
          <w:sz w:val="24"/>
          <w:szCs w:val="24"/>
        </w:rPr>
        <w:t xml:space="preserve">Bijlage A </w:t>
      </w:r>
      <w:r>
        <w:rPr>
          <w:sz w:val="24"/>
          <w:szCs w:val="24"/>
        </w:rPr>
        <w:tab/>
      </w:r>
      <w:r w:rsidRPr="00F52D97">
        <w:rPr>
          <w:sz w:val="24"/>
          <w:szCs w:val="24"/>
        </w:rPr>
        <w:t>Aanmeldingsformulier</w:t>
      </w:r>
    </w:p>
    <w:p w14:paraId="77AD99C9" w14:textId="77777777" w:rsidR="00F52D97" w:rsidRDefault="00F52D97" w:rsidP="003F5EB0">
      <w:pPr>
        <w:rPr>
          <w:sz w:val="24"/>
          <w:szCs w:val="24"/>
        </w:rPr>
      </w:pPr>
    </w:p>
    <w:p w14:paraId="707253F6" w14:textId="77777777" w:rsidR="00F52D97" w:rsidRPr="000654B5" w:rsidRDefault="00F52D97" w:rsidP="00F52D97">
      <w:pPr>
        <w:spacing w:line="260" w:lineRule="atLeast"/>
        <w:rPr>
          <w:rFonts w:cs="V&amp;W Syntax (Adobe)"/>
          <w:color w:val="000000"/>
        </w:rPr>
      </w:pPr>
      <w:bookmarkStart w:id="0" w:name="bwBijlageA_NO_tekst1"/>
      <w:r w:rsidRPr="000654B5">
        <w:rPr>
          <w:rFonts w:cs="V&amp;W Syntax (Adobe)"/>
          <w:color w:val="000000"/>
        </w:rPr>
        <w:t>Ter zake van</w:t>
      </w:r>
      <w:bookmarkStart w:id="1" w:name="bwAP_NO_GG0_uit3"/>
      <w:r w:rsidRPr="000654B5">
        <w:rPr>
          <w:rFonts w:cs="V&amp;W Syntax (Adobe)"/>
          <w:color w:val="000000"/>
        </w:rPr>
        <w:t xml:space="preserve"> de selectie voor</w:t>
      </w:r>
      <w:bookmarkEnd w:id="1"/>
      <w:r w:rsidRPr="000654B5">
        <w:rPr>
          <w:rFonts w:cs="V&amp;W Syntax (Adobe)"/>
          <w:color w:val="000000"/>
        </w:rPr>
        <w:t xml:space="preserve"> de aanbesteding volgens de niet-openbare procedure, zoals omschreven in </w:t>
      </w:r>
      <w:r w:rsidRPr="79AEF1D8">
        <w:rPr>
          <w:rFonts w:cs="V&amp;W Syntax (Adobe)"/>
          <w:color w:val="000000" w:themeColor="text1"/>
        </w:rPr>
        <w:t>paragraaf 2.2.1.</w:t>
      </w:r>
      <w:r>
        <w:rPr>
          <w:rFonts w:cs="V&amp;W Syntax (Adobe)"/>
          <w:color w:val="000000" w:themeColor="text1"/>
        </w:rPr>
        <w:t>5</w:t>
      </w:r>
      <w:r w:rsidRPr="79AEF1D8">
        <w:rPr>
          <w:rFonts w:cs="V&amp;W Syntax (Adobe)"/>
          <w:color w:val="000000" w:themeColor="text1"/>
        </w:rPr>
        <w:t xml:space="preserve"> van de Aanbestedingswet</w:t>
      </w:r>
      <w:r w:rsidRPr="000654B5">
        <w:rPr>
          <w:rFonts w:cs="V&amp;W Syntax (Adobe)"/>
          <w:color w:val="000000"/>
        </w:rPr>
        <w:t xml:space="preserve">, van de opdracht met </w:t>
      </w:r>
      <w:r>
        <w:rPr>
          <w:rFonts w:cs="V&amp;W Syntax (Adobe)"/>
          <w:color w:val="000000"/>
        </w:rPr>
        <w:t>31199153</w:t>
      </w:r>
      <w:r w:rsidRPr="000654B5">
        <w:rPr>
          <w:rFonts w:cs="V&amp;W Syntax (Adobe)"/>
          <w:color w:val="000000"/>
        </w:rPr>
        <w:t xml:space="preserve"> </w:t>
      </w:r>
      <w:r w:rsidRPr="000654B5">
        <w:rPr>
          <w:color w:val="000000"/>
        </w:rPr>
        <w:t>voor</w:t>
      </w:r>
      <w:r w:rsidRPr="00300406">
        <w:t xml:space="preserve"> de aanbesteding van de opdracht </w:t>
      </w:r>
      <w:r w:rsidRPr="00A12536">
        <w:t>voor</w:t>
      </w:r>
      <w:r>
        <w:t xml:space="preserve"> het ontwerp, de bouw en de levering van twee Multi</w:t>
      </w:r>
      <w:r w:rsidRPr="00001698">
        <w:t xml:space="preserve"> Purpose Vessels</w:t>
      </w:r>
      <w:r>
        <w:t>. (MPV-50)</w:t>
      </w:r>
      <w:r w:rsidRPr="000654B5">
        <w:rPr>
          <w:rFonts w:cs="V&amp;W Syntax (Adobe)"/>
          <w:color w:val="000000"/>
        </w:rPr>
        <w:t>.</w:t>
      </w:r>
    </w:p>
    <w:p w14:paraId="6D0C0877" w14:textId="77777777" w:rsidR="00F52D97" w:rsidRPr="000654B5" w:rsidRDefault="00F52D97" w:rsidP="00F52D97">
      <w:pPr>
        <w:spacing w:line="260" w:lineRule="atLeast"/>
        <w:rPr>
          <w:rFonts w:cs="V&amp;W Syntax (Adobe)"/>
          <w:color w:val="000000"/>
        </w:rPr>
      </w:pPr>
    </w:p>
    <w:p w14:paraId="01ADA011" w14:textId="77777777" w:rsidR="00F52D97" w:rsidRPr="000654B5" w:rsidRDefault="00F52D97" w:rsidP="00F52D97">
      <w:pPr>
        <w:spacing w:line="260" w:lineRule="atLeast"/>
        <w:rPr>
          <w:rFonts w:cs="Verdana"/>
          <w:color w:val="000000"/>
          <w:highlight w:val="green"/>
        </w:rPr>
      </w:pPr>
    </w:p>
    <w:p w14:paraId="7CE24FC3" w14:textId="77777777" w:rsidR="00F52D97" w:rsidRPr="000654B5" w:rsidRDefault="00F52D97" w:rsidP="00F52D97">
      <w:pPr>
        <w:numPr>
          <w:ilvl w:val="0"/>
          <w:numId w:val="32"/>
        </w:numPr>
        <w:spacing w:line="240" w:lineRule="atLeast"/>
        <w:ind w:left="0" w:hanging="284"/>
        <w:rPr>
          <w:rFonts w:cs="Verdana"/>
          <w:color w:val="000000"/>
        </w:rPr>
      </w:pPr>
      <w:bookmarkStart w:id="2" w:name="bwBijlageA_NO_nr1"/>
      <w:bookmarkEnd w:id="0"/>
      <w:r w:rsidRPr="000654B5">
        <w:rPr>
          <w:rFonts w:cs="Verdana"/>
          <w:b/>
          <w:bCs/>
          <w:color w:val="000000"/>
        </w:rPr>
        <w:t xml:space="preserve">Gegevens aanbesteder: </w:t>
      </w:r>
      <w:bookmarkStart w:id="3" w:name="bwAP_NO_HT_aan6"/>
      <w:r w:rsidRPr="000654B5">
        <w:rPr>
          <w:rStyle w:val="Verborgentekst"/>
        </w:rPr>
        <w:t>(in te vullen door de aanbesteder)</w:t>
      </w:r>
      <w:bookmarkEnd w:id="3"/>
      <w:r w:rsidRPr="000654B5">
        <w:rPr>
          <w:rStyle w:val="Verborgentekst"/>
          <w:i w:val="0"/>
          <w:iCs/>
          <w:vanish w:val="0"/>
          <w:color w:val="000000"/>
        </w:rPr>
        <w:t xml:space="preserve"> </w:t>
      </w:r>
      <w:r w:rsidRPr="000654B5">
        <w:rPr>
          <w:rFonts w:cs="Verdana"/>
          <w:b/>
          <w:bCs/>
          <w:color w:val="000000"/>
        </w:rPr>
        <w:br/>
      </w:r>
      <w:bookmarkStart w:id="4" w:name="bwBijlageA_NO_tekst2"/>
      <w:r w:rsidRPr="000654B5">
        <w:rPr>
          <w:color w:val="000000"/>
        </w:rPr>
        <w:t xml:space="preserve">Rijkswaterstaat </w:t>
      </w:r>
      <w:r w:rsidRPr="000654B5">
        <w:rPr>
          <w:color w:val="000000"/>
        </w:rPr>
        <w:tab/>
      </w:r>
      <w:r w:rsidRPr="000654B5">
        <w:rPr>
          <w:color w:val="000000"/>
        </w:rPr>
        <w:fldChar w:fldCharType="begin"/>
      </w:r>
      <w:r w:rsidRPr="000654B5">
        <w:rPr>
          <w:color w:val="000000"/>
        </w:rPr>
        <w:instrText xml:space="preserve"> DOCPROPERTY  AFZ_NAAM2  \* MERGEFORMAT </w:instrText>
      </w:r>
      <w:r w:rsidRPr="000654B5">
        <w:rPr>
          <w:color w:val="000000"/>
        </w:rPr>
        <w:fldChar w:fldCharType="separate"/>
      </w:r>
      <w:r w:rsidRPr="000654B5">
        <w:rPr>
          <w:color w:val="000000"/>
        </w:rPr>
        <w:t>[&lt;DIENSTNAAM&gt;]</w:t>
      </w:r>
      <w:r w:rsidRPr="000654B5">
        <w:rPr>
          <w:color w:val="000000"/>
        </w:rPr>
        <w:fldChar w:fldCharType="end"/>
      </w:r>
    </w:p>
    <w:p w14:paraId="111AF6C3" w14:textId="77777777" w:rsidR="00F52D97" w:rsidRPr="000654B5" w:rsidRDefault="00F52D97" w:rsidP="00F52D97">
      <w:pPr>
        <w:pStyle w:val="broodtekst"/>
        <w:tabs>
          <w:tab w:val="clear" w:pos="227"/>
          <w:tab w:val="clear" w:pos="454"/>
          <w:tab w:val="clear" w:pos="680"/>
          <w:tab w:val="left" w:pos="1800"/>
        </w:tabs>
        <w:spacing w:line="260" w:lineRule="atLeast"/>
        <w:rPr>
          <w:rFonts w:cs="Verdana"/>
          <w:color w:val="000000"/>
        </w:rPr>
      </w:pPr>
      <w:r w:rsidRPr="000654B5">
        <w:rPr>
          <w:rFonts w:cs="Verdana"/>
          <w:color w:val="000000"/>
        </w:rPr>
        <w:t>Adres:</w:t>
      </w:r>
      <w:r w:rsidRPr="000654B5">
        <w:rPr>
          <w:rFonts w:cs="Verdana"/>
          <w:color w:val="000000"/>
        </w:rPr>
        <w:tab/>
      </w:r>
      <w:r w:rsidRPr="000654B5">
        <w:rPr>
          <w:rFonts w:cs="Verdana"/>
          <w:color w:val="000000"/>
        </w:rPr>
        <w:tab/>
      </w:r>
      <w:r w:rsidRPr="000654B5">
        <w:rPr>
          <w:rStyle w:val="referentiegegevens"/>
          <w:color w:val="000000"/>
        </w:rPr>
        <w:fldChar w:fldCharType="begin"/>
      </w:r>
      <w:r w:rsidRPr="000654B5">
        <w:rPr>
          <w:rStyle w:val="referentiegegevens"/>
          <w:color w:val="000000"/>
        </w:rPr>
        <w:instrText xml:space="preserve"> DOCPROPERTY </w:instrText>
      </w:r>
      <w:r w:rsidRPr="000654B5">
        <w:rPr>
          <w:rFonts w:cs="Arial"/>
          <w:color w:val="000000"/>
        </w:rPr>
        <w:instrText>AFZ_POSTBUS</w:instrText>
      </w:r>
      <w:r w:rsidRPr="000654B5">
        <w:rPr>
          <w:rStyle w:val="referentiegegevens"/>
          <w:color w:val="000000"/>
        </w:rPr>
        <w:instrText xml:space="preserve"> </w:instrText>
      </w:r>
      <w:r w:rsidRPr="000654B5">
        <w:rPr>
          <w:rStyle w:val="referentiegegevens"/>
          <w:color w:val="000000"/>
        </w:rPr>
        <w:fldChar w:fldCharType="separate"/>
      </w:r>
      <w:r w:rsidRPr="000654B5">
        <w:rPr>
          <w:rStyle w:val="referentiegegevens"/>
          <w:color w:val="000000"/>
        </w:rPr>
        <w:t>[&lt;POSTBUS/STRAAT&gt;]</w:t>
      </w:r>
      <w:r w:rsidRPr="000654B5">
        <w:rPr>
          <w:rStyle w:val="referentiegegevens"/>
          <w:color w:val="000000"/>
        </w:rPr>
        <w:fldChar w:fldCharType="end"/>
      </w:r>
    </w:p>
    <w:p w14:paraId="52795840" w14:textId="77777777" w:rsidR="00F52D97" w:rsidRPr="000654B5" w:rsidRDefault="00F52D97" w:rsidP="00F52D97">
      <w:pPr>
        <w:pStyle w:val="broodtekst"/>
        <w:tabs>
          <w:tab w:val="clear" w:pos="227"/>
          <w:tab w:val="clear" w:pos="454"/>
          <w:tab w:val="clear" w:pos="680"/>
          <w:tab w:val="left" w:pos="1800"/>
        </w:tabs>
        <w:autoSpaceDE/>
        <w:autoSpaceDN/>
        <w:adjustRightInd/>
        <w:spacing w:line="260" w:lineRule="atLeast"/>
        <w:rPr>
          <w:rFonts w:cs="Verdana"/>
          <w:color w:val="000000"/>
        </w:rPr>
      </w:pPr>
      <w:r w:rsidRPr="000654B5">
        <w:rPr>
          <w:rFonts w:cs="Verdana"/>
          <w:color w:val="000000"/>
        </w:rPr>
        <w:tab/>
      </w:r>
      <w:r w:rsidRPr="000654B5">
        <w:rPr>
          <w:rFonts w:cs="Verdana"/>
          <w:color w:val="000000"/>
        </w:rPr>
        <w:tab/>
      </w:r>
      <w:r w:rsidRPr="000654B5">
        <w:rPr>
          <w:rStyle w:val="referentiegegevens"/>
          <w:color w:val="000000"/>
        </w:rPr>
        <w:fldChar w:fldCharType="begin"/>
      </w:r>
      <w:r w:rsidRPr="000654B5">
        <w:rPr>
          <w:rStyle w:val="referentiegegevens"/>
          <w:color w:val="000000"/>
        </w:rPr>
        <w:instrText xml:space="preserve"> DOCPROPERTY </w:instrText>
      </w:r>
      <w:r w:rsidRPr="000654B5">
        <w:rPr>
          <w:rFonts w:cs="Arial"/>
          <w:color w:val="000000"/>
        </w:rPr>
        <w:instrText>AFZ_POSTBUS_POSTCODE_PLAATS</w:instrText>
      </w:r>
      <w:r w:rsidRPr="000654B5">
        <w:rPr>
          <w:rStyle w:val="referentiegegevens"/>
          <w:color w:val="000000"/>
        </w:rPr>
        <w:instrText xml:space="preserve"> </w:instrText>
      </w:r>
      <w:r w:rsidRPr="000654B5">
        <w:rPr>
          <w:rStyle w:val="referentiegegevens"/>
          <w:color w:val="000000"/>
        </w:rPr>
        <w:fldChar w:fldCharType="separate"/>
      </w:r>
      <w:r w:rsidRPr="000654B5">
        <w:rPr>
          <w:rStyle w:val="referentiegegevens"/>
          <w:color w:val="000000"/>
        </w:rPr>
        <w:t>[&lt;PC_PLAATSNAAM&gt;]</w:t>
      </w:r>
      <w:r w:rsidRPr="000654B5">
        <w:rPr>
          <w:rStyle w:val="referentiegegevens"/>
          <w:color w:val="000000"/>
        </w:rPr>
        <w:fldChar w:fldCharType="end"/>
      </w:r>
    </w:p>
    <w:p w14:paraId="143B7F0C" w14:textId="77777777" w:rsidR="00F52D97" w:rsidRPr="000654B5" w:rsidRDefault="00F52D97" w:rsidP="00F52D97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spacing w:line="260" w:lineRule="atLeast"/>
        <w:rPr>
          <w:rStyle w:val="Verborgentekst"/>
        </w:rPr>
      </w:pPr>
      <w:bookmarkStart w:id="5" w:name="bwAP_NO_HT_aan7"/>
      <w:r w:rsidRPr="000654B5">
        <w:rPr>
          <w:rStyle w:val="Verborgentekst"/>
        </w:rPr>
        <w:t>Neem de gegevens over uit de aankondiging</w:t>
      </w:r>
    </w:p>
    <w:bookmarkEnd w:id="5"/>
    <w:p w14:paraId="4985A322" w14:textId="77777777" w:rsidR="00F52D97" w:rsidRPr="000654B5" w:rsidRDefault="00F52D97" w:rsidP="00F52D97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spacing w:line="260" w:lineRule="atLeast"/>
        <w:rPr>
          <w:rFonts w:cs="Verdana"/>
          <w:color w:val="000000"/>
          <w:sz w:val="16"/>
          <w:szCs w:val="16"/>
        </w:rPr>
      </w:pPr>
    </w:p>
    <w:p w14:paraId="26D03CE6" w14:textId="77777777" w:rsidR="00F52D97" w:rsidRPr="000654B5" w:rsidRDefault="00F52D97" w:rsidP="00F52D97">
      <w:pPr>
        <w:tabs>
          <w:tab w:val="left" w:pos="1620"/>
          <w:tab w:val="left" w:pos="1800"/>
        </w:tabs>
        <w:spacing w:line="260" w:lineRule="atLeast"/>
        <w:rPr>
          <w:color w:val="000000"/>
        </w:rPr>
      </w:pPr>
      <w:r w:rsidRPr="000654B5">
        <w:rPr>
          <w:rFonts w:cs="Verdana"/>
          <w:color w:val="000000"/>
        </w:rPr>
        <w:t>Contactpersoon:</w:t>
      </w:r>
      <w:r w:rsidRPr="000654B5">
        <w:rPr>
          <w:rFonts w:cs="Verdana"/>
          <w:color w:val="000000"/>
        </w:rPr>
        <w:tab/>
      </w:r>
      <w:r w:rsidRPr="000654B5">
        <w:rPr>
          <w:rFonts w:cs="Verdana"/>
          <w:color w:val="000000"/>
        </w:rPr>
        <w:tab/>
      </w:r>
      <w:r w:rsidRPr="000654B5">
        <w:rPr>
          <w:rFonts w:cs="Verdana"/>
          <w:color w:val="000000"/>
        </w:rPr>
        <w:tab/>
      </w:r>
      <w:r w:rsidRPr="000654B5">
        <w:rPr>
          <w:color w:val="000000"/>
        </w:rPr>
        <w:fldChar w:fldCharType="begin">
          <w:ffData>
            <w:name w:val=""/>
            <w:enabled/>
            <w:calcOnExit w:val="0"/>
            <w:textInput>
              <w:default w:val="&lt;Vul contactpersoon in&gt;"/>
            </w:textInput>
          </w:ffData>
        </w:fldChar>
      </w:r>
      <w:r w:rsidRPr="000654B5">
        <w:rPr>
          <w:color w:val="000000"/>
        </w:rPr>
        <w:instrText xml:space="preserve"> FORMTEXT </w:instrText>
      </w:r>
      <w:r w:rsidRPr="000654B5">
        <w:rPr>
          <w:color w:val="000000"/>
        </w:rPr>
      </w:r>
      <w:r w:rsidRPr="000654B5">
        <w:rPr>
          <w:color w:val="000000"/>
        </w:rPr>
        <w:fldChar w:fldCharType="separate"/>
      </w:r>
      <w:r w:rsidRPr="000654B5">
        <w:rPr>
          <w:noProof/>
          <w:color w:val="000000"/>
        </w:rPr>
        <w:t>&lt;Vul contactpersoon in&gt;</w:t>
      </w:r>
      <w:r w:rsidRPr="000654B5">
        <w:rPr>
          <w:color w:val="000000"/>
        </w:rPr>
        <w:fldChar w:fldCharType="end"/>
      </w:r>
    </w:p>
    <w:p w14:paraId="1DBD0C76" w14:textId="77777777" w:rsidR="00F52D97" w:rsidRPr="00BC6C1D" w:rsidRDefault="00F52D97" w:rsidP="00F52D97">
      <w:pPr>
        <w:tabs>
          <w:tab w:val="left" w:pos="1620"/>
          <w:tab w:val="left" w:pos="1800"/>
        </w:tabs>
        <w:spacing w:line="260" w:lineRule="atLeast"/>
        <w:rPr>
          <w:rFonts w:cs="Verdana"/>
          <w:color w:val="000000"/>
        </w:rPr>
      </w:pPr>
      <w:r w:rsidRPr="00BC6C1D">
        <w:rPr>
          <w:color w:val="000000"/>
        </w:rPr>
        <w:t>Telefoonnummer:</w:t>
      </w:r>
      <w:r w:rsidRPr="00BC6C1D">
        <w:rPr>
          <w:color w:val="000000"/>
        </w:rPr>
        <w:tab/>
        <w:t xml:space="preserve">+31 (0) </w:t>
      </w:r>
      <w:r w:rsidRPr="000654B5">
        <w:rPr>
          <w:color w:val="000000"/>
        </w:rPr>
        <w:fldChar w:fldCharType="begin">
          <w:ffData>
            <w:name w:val=""/>
            <w:enabled/>
            <w:calcOnExit w:val="0"/>
            <w:textInput>
              <w:default w:val="&lt;Vul telefoonnummer in&gt;"/>
            </w:textInput>
          </w:ffData>
        </w:fldChar>
      </w:r>
      <w:r w:rsidRPr="00BC6C1D">
        <w:rPr>
          <w:color w:val="000000"/>
        </w:rPr>
        <w:instrText xml:space="preserve"> FORMTEXT </w:instrText>
      </w:r>
      <w:r w:rsidRPr="000654B5">
        <w:rPr>
          <w:color w:val="000000"/>
        </w:rPr>
      </w:r>
      <w:r w:rsidRPr="000654B5">
        <w:rPr>
          <w:color w:val="000000"/>
        </w:rPr>
        <w:fldChar w:fldCharType="separate"/>
      </w:r>
      <w:r w:rsidRPr="00BC6C1D">
        <w:rPr>
          <w:noProof/>
          <w:color w:val="000000"/>
        </w:rPr>
        <w:t>&lt;Vul telefoonnummer in&gt;</w:t>
      </w:r>
      <w:r w:rsidRPr="000654B5">
        <w:rPr>
          <w:color w:val="000000"/>
        </w:rPr>
        <w:fldChar w:fldCharType="end"/>
      </w:r>
    </w:p>
    <w:p w14:paraId="7893DA96" w14:textId="77777777" w:rsidR="00F52D97" w:rsidRPr="000654B5" w:rsidRDefault="00F52D97" w:rsidP="00F52D97">
      <w:pPr>
        <w:tabs>
          <w:tab w:val="left" w:pos="1620"/>
          <w:tab w:val="left" w:pos="1800"/>
        </w:tabs>
        <w:spacing w:line="260" w:lineRule="atLeast"/>
        <w:rPr>
          <w:rFonts w:cs="Verdana"/>
          <w:color w:val="000000"/>
          <w:lang w:val="de-DE"/>
        </w:rPr>
      </w:pPr>
      <w:r w:rsidRPr="000654B5">
        <w:rPr>
          <w:rFonts w:cs="Verdana"/>
          <w:color w:val="000000"/>
          <w:lang w:val="de-DE"/>
        </w:rPr>
        <w:t>E-Mail:</w:t>
      </w:r>
      <w:r w:rsidRPr="000654B5">
        <w:rPr>
          <w:rFonts w:cs="Verdana"/>
          <w:color w:val="000000"/>
          <w:lang w:val="de-DE"/>
        </w:rPr>
        <w:tab/>
      </w:r>
      <w:r w:rsidRPr="000654B5">
        <w:rPr>
          <w:rFonts w:cs="Verdana"/>
          <w:color w:val="000000"/>
          <w:lang w:val="de-DE"/>
        </w:rPr>
        <w:tab/>
      </w:r>
      <w:r w:rsidRPr="000654B5">
        <w:rPr>
          <w:rFonts w:cs="Verdana"/>
          <w:color w:val="000000"/>
          <w:lang w:val="de-DE"/>
        </w:rPr>
        <w:tab/>
      </w:r>
      <w:r w:rsidRPr="000654B5">
        <w:rPr>
          <w:color w:val="000000"/>
        </w:rPr>
        <w:fldChar w:fldCharType="begin">
          <w:ffData>
            <w:name w:val=""/>
            <w:enabled/>
            <w:calcOnExit w:val="0"/>
            <w:textInput>
              <w:default w:val="&lt;Vul e-mailadres in&gt;"/>
            </w:textInput>
          </w:ffData>
        </w:fldChar>
      </w:r>
      <w:r w:rsidRPr="000654B5">
        <w:rPr>
          <w:color w:val="000000"/>
          <w:lang w:val="de-DE"/>
        </w:rPr>
        <w:instrText xml:space="preserve"> FORMTEXT </w:instrText>
      </w:r>
      <w:r w:rsidRPr="000654B5">
        <w:rPr>
          <w:color w:val="000000"/>
        </w:rPr>
      </w:r>
      <w:r w:rsidRPr="000654B5">
        <w:rPr>
          <w:color w:val="000000"/>
        </w:rPr>
        <w:fldChar w:fldCharType="separate"/>
      </w:r>
      <w:r w:rsidRPr="000654B5">
        <w:rPr>
          <w:noProof/>
          <w:color w:val="000000"/>
          <w:lang w:val="de-DE"/>
        </w:rPr>
        <w:t>&lt;Vul e-mailadres in&gt;</w:t>
      </w:r>
      <w:r w:rsidRPr="000654B5">
        <w:rPr>
          <w:color w:val="000000"/>
        </w:rPr>
        <w:fldChar w:fldCharType="end"/>
      </w:r>
    </w:p>
    <w:bookmarkEnd w:id="2"/>
    <w:p w14:paraId="5B35B6E2" w14:textId="77777777" w:rsidR="00F52D97" w:rsidRPr="000654B5" w:rsidRDefault="00F52D97" w:rsidP="00F52D97">
      <w:pPr>
        <w:spacing w:line="260" w:lineRule="atLeast"/>
        <w:rPr>
          <w:rFonts w:cs="Verdana"/>
          <w:color w:val="000000"/>
          <w:lang w:val="de-DE"/>
        </w:rPr>
      </w:pPr>
    </w:p>
    <w:tbl>
      <w:tblPr>
        <w:tblpPr w:leftFromText="141" w:rightFromText="141" w:vertAnchor="text" w:horzAnchor="margin" w:tblpY="610"/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7135"/>
      </w:tblGrid>
      <w:tr w:rsidR="00F52D97" w:rsidRPr="000654B5" w14:paraId="703BCE4A" w14:textId="77777777" w:rsidTr="00F52D97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6F9B" w14:textId="77777777" w:rsidR="00F52D97" w:rsidRPr="000654B5" w:rsidRDefault="00F52D97" w:rsidP="00F52D97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bookmarkStart w:id="6" w:name="bwBijlageA_NO_nr2"/>
            <w:bookmarkEnd w:id="4"/>
            <w:r w:rsidRPr="000654B5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54B7" w14:textId="77777777" w:rsidR="00F52D97" w:rsidRPr="000654B5" w:rsidRDefault="00F52D97" w:rsidP="00F52D97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F52D97" w:rsidRPr="000654B5" w14:paraId="05CDB9D3" w14:textId="77777777" w:rsidTr="00F52D97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D69B" w14:textId="77777777" w:rsidR="00F52D97" w:rsidRPr="000654B5" w:rsidRDefault="00F52D97" w:rsidP="00F52D97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DD89" w14:textId="77777777" w:rsidR="00F52D97" w:rsidRPr="000654B5" w:rsidRDefault="00F52D97" w:rsidP="00F52D97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F52D97" w:rsidRPr="000654B5" w14:paraId="091FDD98" w14:textId="77777777" w:rsidTr="00F52D97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7A3E" w14:textId="77777777" w:rsidR="00F52D97" w:rsidRPr="000654B5" w:rsidRDefault="00F52D97" w:rsidP="00F52D97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Vestigingsplaats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64E8" w14:textId="77777777" w:rsidR="00F52D97" w:rsidRPr="000654B5" w:rsidRDefault="00F52D97" w:rsidP="00F52D97">
            <w:pPr>
              <w:spacing w:line="260" w:lineRule="atLeast"/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F52D97" w:rsidRPr="000654B5" w14:paraId="74D456A5" w14:textId="77777777" w:rsidTr="00F52D97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C45F" w14:textId="77777777" w:rsidR="00F52D97" w:rsidRPr="000654B5" w:rsidRDefault="00F52D97" w:rsidP="00F52D97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342C" w14:textId="77777777" w:rsidR="00F52D97" w:rsidRPr="000654B5" w:rsidRDefault="00F52D97" w:rsidP="00F52D97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F52D97" w:rsidRPr="000654B5" w14:paraId="469312D2" w14:textId="77777777" w:rsidTr="00F52D97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EFE8" w14:textId="77777777" w:rsidR="00F52D97" w:rsidRPr="000654B5" w:rsidRDefault="00F52D97" w:rsidP="00F52D97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436A" w14:textId="77777777" w:rsidR="00F52D97" w:rsidRPr="000654B5" w:rsidRDefault="00F52D97" w:rsidP="00F52D97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F52D97" w:rsidRPr="000654B5" w14:paraId="256EF2EC" w14:textId="77777777" w:rsidTr="00F52D97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EFEA" w14:textId="77777777" w:rsidR="00F52D97" w:rsidRPr="000654B5" w:rsidRDefault="00F52D97" w:rsidP="00F52D97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Postadres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8D84" w14:textId="77777777" w:rsidR="00F52D97" w:rsidRPr="000654B5" w:rsidRDefault="00F52D97" w:rsidP="00F52D97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F52D97" w:rsidRPr="000654B5" w14:paraId="19DA64C0" w14:textId="77777777" w:rsidTr="00F52D97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05DA" w14:textId="77777777" w:rsidR="00F52D97" w:rsidRPr="000654B5" w:rsidRDefault="00F52D97" w:rsidP="00F52D97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45EC" w14:textId="77777777" w:rsidR="00F52D97" w:rsidRPr="000654B5" w:rsidRDefault="00F52D97" w:rsidP="00F52D97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F52D97" w:rsidRPr="000654B5" w14:paraId="5BA8B49A" w14:textId="77777777" w:rsidTr="00F52D97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D085" w14:textId="77777777" w:rsidR="00F52D97" w:rsidRPr="000654B5" w:rsidRDefault="00F52D97" w:rsidP="00F52D97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760D" w14:textId="77777777" w:rsidR="00F52D97" w:rsidRPr="000654B5" w:rsidRDefault="00F52D97" w:rsidP="00F52D97">
            <w:pPr>
              <w:spacing w:line="260" w:lineRule="atLeast"/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F52D97" w:rsidRPr="000654B5" w14:paraId="745B0BA8" w14:textId="77777777" w:rsidTr="00F52D97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56A7" w14:textId="77777777" w:rsidR="00F52D97" w:rsidRPr="000654B5" w:rsidRDefault="00F52D97" w:rsidP="00F52D97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Ingeschreven in het Handelsregister van de Kamer van Koophandel te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354A" w14:textId="77777777" w:rsidR="00F52D97" w:rsidRPr="000654B5" w:rsidRDefault="00F52D97" w:rsidP="00F52D97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F52D97" w:rsidRPr="000654B5" w14:paraId="76DF54F2" w14:textId="77777777" w:rsidTr="00F52D97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1993" w14:textId="77777777" w:rsidR="00F52D97" w:rsidRPr="000654B5" w:rsidRDefault="00F52D97" w:rsidP="00F52D97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0BD2" w14:textId="77777777" w:rsidR="00F52D97" w:rsidRPr="000654B5" w:rsidRDefault="00F52D97" w:rsidP="00F52D97">
            <w:pPr>
              <w:tabs>
                <w:tab w:val="right" w:pos="6394"/>
              </w:tabs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  <w:r w:rsidRPr="000654B5">
              <w:rPr>
                <w:color w:val="000000"/>
              </w:rPr>
              <w:tab/>
            </w:r>
            <w:r w:rsidRPr="000654B5">
              <w:rPr>
                <w:rFonts w:cs="Verdana"/>
                <w:color w:val="000000"/>
              </w:rPr>
              <w:t>(8 cijfers)</w:t>
            </w:r>
          </w:p>
        </w:tc>
      </w:tr>
      <w:tr w:rsidR="00F52D97" w:rsidRPr="000654B5" w14:paraId="32557388" w14:textId="77777777" w:rsidTr="00F52D97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CA10" w14:textId="77777777" w:rsidR="00F52D97" w:rsidRPr="000654B5" w:rsidRDefault="00F52D97" w:rsidP="00F52D97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B549" w14:textId="77777777" w:rsidR="00F52D97" w:rsidRPr="000654B5" w:rsidRDefault="00F52D97" w:rsidP="00F52D97">
            <w:pPr>
              <w:tabs>
                <w:tab w:val="right" w:pos="6394"/>
              </w:tabs>
              <w:spacing w:line="260" w:lineRule="atLeast"/>
              <w:rPr>
                <w:color w:val="000000"/>
              </w:rPr>
            </w:pPr>
            <w:r w:rsidRPr="000654B5">
              <w:rPr>
                <w:color w:val="000000"/>
              </w:rPr>
              <w:tab/>
            </w:r>
            <w:r w:rsidRPr="000654B5">
              <w:rPr>
                <w:rFonts w:cs="Verdana"/>
                <w:color w:val="000000"/>
              </w:rPr>
              <w:t>(12 cijfers)</w:t>
            </w:r>
          </w:p>
        </w:tc>
      </w:tr>
    </w:tbl>
    <w:p w14:paraId="36B5E8D3" w14:textId="77777777" w:rsidR="00F52D97" w:rsidRPr="000654B5" w:rsidRDefault="00F52D97" w:rsidP="00F52D97">
      <w:pPr>
        <w:pStyle w:val="Lijstalinea"/>
        <w:numPr>
          <w:ilvl w:val="0"/>
          <w:numId w:val="32"/>
        </w:numPr>
        <w:spacing w:line="240" w:lineRule="atLeast"/>
        <w:ind w:left="0" w:hanging="284"/>
        <w:contextualSpacing/>
        <w:rPr>
          <w:color w:val="000000"/>
        </w:rPr>
      </w:pPr>
      <w:r w:rsidRPr="000654B5">
        <w:rPr>
          <w:b/>
          <w:color w:val="000000"/>
        </w:rPr>
        <w:t>Gegevens gegadigde</w:t>
      </w:r>
      <w:r>
        <w:rPr>
          <w:b/>
          <w:color w:val="000000"/>
        </w:rPr>
        <w:t>/inschrijver</w:t>
      </w:r>
      <w:r w:rsidRPr="000654B5">
        <w:rPr>
          <w:b/>
          <w:color w:val="000000"/>
        </w:rPr>
        <w:t>:</w:t>
      </w:r>
      <w:r w:rsidRPr="000654B5">
        <w:rPr>
          <w:color w:val="000000"/>
        </w:rPr>
        <w:t xml:space="preserve"> (in te vullen door de gegadigde</w:t>
      </w:r>
      <w:r>
        <w:rPr>
          <w:color w:val="000000"/>
        </w:rPr>
        <w:t>/inschrijver</w:t>
      </w:r>
      <w:r w:rsidRPr="000654B5">
        <w:rPr>
          <w:color w:val="000000"/>
        </w:rPr>
        <w:t>, niet zijnde een combinatie)</w:t>
      </w:r>
      <w:r w:rsidRPr="000654B5">
        <w:rPr>
          <w:color w:val="000000"/>
        </w:rPr>
        <w:br/>
      </w:r>
    </w:p>
    <w:p w14:paraId="66A0CDA2" w14:textId="77777777" w:rsidR="00F52D97" w:rsidRPr="000654B5" w:rsidRDefault="00F52D97" w:rsidP="00F52D97">
      <w:pPr>
        <w:spacing w:line="260" w:lineRule="atLeast"/>
        <w:ind w:left="1418"/>
        <w:rPr>
          <w:rFonts w:cs="Verdana"/>
          <w:color w:val="000000"/>
        </w:rPr>
      </w:pPr>
      <w:bookmarkStart w:id="7" w:name="bwBijlageA_NO_tekst3"/>
      <w:bookmarkEnd w:id="6"/>
    </w:p>
    <w:p w14:paraId="41FD9D96" w14:textId="77777777" w:rsidR="00F52D97" w:rsidRPr="000654B5" w:rsidRDefault="00F52D97" w:rsidP="00F52D97">
      <w:pPr>
        <w:pStyle w:val="Lijstalinea"/>
        <w:numPr>
          <w:ilvl w:val="0"/>
          <w:numId w:val="32"/>
        </w:numPr>
        <w:spacing w:line="240" w:lineRule="atLeast"/>
        <w:ind w:left="0" w:hanging="284"/>
        <w:contextualSpacing/>
        <w:rPr>
          <w:b/>
          <w:color w:val="000000"/>
        </w:rPr>
      </w:pPr>
      <w:bookmarkStart w:id="8" w:name="bwBijlageA_NO_nr3"/>
      <w:bookmarkEnd w:id="7"/>
      <w:r w:rsidRPr="000654B5">
        <w:rPr>
          <w:b/>
          <w:color w:val="000000"/>
        </w:rPr>
        <w:t>Gegevens samenwerkingsverband van ondernemers (combinatie):</w:t>
      </w:r>
    </w:p>
    <w:p w14:paraId="39936640" w14:textId="77777777" w:rsidR="00F52D97" w:rsidRPr="000654B5" w:rsidRDefault="00F52D97" w:rsidP="00F52D97">
      <w:pPr>
        <w:rPr>
          <w:color w:val="000000"/>
        </w:rPr>
      </w:pPr>
      <w:r w:rsidRPr="000654B5">
        <w:rPr>
          <w:color w:val="000000"/>
        </w:rPr>
        <w:t>(</w:t>
      </w:r>
      <w:proofErr w:type="gramStart"/>
      <w:r w:rsidRPr="000654B5">
        <w:rPr>
          <w:color w:val="000000"/>
        </w:rPr>
        <w:t>in</w:t>
      </w:r>
      <w:proofErr w:type="gramEnd"/>
      <w:r w:rsidRPr="000654B5">
        <w:rPr>
          <w:color w:val="000000"/>
        </w:rPr>
        <w:t xml:space="preserve"> te vullen in geval van een aanmelding als samenwerkingsverband van ondernemers)</w:t>
      </w:r>
    </w:p>
    <w:p w14:paraId="66C66829" w14:textId="77777777" w:rsidR="00F52D97" w:rsidRPr="000654B5" w:rsidRDefault="00F52D97" w:rsidP="00F52D97">
      <w:pPr>
        <w:rPr>
          <w:color w:val="000000"/>
        </w:rPr>
      </w:pPr>
    </w:p>
    <w:tbl>
      <w:tblPr>
        <w:tblW w:w="92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7088"/>
      </w:tblGrid>
      <w:tr w:rsidR="00F52D97" w:rsidRPr="000654B5" w14:paraId="4E14D101" w14:textId="77777777" w:rsidTr="00F52D97">
        <w:tc>
          <w:tcPr>
            <w:tcW w:w="2127" w:type="dxa"/>
          </w:tcPr>
          <w:p w14:paraId="6496CE99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bookmarkStart w:id="9" w:name="bwBijlageA_NO_tekst4"/>
            <w:bookmarkEnd w:id="8"/>
            <w:r w:rsidRPr="000654B5">
              <w:rPr>
                <w:rFonts w:cs="Verdana"/>
                <w:color w:val="000000"/>
              </w:rPr>
              <w:t>Naam Combinatie</w:t>
            </w:r>
          </w:p>
        </w:tc>
        <w:tc>
          <w:tcPr>
            <w:tcW w:w="7088" w:type="dxa"/>
          </w:tcPr>
          <w:p w14:paraId="0880BE65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F52D97" w:rsidRPr="000654B5" w14:paraId="389D723B" w14:textId="77777777" w:rsidTr="00F52D97">
        <w:tc>
          <w:tcPr>
            <w:tcW w:w="2127" w:type="dxa"/>
          </w:tcPr>
          <w:p w14:paraId="0FA2E291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Rechtsvorm (indien van toepassing)</w:t>
            </w:r>
          </w:p>
        </w:tc>
        <w:tc>
          <w:tcPr>
            <w:tcW w:w="7088" w:type="dxa"/>
          </w:tcPr>
          <w:p w14:paraId="76DA87EC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F52D97" w:rsidRPr="000654B5" w14:paraId="7D442C97" w14:textId="77777777" w:rsidTr="00F52D97">
        <w:tc>
          <w:tcPr>
            <w:tcW w:w="2127" w:type="dxa"/>
          </w:tcPr>
          <w:p w14:paraId="0B3400E7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 xml:space="preserve">Naam onderneming 1 </w:t>
            </w:r>
          </w:p>
          <w:p w14:paraId="65134B9F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(Penvoerder)</w:t>
            </w:r>
          </w:p>
        </w:tc>
        <w:tc>
          <w:tcPr>
            <w:tcW w:w="7088" w:type="dxa"/>
          </w:tcPr>
          <w:p w14:paraId="30490B53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F52D97" w:rsidRPr="000654B5" w14:paraId="50EB3B95" w14:textId="77777777" w:rsidTr="00F52D97">
        <w:tc>
          <w:tcPr>
            <w:tcW w:w="2127" w:type="dxa"/>
          </w:tcPr>
          <w:p w14:paraId="3B6F9AF6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Vestigingsplaats onderneming 1</w:t>
            </w:r>
          </w:p>
        </w:tc>
        <w:tc>
          <w:tcPr>
            <w:tcW w:w="7088" w:type="dxa"/>
          </w:tcPr>
          <w:p w14:paraId="43989DD1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F52D97" w:rsidRPr="000654B5" w14:paraId="05AAE5E2" w14:textId="77777777" w:rsidTr="00F52D97">
        <w:tc>
          <w:tcPr>
            <w:tcW w:w="2127" w:type="dxa"/>
          </w:tcPr>
          <w:p w14:paraId="6B59A91B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 xml:space="preserve">Naam onderneming 2 </w:t>
            </w:r>
          </w:p>
        </w:tc>
        <w:tc>
          <w:tcPr>
            <w:tcW w:w="7088" w:type="dxa"/>
          </w:tcPr>
          <w:p w14:paraId="69B952D0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F52D97" w:rsidRPr="000654B5" w14:paraId="07DEBD72" w14:textId="77777777" w:rsidTr="00F52D97">
        <w:tc>
          <w:tcPr>
            <w:tcW w:w="2127" w:type="dxa"/>
          </w:tcPr>
          <w:p w14:paraId="0841CD4C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Vestigingsplaats onderneming 2</w:t>
            </w:r>
          </w:p>
        </w:tc>
        <w:tc>
          <w:tcPr>
            <w:tcW w:w="7088" w:type="dxa"/>
          </w:tcPr>
          <w:p w14:paraId="5F6D86F1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F52D97" w:rsidRPr="000654B5" w14:paraId="12D927A5" w14:textId="77777777" w:rsidTr="00F52D97">
        <w:tc>
          <w:tcPr>
            <w:tcW w:w="2127" w:type="dxa"/>
          </w:tcPr>
          <w:p w14:paraId="0716757D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lastRenderedPageBreak/>
              <w:t xml:space="preserve">Naam onderneming 3 </w:t>
            </w:r>
          </w:p>
        </w:tc>
        <w:tc>
          <w:tcPr>
            <w:tcW w:w="7088" w:type="dxa"/>
          </w:tcPr>
          <w:p w14:paraId="03A6034C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F52D97" w:rsidRPr="000654B5" w14:paraId="48EB6097" w14:textId="77777777" w:rsidTr="00F52D97">
        <w:trPr>
          <w:trHeight w:val="70"/>
        </w:trPr>
        <w:tc>
          <w:tcPr>
            <w:tcW w:w="2127" w:type="dxa"/>
          </w:tcPr>
          <w:p w14:paraId="2FD29ECA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Vestigingsplaats onderneming 3</w:t>
            </w:r>
          </w:p>
        </w:tc>
        <w:tc>
          <w:tcPr>
            <w:tcW w:w="7088" w:type="dxa"/>
          </w:tcPr>
          <w:p w14:paraId="3E22678D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  <w:sz w:val="20"/>
                <w:szCs w:val="20"/>
              </w:rPr>
            </w:pPr>
          </w:p>
        </w:tc>
      </w:tr>
    </w:tbl>
    <w:p w14:paraId="08E56EEE" w14:textId="77777777" w:rsidR="00F52D97" w:rsidRPr="000654B5" w:rsidRDefault="00F52D97" w:rsidP="00F52D97">
      <w:pPr>
        <w:spacing w:line="260" w:lineRule="atLeast"/>
        <w:rPr>
          <w:rFonts w:cs="Verdana"/>
          <w:color w:val="000000"/>
        </w:rPr>
      </w:pPr>
    </w:p>
    <w:p w14:paraId="64DD4D6A" w14:textId="77777777" w:rsidR="00F52D97" w:rsidRPr="000654B5" w:rsidRDefault="00F52D97" w:rsidP="00F52D97">
      <w:pPr>
        <w:spacing w:line="260" w:lineRule="atLeast"/>
        <w:rPr>
          <w:rFonts w:cs="Verdana"/>
          <w:color w:val="000000"/>
        </w:rPr>
      </w:pPr>
      <w:r w:rsidRPr="000654B5">
        <w:rPr>
          <w:rFonts w:cs="Verdana"/>
          <w:color w:val="000000"/>
        </w:rPr>
        <w:t>Vul de tabel aan indien nodig.</w:t>
      </w:r>
    </w:p>
    <w:p w14:paraId="18EFDB1D" w14:textId="77777777" w:rsidR="00F52D97" w:rsidRPr="000654B5" w:rsidRDefault="00F52D97" w:rsidP="00F52D97">
      <w:pPr>
        <w:spacing w:line="260" w:lineRule="atLeast"/>
        <w:rPr>
          <w:rFonts w:cs="Verdana"/>
          <w:color w:val="000000"/>
        </w:rPr>
      </w:pPr>
    </w:p>
    <w:p w14:paraId="44B5A7D3" w14:textId="77777777" w:rsidR="00F52D97" w:rsidRPr="000654B5" w:rsidRDefault="00F52D97" w:rsidP="00F52D97">
      <w:pPr>
        <w:pStyle w:val="Lijstalinea"/>
        <w:numPr>
          <w:ilvl w:val="0"/>
          <w:numId w:val="32"/>
        </w:numPr>
        <w:suppressAutoHyphens/>
        <w:spacing w:line="260" w:lineRule="exact"/>
        <w:ind w:left="0" w:hanging="284"/>
        <w:contextualSpacing/>
        <w:rPr>
          <w:rFonts w:cs="Verdana"/>
          <w:b/>
          <w:color w:val="000000"/>
        </w:rPr>
      </w:pPr>
      <w:r w:rsidRPr="000654B5">
        <w:rPr>
          <w:b/>
          <w:color w:val="000000"/>
        </w:rPr>
        <w:t>Gegevens van elk van de ondernemers (gegadigden</w:t>
      </w:r>
      <w:r>
        <w:rPr>
          <w:b/>
          <w:color w:val="000000"/>
        </w:rPr>
        <w:t>/inschrijvers</w:t>
      </w:r>
      <w:r w:rsidRPr="000654B5">
        <w:rPr>
          <w:b/>
          <w:color w:val="000000"/>
        </w:rPr>
        <w:t>) in het samenwerkingsverband</w:t>
      </w:r>
      <w:r w:rsidRPr="000654B5">
        <w:rPr>
          <w:rFonts w:cs="Verdana"/>
          <w:b/>
          <w:bCs/>
          <w:color w:val="000000"/>
        </w:rPr>
        <w:t>:</w:t>
      </w:r>
    </w:p>
    <w:p w14:paraId="07F41DA7" w14:textId="77777777" w:rsidR="00F52D97" w:rsidRPr="000654B5" w:rsidRDefault="00F52D97" w:rsidP="00F52D97">
      <w:pPr>
        <w:spacing w:line="260" w:lineRule="atLeast"/>
        <w:rPr>
          <w:rFonts w:cs="Verdana"/>
          <w:color w:val="000000"/>
        </w:rPr>
      </w:pPr>
    </w:p>
    <w:p w14:paraId="3B223489" w14:textId="77777777" w:rsidR="00F52D97" w:rsidRPr="000654B5" w:rsidRDefault="00F52D97" w:rsidP="00F52D97">
      <w:pPr>
        <w:spacing w:line="260" w:lineRule="atLeast"/>
        <w:rPr>
          <w:rFonts w:cs="Verdana"/>
          <w:b/>
          <w:bCs/>
          <w:color w:val="000000"/>
        </w:rPr>
      </w:pPr>
      <w:r w:rsidRPr="000654B5">
        <w:rPr>
          <w:rFonts w:cs="Verdana"/>
          <w:b/>
          <w:bCs/>
          <w:color w:val="000000"/>
        </w:rPr>
        <w:t>Onderneming 1/ PENVOERDER</w:t>
      </w:r>
    </w:p>
    <w:p w14:paraId="2A462D55" w14:textId="77777777" w:rsidR="00F52D97" w:rsidRPr="000654B5" w:rsidRDefault="00F52D97" w:rsidP="00F52D97">
      <w:pPr>
        <w:spacing w:line="260" w:lineRule="atLeast"/>
        <w:ind w:left="1418"/>
        <w:rPr>
          <w:rFonts w:cs="Verdana"/>
          <w:color w:val="000000"/>
        </w:rPr>
      </w:pPr>
    </w:p>
    <w:tbl>
      <w:tblPr>
        <w:tblW w:w="92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3"/>
        <w:gridCol w:w="7"/>
        <w:gridCol w:w="7128"/>
        <w:gridCol w:w="7"/>
      </w:tblGrid>
      <w:tr w:rsidR="00F52D97" w:rsidRPr="000654B5" w14:paraId="12ECF5F4" w14:textId="77777777" w:rsidTr="00F52D97">
        <w:trPr>
          <w:gridAfter w:val="1"/>
          <w:wAfter w:w="7" w:type="dxa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ED3E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5BC8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</w:rPr>
            </w:pPr>
          </w:p>
        </w:tc>
      </w:tr>
      <w:tr w:rsidR="00F52D97" w:rsidRPr="000654B5" w14:paraId="19076270" w14:textId="77777777" w:rsidTr="00F52D97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5381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48BD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</w:rPr>
            </w:pPr>
          </w:p>
        </w:tc>
      </w:tr>
      <w:tr w:rsidR="00F52D97" w:rsidRPr="000654B5" w14:paraId="184827D1" w14:textId="77777777" w:rsidTr="00F52D97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2C1E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550A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</w:rPr>
            </w:pPr>
          </w:p>
        </w:tc>
      </w:tr>
      <w:tr w:rsidR="00F52D97" w:rsidRPr="000654B5" w14:paraId="65C5E579" w14:textId="77777777" w:rsidTr="00F52D97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D5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CC1A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</w:rPr>
            </w:pPr>
          </w:p>
        </w:tc>
      </w:tr>
      <w:tr w:rsidR="00F52D97" w:rsidRPr="000654B5" w14:paraId="3E5791A5" w14:textId="77777777" w:rsidTr="00F52D97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3FAD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Postadres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BF30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</w:rPr>
            </w:pPr>
          </w:p>
        </w:tc>
      </w:tr>
      <w:tr w:rsidR="00F52D97" w:rsidRPr="000654B5" w14:paraId="17892496" w14:textId="77777777" w:rsidTr="00F52D97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2E80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A9E2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</w:rPr>
            </w:pPr>
          </w:p>
        </w:tc>
      </w:tr>
      <w:tr w:rsidR="00F52D97" w:rsidRPr="000654B5" w14:paraId="618208FD" w14:textId="77777777" w:rsidTr="00F52D97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4E09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63F2" w14:textId="77777777" w:rsidR="00F52D97" w:rsidRPr="000654B5" w:rsidRDefault="00F52D97" w:rsidP="00503760">
            <w:pPr>
              <w:spacing w:line="260" w:lineRule="atLeast"/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F52D97" w:rsidRPr="000654B5" w14:paraId="3DA537F8" w14:textId="77777777" w:rsidTr="00F52D97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CD17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Ingeschreven in het Handelsregister van de Kamer van Koophandel te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DCE0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</w:rPr>
            </w:pPr>
          </w:p>
        </w:tc>
      </w:tr>
      <w:tr w:rsidR="00F52D97" w:rsidRPr="000654B5" w14:paraId="4D91431F" w14:textId="77777777" w:rsidTr="00F52D97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0096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25A6" w14:textId="77777777" w:rsidR="00F52D97" w:rsidRPr="000654B5" w:rsidRDefault="00F52D97" w:rsidP="00503760">
            <w:pPr>
              <w:tabs>
                <w:tab w:val="right" w:pos="6394"/>
              </w:tabs>
              <w:spacing w:line="260" w:lineRule="atLeast"/>
              <w:rPr>
                <w:rFonts w:cs="Verdana"/>
                <w:color w:val="000000"/>
              </w:rPr>
            </w:pPr>
            <w:r w:rsidRPr="000654B5">
              <w:rPr>
                <w:color w:val="000000"/>
              </w:rPr>
              <w:tab/>
            </w:r>
            <w:r w:rsidRPr="000654B5">
              <w:rPr>
                <w:rFonts w:cs="Verdana"/>
                <w:color w:val="000000"/>
              </w:rPr>
              <w:t>(8 cijfers)</w:t>
            </w:r>
          </w:p>
        </w:tc>
      </w:tr>
      <w:tr w:rsidR="00F52D97" w:rsidRPr="000654B5" w14:paraId="2E9B3C36" w14:textId="77777777" w:rsidTr="00F52D97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D2BA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1AF0" w14:textId="77777777" w:rsidR="00F52D97" w:rsidRPr="000654B5" w:rsidRDefault="00F52D97" w:rsidP="00503760">
            <w:pPr>
              <w:tabs>
                <w:tab w:val="right" w:pos="6394"/>
              </w:tabs>
              <w:spacing w:line="260" w:lineRule="atLeast"/>
              <w:rPr>
                <w:color w:val="000000"/>
              </w:rPr>
            </w:pPr>
            <w:r w:rsidRPr="000654B5">
              <w:rPr>
                <w:color w:val="000000"/>
              </w:rPr>
              <w:tab/>
            </w:r>
            <w:r w:rsidRPr="000654B5">
              <w:rPr>
                <w:rFonts w:cs="Verdana"/>
                <w:color w:val="000000"/>
              </w:rPr>
              <w:t>(12 cijfers)</w:t>
            </w:r>
          </w:p>
        </w:tc>
      </w:tr>
    </w:tbl>
    <w:p w14:paraId="1461A0FD" w14:textId="77777777" w:rsidR="00F52D97" w:rsidRPr="000654B5" w:rsidRDefault="00F52D97" w:rsidP="00F52D97">
      <w:pPr>
        <w:spacing w:line="260" w:lineRule="atLeast"/>
        <w:ind w:left="1418"/>
        <w:rPr>
          <w:rFonts w:cs="Verdana"/>
          <w:color w:val="000000"/>
        </w:rPr>
      </w:pPr>
    </w:p>
    <w:p w14:paraId="0069B453" w14:textId="77777777" w:rsidR="00F52D97" w:rsidRPr="000654B5" w:rsidRDefault="00F52D97" w:rsidP="00F52D97">
      <w:pPr>
        <w:spacing w:line="260" w:lineRule="atLeast"/>
        <w:rPr>
          <w:rFonts w:cs="Verdana"/>
          <w:b/>
          <w:bCs/>
          <w:color w:val="000000"/>
        </w:rPr>
      </w:pPr>
      <w:r w:rsidRPr="000654B5">
        <w:rPr>
          <w:rFonts w:cs="Verdana"/>
          <w:b/>
          <w:bCs/>
          <w:color w:val="000000"/>
        </w:rPr>
        <w:t>Onderneming 2</w:t>
      </w:r>
    </w:p>
    <w:p w14:paraId="72378048" w14:textId="77777777" w:rsidR="00F52D97" w:rsidRPr="000654B5" w:rsidRDefault="00F52D97" w:rsidP="00F52D97">
      <w:pPr>
        <w:spacing w:line="260" w:lineRule="atLeast"/>
        <w:ind w:left="1418"/>
        <w:rPr>
          <w:rFonts w:cs="Verdana"/>
          <w:b/>
          <w:bCs/>
          <w:color w:val="000000"/>
        </w:rPr>
      </w:pPr>
    </w:p>
    <w:tbl>
      <w:tblPr>
        <w:tblW w:w="92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F52D97" w:rsidRPr="000654B5" w14:paraId="07DCDD0C" w14:textId="77777777" w:rsidTr="00F52D9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49D6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6C63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</w:rPr>
            </w:pPr>
          </w:p>
        </w:tc>
      </w:tr>
      <w:tr w:rsidR="00F52D97" w:rsidRPr="000654B5" w14:paraId="0EC70EAF" w14:textId="77777777" w:rsidTr="00F52D9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C8FC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4B28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</w:rPr>
            </w:pPr>
          </w:p>
        </w:tc>
      </w:tr>
      <w:tr w:rsidR="00F52D97" w:rsidRPr="000654B5" w14:paraId="630B90EF" w14:textId="77777777" w:rsidTr="00F52D9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F830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0E26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</w:rPr>
            </w:pPr>
          </w:p>
        </w:tc>
      </w:tr>
      <w:tr w:rsidR="00F52D97" w:rsidRPr="000654B5" w14:paraId="73356E9A" w14:textId="77777777" w:rsidTr="00F52D9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0574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0ACE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</w:rPr>
            </w:pPr>
          </w:p>
        </w:tc>
      </w:tr>
      <w:tr w:rsidR="00F52D97" w:rsidRPr="000654B5" w14:paraId="793AC8AC" w14:textId="77777777" w:rsidTr="00F52D9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0E31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5E91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</w:rPr>
            </w:pPr>
          </w:p>
        </w:tc>
      </w:tr>
      <w:tr w:rsidR="00F52D97" w:rsidRPr="000654B5" w14:paraId="7030165F" w14:textId="77777777" w:rsidTr="00F52D9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732E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9FEE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</w:rPr>
            </w:pPr>
          </w:p>
        </w:tc>
      </w:tr>
      <w:tr w:rsidR="00F52D97" w:rsidRPr="000654B5" w14:paraId="35A413A5" w14:textId="77777777" w:rsidTr="00F52D9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1B17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46CD" w14:textId="77777777" w:rsidR="00F52D97" w:rsidRPr="000654B5" w:rsidRDefault="00F52D97" w:rsidP="00503760">
            <w:pPr>
              <w:spacing w:line="260" w:lineRule="atLeast"/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F52D97" w:rsidRPr="000654B5" w14:paraId="45BEFB5E" w14:textId="77777777" w:rsidTr="00F52D9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6D71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Ingeschreven in het Handelsregister van de Kamer van Koophandel te: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7358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</w:rPr>
            </w:pPr>
          </w:p>
        </w:tc>
      </w:tr>
      <w:tr w:rsidR="00F52D97" w:rsidRPr="000654B5" w14:paraId="543E64B4" w14:textId="77777777" w:rsidTr="00F52D9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1D7D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242A" w14:textId="77777777" w:rsidR="00F52D97" w:rsidRPr="000654B5" w:rsidRDefault="00F52D97" w:rsidP="00503760">
            <w:pPr>
              <w:tabs>
                <w:tab w:val="right" w:pos="6351"/>
              </w:tabs>
              <w:spacing w:line="260" w:lineRule="atLeast"/>
              <w:rPr>
                <w:rFonts w:cs="Verdana"/>
                <w:color w:val="000000"/>
              </w:rPr>
            </w:pPr>
            <w:r w:rsidRPr="000654B5">
              <w:rPr>
                <w:color w:val="000000"/>
              </w:rPr>
              <w:tab/>
            </w:r>
            <w:r w:rsidRPr="000654B5">
              <w:rPr>
                <w:rFonts w:cs="Verdana"/>
                <w:color w:val="000000"/>
              </w:rPr>
              <w:t>(8 cijfers)</w:t>
            </w:r>
          </w:p>
        </w:tc>
      </w:tr>
      <w:tr w:rsidR="00F52D97" w:rsidRPr="000654B5" w14:paraId="415FA0FD" w14:textId="77777777" w:rsidTr="00F52D9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3A8F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72BE" w14:textId="77777777" w:rsidR="00F52D97" w:rsidRPr="000654B5" w:rsidRDefault="00F52D97" w:rsidP="00503760">
            <w:pPr>
              <w:tabs>
                <w:tab w:val="right" w:pos="6351"/>
              </w:tabs>
              <w:spacing w:line="260" w:lineRule="atLeast"/>
              <w:rPr>
                <w:color w:val="000000"/>
              </w:rPr>
            </w:pPr>
            <w:r w:rsidRPr="000654B5">
              <w:rPr>
                <w:color w:val="000000"/>
              </w:rPr>
              <w:tab/>
            </w:r>
            <w:r w:rsidRPr="000654B5">
              <w:rPr>
                <w:rFonts w:cs="Verdana"/>
                <w:color w:val="000000"/>
              </w:rPr>
              <w:t>(12 cijfers)</w:t>
            </w:r>
          </w:p>
        </w:tc>
      </w:tr>
    </w:tbl>
    <w:p w14:paraId="0804B8D7" w14:textId="77777777" w:rsidR="00F52D97" w:rsidRDefault="00F52D97" w:rsidP="00F52D97">
      <w:pPr>
        <w:spacing w:line="260" w:lineRule="atLeast"/>
        <w:rPr>
          <w:rFonts w:cs="Verdana"/>
          <w:color w:val="000000"/>
        </w:rPr>
      </w:pPr>
    </w:p>
    <w:p w14:paraId="329B770E" w14:textId="77777777" w:rsidR="00F52D97" w:rsidRDefault="00F52D97" w:rsidP="00F52D97">
      <w:pPr>
        <w:spacing w:line="260" w:lineRule="atLeast"/>
        <w:rPr>
          <w:rFonts w:cs="Verdana"/>
          <w:color w:val="000000"/>
        </w:rPr>
      </w:pPr>
    </w:p>
    <w:p w14:paraId="7247DC59" w14:textId="77777777" w:rsidR="00F52D97" w:rsidRDefault="00F52D97" w:rsidP="00F52D97">
      <w:pPr>
        <w:spacing w:line="260" w:lineRule="atLeast"/>
        <w:rPr>
          <w:rFonts w:cs="Verdana"/>
          <w:color w:val="000000"/>
        </w:rPr>
      </w:pPr>
    </w:p>
    <w:p w14:paraId="441863F0" w14:textId="77777777" w:rsidR="00F52D97" w:rsidRDefault="00F52D97" w:rsidP="00F52D97">
      <w:pPr>
        <w:spacing w:line="260" w:lineRule="atLeast"/>
        <w:rPr>
          <w:rFonts w:cs="Verdana"/>
          <w:color w:val="000000"/>
        </w:rPr>
      </w:pPr>
    </w:p>
    <w:p w14:paraId="119C143E" w14:textId="77777777" w:rsidR="00F52D97" w:rsidRDefault="00F52D97" w:rsidP="00F52D97">
      <w:pPr>
        <w:spacing w:line="260" w:lineRule="atLeast"/>
        <w:rPr>
          <w:rFonts w:cs="Verdana"/>
          <w:color w:val="000000"/>
        </w:rPr>
      </w:pPr>
    </w:p>
    <w:p w14:paraId="306407CB" w14:textId="77777777" w:rsidR="00F52D97" w:rsidRDefault="00F52D97" w:rsidP="00F52D97">
      <w:pPr>
        <w:spacing w:line="260" w:lineRule="atLeast"/>
        <w:rPr>
          <w:rFonts w:cs="Verdana"/>
          <w:color w:val="000000"/>
        </w:rPr>
      </w:pPr>
    </w:p>
    <w:p w14:paraId="0CAFEC12" w14:textId="2BC14440" w:rsidR="00F52D97" w:rsidRPr="000654B5" w:rsidRDefault="00F52D97" w:rsidP="00F52D97">
      <w:pPr>
        <w:spacing w:line="260" w:lineRule="atLeast"/>
        <w:rPr>
          <w:rFonts w:cs="Verdana"/>
          <w:b/>
          <w:bCs/>
          <w:color w:val="000000"/>
        </w:rPr>
      </w:pPr>
      <w:r w:rsidRPr="000654B5">
        <w:rPr>
          <w:rFonts w:cs="Verdana"/>
          <w:color w:val="000000"/>
        </w:rPr>
        <w:lastRenderedPageBreak/>
        <w:br/>
      </w:r>
      <w:r w:rsidRPr="000654B5">
        <w:rPr>
          <w:rFonts w:cs="Verdana"/>
          <w:b/>
          <w:bCs/>
          <w:color w:val="000000"/>
        </w:rPr>
        <w:t>Onderneming 3</w:t>
      </w:r>
    </w:p>
    <w:p w14:paraId="54002011" w14:textId="77777777" w:rsidR="00F52D97" w:rsidRPr="000654B5" w:rsidRDefault="00F52D97" w:rsidP="00F52D97">
      <w:pPr>
        <w:spacing w:line="260" w:lineRule="atLeast"/>
        <w:ind w:left="1418"/>
        <w:rPr>
          <w:rFonts w:cs="Verdana"/>
          <w:b/>
          <w:bCs/>
          <w:color w:val="000000"/>
        </w:rPr>
      </w:pPr>
    </w:p>
    <w:tbl>
      <w:tblPr>
        <w:tblW w:w="920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1"/>
      </w:tblGrid>
      <w:tr w:rsidR="00F52D97" w:rsidRPr="000654B5" w14:paraId="784CE067" w14:textId="77777777" w:rsidTr="00F52D9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087D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74DC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</w:rPr>
            </w:pPr>
          </w:p>
        </w:tc>
      </w:tr>
      <w:tr w:rsidR="00F52D97" w:rsidRPr="000654B5" w14:paraId="5774F67D" w14:textId="77777777" w:rsidTr="00F52D9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D05F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9738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</w:rPr>
            </w:pPr>
          </w:p>
        </w:tc>
      </w:tr>
      <w:tr w:rsidR="00F52D97" w:rsidRPr="000654B5" w14:paraId="094DDBF0" w14:textId="77777777" w:rsidTr="00F52D9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0DA0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9967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</w:rPr>
            </w:pPr>
          </w:p>
        </w:tc>
      </w:tr>
      <w:tr w:rsidR="00F52D97" w:rsidRPr="000654B5" w14:paraId="3C7E6C9B" w14:textId="77777777" w:rsidTr="00F52D9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3FA9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F615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</w:rPr>
            </w:pPr>
          </w:p>
        </w:tc>
      </w:tr>
      <w:tr w:rsidR="00F52D97" w:rsidRPr="000654B5" w14:paraId="01CA17E8" w14:textId="77777777" w:rsidTr="00F52D9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3C24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Postadres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1602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</w:rPr>
            </w:pPr>
          </w:p>
        </w:tc>
      </w:tr>
      <w:tr w:rsidR="00F52D97" w:rsidRPr="000654B5" w14:paraId="0DD35F2C" w14:textId="77777777" w:rsidTr="00F52D9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3D634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6834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</w:rPr>
            </w:pPr>
          </w:p>
        </w:tc>
      </w:tr>
      <w:tr w:rsidR="00F52D97" w:rsidRPr="000654B5" w14:paraId="556CBE8D" w14:textId="77777777" w:rsidTr="00F52D9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CB05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1C7E" w14:textId="77777777" w:rsidR="00F52D97" w:rsidRPr="000654B5" w:rsidRDefault="00F52D97" w:rsidP="00503760">
            <w:pPr>
              <w:spacing w:line="260" w:lineRule="atLeast"/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F52D97" w:rsidRPr="000654B5" w14:paraId="6882C8D4" w14:textId="77777777" w:rsidTr="00F52D9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1614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Ingeschreven in het Handelsregister van de Kamer van Koophandel te: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E02C" w14:textId="77777777" w:rsidR="00F52D97" w:rsidRPr="000654B5" w:rsidRDefault="00F52D97" w:rsidP="00503760">
            <w:pPr>
              <w:spacing w:line="260" w:lineRule="atLeast"/>
              <w:rPr>
                <w:rFonts w:cs="Verdana"/>
                <w:color w:val="000000"/>
              </w:rPr>
            </w:pPr>
          </w:p>
        </w:tc>
      </w:tr>
      <w:tr w:rsidR="00F52D97" w:rsidRPr="000654B5" w14:paraId="5DCB9476" w14:textId="77777777" w:rsidTr="00F52D9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6CD7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6FA9" w14:textId="77777777" w:rsidR="00F52D97" w:rsidRPr="000654B5" w:rsidRDefault="00F52D97" w:rsidP="00503760">
            <w:pPr>
              <w:tabs>
                <w:tab w:val="right" w:pos="6351"/>
              </w:tabs>
              <w:spacing w:line="260" w:lineRule="atLeast"/>
              <w:rPr>
                <w:rFonts w:cs="Verdana"/>
                <w:color w:val="000000"/>
              </w:rPr>
            </w:pPr>
            <w:r w:rsidRPr="000654B5">
              <w:rPr>
                <w:color w:val="000000"/>
              </w:rPr>
              <w:tab/>
            </w:r>
            <w:r w:rsidRPr="000654B5">
              <w:rPr>
                <w:rFonts w:cs="Verdana"/>
                <w:color w:val="000000"/>
              </w:rPr>
              <w:t>(8 cijfers)</w:t>
            </w:r>
          </w:p>
        </w:tc>
      </w:tr>
      <w:tr w:rsidR="00F52D97" w:rsidRPr="000654B5" w14:paraId="118C9D6A" w14:textId="77777777" w:rsidTr="00F52D9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6CA0" w14:textId="77777777" w:rsidR="00F52D97" w:rsidRPr="000654B5" w:rsidRDefault="00F52D97" w:rsidP="00503760">
            <w:pPr>
              <w:spacing w:line="260" w:lineRule="atLeast"/>
              <w:ind w:left="160"/>
              <w:rPr>
                <w:rFonts w:cs="Verdana"/>
                <w:color w:val="000000"/>
              </w:rPr>
            </w:pPr>
            <w:r w:rsidRPr="000654B5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1655" w14:textId="77777777" w:rsidR="00F52D97" w:rsidRPr="000654B5" w:rsidRDefault="00F52D97" w:rsidP="00503760">
            <w:pPr>
              <w:tabs>
                <w:tab w:val="right" w:pos="6351"/>
              </w:tabs>
              <w:spacing w:line="260" w:lineRule="atLeast"/>
              <w:rPr>
                <w:color w:val="000000"/>
              </w:rPr>
            </w:pPr>
            <w:r w:rsidRPr="000654B5">
              <w:rPr>
                <w:color w:val="000000"/>
              </w:rPr>
              <w:tab/>
            </w:r>
            <w:r w:rsidRPr="000654B5">
              <w:rPr>
                <w:rFonts w:cs="Verdana"/>
                <w:color w:val="000000"/>
              </w:rPr>
              <w:t>(12 cijfers)</w:t>
            </w:r>
          </w:p>
        </w:tc>
      </w:tr>
    </w:tbl>
    <w:p w14:paraId="5A7F9983" w14:textId="77777777" w:rsidR="00F52D97" w:rsidRPr="000654B5" w:rsidRDefault="00F52D97" w:rsidP="00F52D97">
      <w:pPr>
        <w:spacing w:line="260" w:lineRule="atLeast"/>
        <w:rPr>
          <w:rFonts w:cs="Verdana"/>
          <w:b/>
          <w:color w:val="000000"/>
        </w:rPr>
      </w:pPr>
    </w:p>
    <w:p w14:paraId="6C3124A8" w14:textId="77777777" w:rsidR="00F52D97" w:rsidRPr="000654B5" w:rsidRDefault="00F52D97" w:rsidP="00F52D97">
      <w:pPr>
        <w:spacing w:line="260" w:lineRule="atLeast"/>
        <w:rPr>
          <w:rFonts w:cs="Verdana"/>
          <w:color w:val="000000"/>
        </w:rPr>
      </w:pPr>
      <w:r w:rsidRPr="000654B5">
        <w:rPr>
          <w:rFonts w:cs="Verdana"/>
          <w:color w:val="000000"/>
        </w:rPr>
        <w:t>Vul de tabel aan indien nodig.</w:t>
      </w:r>
    </w:p>
    <w:bookmarkEnd w:id="9"/>
    <w:p w14:paraId="280C06EC" w14:textId="77777777" w:rsidR="00F52D97" w:rsidRPr="00F52D97" w:rsidRDefault="00F52D97" w:rsidP="003F5EB0">
      <w:pPr>
        <w:rPr>
          <w:sz w:val="24"/>
          <w:szCs w:val="24"/>
        </w:rPr>
      </w:pPr>
    </w:p>
    <w:sectPr w:rsidR="00F52D97" w:rsidRPr="00F52D97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C3988" w14:textId="77777777" w:rsidR="002E5437" w:rsidRDefault="002E5437" w:rsidP="0088501B">
      <w:r>
        <w:separator/>
      </w:r>
    </w:p>
  </w:endnote>
  <w:endnote w:type="continuationSeparator" w:id="0">
    <w:p w14:paraId="42204B5F" w14:textId="77777777" w:rsidR="002E5437" w:rsidRDefault="002E5437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365ED" w14:textId="77777777" w:rsidR="002E5437" w:rsidRDefault="002E5437" w:rsidP="0088501B">
      <w:r>
        <w:separator/>
      </w:r>
    </w:p>
  </w:footnote>
  <w:footnote w:type="continuationSeparator" w:id="0">
    <w:p w14:paraId="0F106588" w14:textId="77777777" w:rsidR="002E5437" w:rsidRDefault="002E5437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48947" w14:textId="0331BF28" w:rsidR="00F52D97" w:rsidRPr="00F52D97" w:rsidRDefault="00F52D97" w:rsidP="00F52D97">
    <w:pPr>
      <w:spacing w:line="240" w:lineRule="atLeast"/>
      <w:jc w:val="center"/>
      <w:rPr>
        <w:rFonts w:ascii="Verdana" w:eastAsia="DejaVu Sans" w:hAnsi="Verdana" w:cs="Times New Roman"/>
        <w:b/>
        <w:kern w:val="0"/>
        <w:sz w:val="13"/>
        <w:szCs w:val="24"/>
        <w:lang w:eastAsia="nl-NL"/>
        <w14:ligatures w14:val="none"/>
      </w:rPr>
    </w:pPr>
    <w:r w:rsidRPr="00F52D97">
      <w:rPr>
        <w:rFonts w:ascii="Verdana" w:eastAsia="DejaVu Sans" w:hAnsi="Verdana" w:cs="Times New Roman"/>
        <w:b/>
        <w:kern w:val="0"/>
        <w:sz w:val="13"/>
        <w:szCs w:val="24"/>
        <w:lang w:eastAsia="nl-NL"/>
        <w14:ligatures w14:val="none"/>
      </w:rPr>
      <w:t xml:space="preserve">Aanbestedingsleidraad | Zaaknummer31199153: | </w:t>
    </w:r>
    <w:r>
      <w:rPr>
        <w:rFonts w:ascii="Verdana" w:eastAsia="DejaVu Sans" w:hAnsi="Verdana" w:cs="Times New Roman"/>
        <w:b/>
        <w:kern w:val="0"/>
        <w:sz w:val="13"/>
        <w:szCs w:val="24"/>
        <w:lang w:eastAsia="nl-NL"/>
        <w14:ligatures w14:val="none"/>
      </w:rPr>
      <w:t>7 september</w:t>
    </w:r>
    <w:r w:rsidRPr="00F52D97">
      <w:rPr>
        <w:rFonts w:ascii="Verdana" w:eastAsia="DejaVu Sans" w:hAnsi="Verdana" w:cs="Times New Roman"/>
        <w:b/>
        <w:kern w:val="0"/>
        <w:sz w:val="13"/>
        <w:szCs w:val="24"/>
        <w:lang w:eastAsia="nl-NL"/>
        <w14:ligatures w14:val="none"/>
      </w:rPr>
      <w:t xml:space="preserve"> 2026</w:t>
    </w:r>
  </w:p>
  <w:p w14:paraId="5F59AD41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02865E6"/>
    <w:multiLevelType w:val="multilevel"/>
    <w:tmpl w:val="3C24AAF6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812989577">
    <w:abstractNumId w:val="9"/>
  </w:num>
  <w:num w:numId="2" w16cid:durableId="409736426">
    <w:abstractNumId w:val="11"/>
  </w:num>
  <w:num w:numId="3" w16cid:durableId="517281439">
    <w:abstractNumId w:val="28"/>
  </w:num>
  <w:num w:numId="4" w16cid:durableId="948468209">
    <w:abstractNumId w:val="10"/>
  </w:num>
  <w:num w:numId="5" w16cid:durableId="1801024715">
    <w:abstractNumId w:val="16"/>
  </w:num>
  <w:num w:numId="6" w16cid:durableId="1043288864">
    <w:abstractNumId w:val="19"/>
  </w:num>
  <w:num w:numId="7" w16cid:durableId="715198743">
    <w:abstractNumId w:val="2"/>
  </w:num>
  <w:num w:numId="8" w16cid:durableId="945962835">
    <w:abstractNumId w:val="1"/>
  </w:num>
  <w:num w:numId="9" w16cid:durableId="2057659971">
    <w:abstractNumId w:val="0"/>
  </w:num>
  <w:num w:numId="10" w16cid:durableId="503588919">
    <w:abstractNumId w:val="7"/>
  </w:num>
  <w:num w:numId="11" w16cid:durableId="2029330779">
    <w:abstractNumId w:val="5"/>
  </w:num>
  <w:num w:numId="12" w16cid:durableId="1325743760">
    <w:abstractNumId w:val="5"/>
  </w:num>
  <w:num w:numId="13" w16cid:durableId="1154641417">
    <w:abstractNumId w:val="29"/>
  </w:num>
  <w:num w:numId="14" w16cid:durableId="724790350">
    <w:abstractNumId w:val="3"/>
  </w:num>
  <w:num w:numId="15" w16cid:durableId="1663851254">
    <w:abstractNumId w:val="17"/>
  </w:num>
  <w:num w:numId="16" w16cid:durableId="1378161300">
    <w:abstractNumId w:val="23"/>
  </w:num>
  <w:num w:numId="17" w16cid:durableId="500705481">
    <w:abstractNumId w:val="8"/>
  </w:num>
  <w:num w:numId="18" w16cid:durableId="1406872842">
    <w:abstractNumId w:val="20"/>
  </w:num>
  <w:num w:numId="19" w16cid:durableId="1442408484">
    <w:abstractNumId w:val="30"/>
  </w:num>
  <w:num w:numId="20" w16cid:durableId="2039889083">
    <w:abstractNumId w:val="12"/>
  </w:num>
  <w:num w:numId="21" w16cid:durableId="204023638">
    <w:abstractNumId w:val="22"/>
  </w:num>
  <w:num w:numId="22" w16cid:durableId="1384015056">
    <w:abstractNumId w:val="25"/>
  </w:num>
  <w:num w:numId="23" w16cid:durableId="1579167219">
    <w:abstractNumId w:val="18"/>
  </w:num>
  <w:num w:numId="24" w16cid:durableId="1308512951">
    <w:abstractNumId w:val="27"/>
  </w:num>
  <w:num w:numId="25" w16cid:durableId="680158832">
    <w:abstractNumId w:val="26"/>
  </w:num>
  <w:num w:numId="26" w16cid:durableId="1713767529">
    <w:abstractNumId w:val="6"/>
  </w:num>
  <w:num w:numId="27" w16cid:durableId="1757246127">
    <w:abstractNumId w:val="15"/>
  </w:num>
  <w:num w:numId="28" w16cid:durableId="836576565">
    <w:abstractNumId w:val="21"/>
  </w:num>
  <w:num w:numId="29" w16cid:durableId="1425342983">
    <w:abstractNumId w:val="4"/>
  </w:num>
  <w:num w:numId="30" w16cid:durableId="57097989">
    <w:abstractNumId w:val="13"/>
  </w:num>
  <w:num w:numId="31" w16cid:durableId="167720641">
    <w:abstractNumId w:val="24"/>
  </w:num>
  <w:num w:numId="32" w16cid:durableId="9922190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D97"/>
    <w:rsid w:val="00043163"/>
    <w:rsid w:val="00056D70"/>
    <w:rsid w:val="000B3F94"/>
    <w:rsid w:val="000E1F3B"/>
    <w:rsid w:val="00173156"/>
    <w:rsid w:val="001D6F03"/>
    <w:rsid w:val="0023404B"/>
    <w:rsid w:val="002A6578"/>
    <w:rsid w:val="002B1092"/>
    <w:rsid w:val="002E0FD2"/>
    <w:rsid w:val="002E5437"/>
    <w:rsid w:val="0038549E"/>
    <w:rsid w:val="003C4BF2"/>
    <w:rsid w:val="003D296D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B39D8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52D97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AFC898"/>
  <w15:chartTrackingRefBased/>
  <w15:docId w15:val="{B6DBB645-8A3D-4B45-BB04-0DCC7C9EC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A2039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F52D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F52D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F52D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F52D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154273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aliases w:val="Opsomblokjes en substreepjes,Reference List,Lijst meerdere niveaus,Kop 1.1,opsomming 1,3 *-,3 * -,Opsomtekens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aliases w:val="Opsomblokjes en substreepjes Char,Reference List Char,Lijst meerdere niveaus Char,Kop 1.1 Char,opsomming 1 Char,3 *- Char,3 * - Char,Opsomtekens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0F3155" w:themeColor="accent1" w:themeShade="BF"/>
    </w:rPr>
    <w:tblPr>
      <w:tblStyleRowBandSize w:val="1"/>
      <w:tblStyleColBandSize w:val="1"/>
      <w:tblBorders>
        <w:top w:val="single" w:sz="8" w:space="0" w:color="154273" w:themeColor="accent1"/>
        <w:bottom w:val="single" w:sz="8" w:space="0" w:color="15427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506985" w:themeColor="accent3" w:themeShade="BF"/>
    </w:rPr>
    <w:tblPr>
      <w:tblStyleRowBandSize w:val="1"/>
      <w:tblStyleColBandSize w:val="1"/>
      <w:tblBorders>
        <w:top w:val="single" w:sz="8" w:space="0" w:color="738EAB" w:themeColor="accent3"/>
        <w:bottom w:val="single" w:sz="8" w:space="0" w:color="738EA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0A2039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154273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154273" w:themeColor="accent1"/>
      </w:pBdr>
      <w:spacing w:before="200" w:after="280"/>
      <w:ind w:left="936" w:right="936"/>
    </w:pPr>
    <w:rPr>
      <w:b/>
      <w:bCs/>
      <w:i/>
      <w:iCs/>
      <w:color w:val="154273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154273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4F7196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F52D9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52D9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52D9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52D97"/>
    <w:rPr>
      <w:rFonts w:eastAsiaTheme="majorEastAsia" w:cstheme="majorBidi"/>
      <w:color w:val="272727" w:themeColor="text1" w:themeTint="D8"/>
    </w:rPr>
  </w:style>
  <w:style w:type="character" w:customStyle="1" w:styleId="referentiegegevens">
    <w:name w:val="referentiegegevens"/>
    <w:basedOn w:val="Standaardalinea-lettertype"/>
    <w:uiPriority w:val="99"/>
    <w:semiHidden/>
    <w:rsid w:val="00F52D97"/>
    <w:rPr>
      <w:rFonts w:ascii="Verdana" w:hAnsi="Verdana" w:cs="Verdana"/>
      <w:position w:val="0"/>
      <w:sz w:val="18"/>
      <w:szCs w:val="18"/>
    </w:rPr>
  </w:style>
  <w:style w:type="paragraph" w:customStyle="1" w:styleId="broodtekst">
    <w:name w:val="broodtekst"/>
    <w:basedOn w:val="Standaard"/>
    <w:link w:val="broodtekstChar2"/>
    <w:qFormat/>
    <w:rsid w:val="00F52D97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Times New Roman" w:hAnsi="Verdana" w:cs="Times New Roman"/>
      <w:kern w:val="0"/>
      <w:lang w:eastAsia="nl-NL"/>
      <w14:ligatures w14:val="none"/>
    </w:rPr>
  </w:style>
  <w:style w:type="character" w:customStyle="1" w:styleId="Verborgentekst">
    <w:name w:val="Verborgen tekst"/>
    <w:rsid w:val="00F52D97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F52D97"/>
    <w:rPr>
      <w:rFonts w:ascii="Verdana" w:eastAsia="Times New Roman" w:hAnsi="Verdana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154273"/>
      </a:accent1>
      <a:accent2>
        <a:srgbClr val="4F7196"/>
      </a:accent2>
      <a:accent3>
        <a:srgbClr val="738EAB"/>
      </a:accent3>
      <a:accent4>
        <a:srgbClr val="95A9C0"/>
      </a:accent4>
      <a:accent5>
        <a:srgbClr val="B8C6D5"/>
      </a:accent5>
      <a:accent6>
        <a:srgbClr val="DCE3EA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Lintblauw">
      <a:srgbClr val="154273"/>
    </a:custClr>
    <a:custClr name="Rijkshuisstijl Paars">
      <a:srgbClr val="42145F"/>
    </a:custClr>
    <a:custClr name="Rijkshuisstijl Violet">
      <a:srgbClr val="A90061"/>
    </a:custClr>
    <a:custClr name="Rijkshuisstijl Robijnrood">
      <a:srgbClr val="CA005D"/>
    </a:custClr>
    <a:custClr name="Rijkshuisstijl Roze">
      <a:srgbClr val="F092CD"/>
    </a:custClr>
    <a:custClr name="Rijkshuisstijl Rood">
      <a:srgbClr val="D52B1E"/>
    </a:custClr>
    <a:custClr name="Rijkshuisstijl Oranje">
      <a:srgbClr val="E17000"/>
    </a:custClr>
    <a:custClr name="Rijkshuisstijl Donkergeel">
      <a:srgbClr val="FFB612"/>
    </a:custClr>
    <a:custClr name="Rijkshuisstijl Donkerbruin">
      <a:srgbClr val="673327"/>
    </a:custClr>
    <a:custClr name="Rijkshuisstijl Bruin">
      <a:srgbClr val="94710A"/>
    </a:custClr>
    <a:custClr name="Rijkshuisstijl Donkergroen">
      <a:srgbClr val="275937"/>
    </a:custClr>
    <a:custClr name="Rijkshuisstijl Groen">
      <a:srgbClr val="39870C"/>
    </a:custClr>
    <a:custClr name="Rijkshuisstijl Mosgroen">
      <a:srgbClr val="777B00"/>
    </a:custClr>
    <a:custClr name="Rijkshuisstijl Mintgroen">
      <a:srgbClr val="76D2B6"/>
    </a:custClr>
    <a:custClr name="Rijkshuisstijl Donkerblauw">
      <a:srgbClr val="01689B"/>
    </a:custClr>
    <a:custClr name="Rijkshuisstijl Hemelblauw">
      <a:srgbClr val="007BC7"/>
    </a:custClr>
    <a:custClr name="Rijkshuisstijl Lichtblauw">
      <a:srgbClr val="8FCAE7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WS Document" ma:contentTypeID="0x010100DFBBBAD8BCC81A4087A89B096B64D134006E2C3E51359A0F4CA2CF8810751C3102" ma:contentTypeVersion="46" ma:contentTypeDescription="Een nieuw document maken." ma:contentTypeScope="" ma:versionID="ac2942f29d478e6e8271044b9fcc136c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29aa99fc-69fd-48c9-9a1c-71949ada4549" targetNamespace="http://schemas.microsoft.com/office/2006/metadata/properties" ma:root="true" ma:fieldsID="d62288cdb5d287e9b1a32b5d48982a57" ns1:_="" ns2:_="" ns3:_="">
    <xsd:import namespace="http://schemas.microsoft.com/sharepoint/v3"/>
    <xsd:import namespace="cb665cb2-4c1b-4338-95f1-4dd7cd771ce0"/>
    <xsd:import namespace="29aa99fc-69fd-48c9-9a1c-71949ada4549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TaxCatchAllLabel" minOccurs="0"/>
                <xsd:element ref="ns2:jbd8c863d0e84969b217bbeafdb75459" minOccurs="0"/>
                <xsd:element ref="ns2:TaxCatchAll" minOccurs="0"/>
                <xsd:element ref="ns2:ka142704ec404179bc6dc96ce8d3373c" minOccurs="0"/>
                <xsd:element ref="ns2:TaxKeywordTaxHTField" minOccurs="0"/>
                <xsd:element ref="ns2:md4a5e6ab761404298864f0be17ffc0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2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hidden="true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hidden="true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CatchAllLabel" ma:index="14" nillable="true" ma:displayName="Taxonomy Catch All Column1" ma:hidden="true" ma:list="{5c4fdefe-7a9f-45af-9c96-8cbac445489d}" ma:internalName="TaxCatchAllLabel" ma:readOnly="true" ma:showField="CatchAllDataLabel" ma:web="29aa99fc-69fd-48c9-9a1c-71949ada4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bd8c863d0e84969b217bbeafdb75459" ma:index="16" nillable="true" ma:taxonomy="true" ma:internalName="jbd8c863d0e84969b217bbeafdb75459" ma:taxonomyFieldName="Connect_x002d_Vertrouwelijkheid" ma:displayName="Vertrouwelijkheid" ma:readOnly="false" ma:default="1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hidden="true" ma:list="{5c4fdefe-7a9f-45af-9c96-8cbac445489d}" ma:internalName="TaxCatchAll" ma:readOnly="false" ma:showField="CatchAllData" ma:web="29aa99fc-69fd-48c9-9a1c-71949ada4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a142704ec404179bc6dc96ce8d3373c" ma:index="20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2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md4a5e6ab761404298864f0be17ffc0c" ma:index="23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a99fc-69fd-48c9-9a1c-71949ada4549" elementFormDefault="qualified">
    <xsd:import namespace="http://schemas.microsoft.com/office/2006/documentManagement/types"/>
    <xsd:import namespace="http://schemas.microsoft.com/office/infopath/2007/PartnerControls"/>
    <xsd:element name="_dlc_DocId" ma:index="2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?mso-contentType ?>
<SharedContentType xmlns="Microsoft.SharePoint.Taxonomy.ContentTypeSync" SourceId="ae033921-439f-46ba-b586-0b8c8775f769" ContentTypeId="0x010100DFBBBAD8BCC81A4087A89B096B64D134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_dlc_DocId xmlns="29aa99fc-69fd-48c9-9a1c-71949ada4549">CON00-116079886-415</_dlc_DocId>
    <TaxCatchAll xmlns="cb665cb2-4c1b-4338-95f1-4dd7cd771ce0">
      <Value>111</Value>
      <Value>110</Value>
      <Value>179</Value>
      <Value>1</Value>
    </TaxCatchAll>
    <_dlc_DocIdUrl xmlns="29aa99fc-69fd-48c9-9a1c-71949ada4549">
      <Url>https://connect.sp02.rws.nl/sites/con0000037/_layouts/15/DocIdRedir.aspx?ID=CON00-116079886-415</Url>
      <Description>CON00-116079886-415</Description>
    </_dlc_DocIdUrl>
    <Connect-Status xmlns="cb665cb2-4c1b-4338-95f1-4dd7cd771ce0">Definitief</Connect-Status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Subtitel xmlns="cb665cb2-4c1b-4338-95f1-4dd7cd771ce0" xsi:nil="true"/>
    <TaxKeywordTaxHTField xmlns="cb665cb2-4c1b-4338-95f1-4dd7cd771ce0">
      <Terms xmlns="http://schemas.microsoft.com/office/infopath/2007/PartnerControls"/>
    </TaxKeywordTaxHTField>
    <Connect-AuteurExtern xmlns="cb665cb2-4c1b-4338-95f1-4dd7cd771ce0" xsi:nil="true"/>
    <md4a5e6ab761404298864f0be17ffc0c xmlns="cb665cb2-4c1b-4338-95f1-4dd7cd771ce0">
      <Terms xmlns="http://schemas.microsoft.com/office/infopath/2007/PartnerControls"/>
    </md4a5e6ab761404298864f0be17ffc0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Instructie</TermName>
          <TermId xmlns="http://schemas.microsoft.com/office/infopath/2007/PartnerControls">de6f7a2a-11c5-41cb-a3ce-3d7bce61e1d7</TermId>
        </TermInfo>
      </Terms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Props1.xml><?xml version="1.0" encoding="utf-8"?>
<ds:datastoreItem xmlns:ds="http://schemas.openxmlformats.org/officeDocument/2006/customXml" ds:itemID="{027D6327-D07A-4EE8-9857-8DB46265B950}"/>
</file>

<file path=customXml/itemProps2.xml><?xml version="1.0" encoding="utf-8"?>
<ds:datastoreItem xmlns:ds="http://schemas.openxmlformats.org/officeDocument/2006/customXml" ds:itemID="{A34CB0D5-7BB5-47AD-AA47-FBD68B46FCC3}"/>
</file>

<file path=customXml/itemProps3.xml><?xml version="1.0" encoding="utf-8"?>
<ds:datastoreItem xmlns:ds="http://schemas.openxmlformats.org/officeDocument/2006/customXml" ds:itemID="{49E29BF2-4358-4E24-B96A-95E6E0B8CD2F}"/>
</file>

<file path=customXml/itemProps4.xml><?xml version="1.0" encoding="utf-8"?>
<ds:datastoreItem xmlns:ds="http://schemas.openxmlformats.org/officeDocument/2006/customXml" ds:itemID="{4B642A91-2645-4431-A9E3-7102E80453F0}"/>
</file>

<file path=customXml/itemProps5.xml><?xml version="1.0" encoding="utf-8"?>
<ds:datastoreItem xmlns:ds="http://schemas.openxmlformats.org/officeDocument/2006/customXml" ds:itemID="{0E367853-8B18-4604-B44D-87DB40C3B8AA}"/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385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Rijkswaterstaat</dc:creator>
  <cp:keywords/>
  <dc:description/>
  <cp:lastModifiedBy>Rijkswaterstaat</cp:lastModifiedBy>
  <cp:revision>1</cp:revision>
  <dcterms:created xsi:type="dcterms:W3CDTF">2026-09-07T07:55:00Z</dcterms:created>
  <dcterms:modified xsi:type="dcterms:W3CDTF">2026-09-07T08:01:00Z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5bbabaa558347c9a785183771c230c4">
    <vt:lpwstr>Geen|a0814100-4302-49f4-9f40-b7d42012644c</vt:lpwstr>
  </property>
  <property fmtid="{D5CDD505-2E9C-101B-9397-08002B2CF9AE}" pid="3" name="ContentTypeId">
    <vt:lpwstr>0x010100DFBBBAD8BCC81A4087A89B096B64D134006E2C3E51359A0F4CA2CF8810751C3102</vt:lpwstr>
  </property>
  <property fmtid="{D5CDD505-2E9C-101B-9397-08002B2CF9AE}" pid="4" name="f8a19592d410488a963c18d6cfe9bdaa">
    <vt:lpwstr>RWS Bedrijfsvertrouwelijk|d5fcfbac-659d-41b3-b161-4048848dd05a</vt:lpwstr>
  </property>
  <property fmtid="{D5CDD505-2E9C-101B-9397-08002B2CF9AE}" pid="5" name="_dlc_DocIdItemGuid">
    <vt:lpwstr>4c0f4ea3-fcbb-4c9d-bff0-ae10b49b58b3</vt:lpwstr>
  </property>
  <property fmtid="{D5CDD505-2E9C-101B-9397-08002B2CF9AE}" pid="6" name="TaxKeyword">
    <vt:lpwstr/>
  </property>
  <property fmtid="{D5CDD505-2E9C-101B-9397-08002B2CF9AE}" pid="7" name="Connect-Bedrijfsvertrouwelijkheid">
    <vt:lpwstr>110;#RWS Bedrijfsvertrouwelijk|d5fcfbac-659d-41b3-b161-4048848dd05a</vt:lpwstr>
  </property>
  <property fmtid="{D5CDD505-2E9C-101B-9397-08002B2CF9AE}" pid="8" name="Connect-Persoonsvertrouwelijkheid">
    <vt:lpwstr>111;#Geen|a0814100-4302-49f4-9f40-b7d42012644c</vt:lpwstr>
  </property>
  <property fmtid="{D5CDD505-2E9C-101B-9397-08002B2CF9AE}" pid="9" name="Connect-Vertrouwelijkheid">
    <vt:lpwstr>1;#RWS Bedrijfsvertrouwelijk/geen|1523f3d8-a3f5-4033-a4d4-a04bf7d6d8cc</vt:lpwstr>
  </property>
  <property fmtid="{D5CDD505-2E9C-101B-9397-08002B2CF9AE}" pid="10" name="Connect-Documenttype">
    <vt:lpwstr>179;#Instructie|de6f7a2a-11c5-41cb-a3ce-3d7bce61e1d7</vt:lpwstr>
  </property>
  <property fmtid="{D5CDD505-2E9C-101B-9397-08002B2CF9AE}" pid="11" name="Connect-SEfase">
    <vt:lpwstr/>
  </property>
  <property fmtid="{D5CDD505-2E9C-101B-9397-08002B2CF9AE}" pid="12" name="Connect-Organisatie">
    <vt:lpwstr/>
  </property>
  <property fmtid="{D5CDD505-2E9C-101B-9397-08002B2CF9AE}" pid="13" name="Connect-Organisatieonderdeel">
    <vt:lpwstr/>
  </property>
  <property fmtid="{D5CDD505-2E9C-101B-9397-08002B2CF9AE}" pid="14" name="j4385b9e35ef42c5bc2f4b49e945d3d0">
    <vt:lpwstr/>
  </property>
  <property fmtid="{D5CDD505-2E9C-101B-9397-08002B2CF9AE}" pid="15" name="e28f84c711554a75a94a2dfe3a3bea15">
    <vt:lpwstr/>
  </property>
  <property fmtid="{D5CDD505-2E9C-101B-9397-08002B2CF9AE}" pid="16" name="mf6f48d2ac1943c283ed42563d4d533a">
    <vt:lpwstr/>
  </property>
  <property fmtid="{D5CDD505-2E9C-101B-9397-08002B2CF9AE}" pid="17" name="d38b446f7b294aa48a544e5738eab49c">
    <vt:lpwstr/>
  </property>
  <property fmtid="{D5CDD505-2E9C-101B-9397-08002B2CF9AE}" pid="18" name="Connect-IPMrol">
    <vt:lpwstr/>
  </property>
  <property fmtid="{D5CDD505-2E9C-101B-9397-08002B2CF9AE}" pid="19" name="Connect-Classificatiecode">
    <vt:lpwstr/>
  </property>
  <property fmtid="{D5CDD505-2E9C-101B-9397-08002B2CF9AE}" pid="20" name="Connect-Activiteit">
    <vt:lpwstr/>
  </property>
  <property fmtid="{D5CDD505-2E9C-101B-9397-08002B2CF9AE}" pid="21" name="j7965235a8fd41fb89d2a664ecf0f7a1">
    <vt:lpwstr/>
  </property>
</Properties>
</file>