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592B9" w14:textId="64115A26" w:rsidR="00FF5536" w:rsidRPr="00B9449F" w:rsidRDefault="00FF5536" w:rsidP="00FF5536">
      <w:pPr>
        <w:pStyle w:val="Titel"/>
        <w:rPr>
          <w:rFonts w:ascii="Arial" w:hAnsi="Arial" w:cs="Arial"/>
          <w:sz w:val="36"/>
          <w:szCs w:val="36"/>
        </w:rPr>
      </w:pPr>
      <w:bookmarkStart w:id="0" w:name="_Toc111799582"/>
      <w:bookmarkStart w:id="1" w:name="_Toc112336173"/>
      <w:r w:rsidRPr="00C04DBF">
        <w:rPr>
          <w:rStyle w:val="Kop1Char"/>
          <w:rFonts w:cs="Arial"/>
          <w:b/>
        </w:rPr>
        <w:t xml:space="preserve">Bijlage </w:t>
      </w:r>
      <w:r w:rsidR="0060321F">
        <w:rPr>
          <w:rStyle w:val="Kop1Char"/>
          <w:rFonts w:cs="Arial"/>
          <w:b/>
        </w:rPr>
        <w:t>7</w:t>
      </w:r>
      <w:bookmarkEnd w:id="0"/>
      <w:bookmarkEnd w:id="1"/>
      <w:r w:rsidR="00E062D4">
        <w:rPr>
          <w:rStyle w:val="Kop1Char"/>
          <w:rFonts w:cs="Arial"/>
          <w:b/>
        </w:rPr>
        <w:t xml:space="preserve"> </w:t>
      </w:r>
      <w:r w:rsidRPr="00B9449F">
        <w:rPr>
          <w:rFonts w:ascii="Arial" w:hAnsi="Arial" w:cs="Arial"/>
          <w:sz w:val="36"/>
          <w:szCs w:val="36"/>
        </w:rPr>
        <w:t>Verklaring van geen Russische betrokkenheid</w:t>
      </w:r>
    </w:p>
    <w:p w14:paraId="1EBAAF08" w14:textId="77777777" w:rsidR="00FF5536" w:rsidRPr="00E062D4" w:rsidRDefault="00FF5536" w:rsidP="00FF5536">
      <w:pPr>
        <w:pStyle w:val="Normaalweb"/>
        <w:rPr>
          <w:rFonts w:ascii="Arial" w:hAnsi="Arial" w:cs="Arial"/>
          <w:color w:val="343434"/>
          <w:sz w:val="20"/>
          <w:szCs w:val="20"/>
        </w:rPr>
      </w:pPr>
    </w:p>
    <w:p w14:paraId="7AD987FD"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Hierbij verklaar ik</w:t>
      </w:r>
      <w:r w:rsidR="00E062D4">
        <w:rPr>
          <w:rFonts w:ascii="Arial" w:hAnsi="Arial" w:cs="Arial"/>
          <w:color w:val="343434"/>
          <w:sz w:val="20"/>
          <w:szCs w:val="20"/>
        </w:rPr>
        <w:t>,</w:t>
      </w:r>
      <w:r w:rsidRPr="00E062D4">
        <w:rPr>
          <w:rFonts w:ascii="Arial" w:hAnsi="Arial" w:cs="Arial"/>
          <w:color w:val="343434"/>
          <w:sz w:val="20"/>
          <w:szCs w:val="20"/>
        </w:rPr>
        <w:t xml:space="preserve"> naar eer en geweten</w:t>
      </w:r>
      <w:r w:rsidR="00E062D4">
        <w:rPr>
          <w:rFonts w:ascii="Arial" w:hAnsi="Arial" w:cs="Arial"/>
          <w:color w:val="343434"/>
          <w:sz w:val="20"/>
          <w:szCs w:val="20"/>
        </w:rPr>
        <w:t>,</w:t>
      </w:r>
      <w:r w:rsidRPr="00E062D4">
        <w:rPr>
          <w:rFonts w:ascii="Arial" w:hAnsi="Arial" w:cs="Arial"/>
          <w:color w:val="343434"/>
          <w:sz w:val="20"/>
          <w:szCs w:val="20"/>
        </w:rPr>
        <w:t xml:space="preserve">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0642FD0F" w14:textId="77777777" w:rsidR="00FF5536" w:rsidRPr="00E062D4" w:rsidRDefault="00FF5536" w:rsidP="00FF5536">
      <w:pPr>
        <w:pStyle w:val="Normaalweb"/>
        <w:rPr>
          <w:rFonts w:ascii="Arial" w:hAnsi="Arial" w:cs="Arial"/>
          <w:color w:val="343434"/>
          <w:sz w:val="20"/>
          <w:szCs w:val="20"/>
        </w:rPr>
      </w:pPr>
      <w:r w:rsidRPr="00E062D4">
        <w:rPr>
          <w:rFonts w:ascii="Arial" w:hAnsi="Arial" w:cs="Arial"/>
          <w:color w:val="343434"/>
          <w:sz w:val="20"/>
          <w:szCs w:val="20"/>
        </w:rPr>
        <w:t>Ik verklaar in het bijzonder dat:</w:t>
      </w:r>
    </w:p>
    <w:p w14:paraId="52F2DD93"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met een Russische nationaliteit en deze (rechts) personen  (natuurlijke personen, bedrijven, entiteiten of organen) niet gevestigd zijn in Rusland;</w:t>
      </w:r>
    </w:p>
    <w:p w14:paraId="4A2B21ED" w14:textId="77777777" w:rsidR="00FF5536" w:rsidRPr="00E062D4" w:rsidRDefault="00E062D4" w:rsidP="00E062D4">
      <w:pPr>
        <w:pStyle w:val="Normaalweb"/>
        <w:numPr>
          <w:ilvl w:val="0"/>
          <w:numId w:val="22"/>
        </w:numPr>
        <w:rPr>
          <w:rFonts w:ascii="Arial" w:hAnsi="Arial" w:cs="Arial"/>
          <w:color w:val="343434"/>
          <w:sz w:val="20"/>
          <w:szCs w:val="20"/>
        </w:rPr>
      </w:pPr>
      <w:r>
        <w:rPr>
          <w:rFonts w:ascii="Arial" w:hAnsi="Arial" w:cs="Arial"/>
          <w:color w:val="343434"/>
          <w:sz w:val="20"/>
          <w:szCs w:val="20"/>
        </w:rPr>
        <w:t>de O</w:t>
      </w:r>
      <w:r w:rsidR="00FF5536" w:rsidRPr="00E062D4">
        <w:rPr>
          <w:rFonts w:ascii="Arial" w:hAnsi="Arial" w:cs="Arial"/>
          <w:color w:val="343434"/>
          <w:sz w:val="20"/>
          <w:szCs w:val="20"/>
        </w:rPr>
        <w:t>pdrachtnemer die ik vertegenwoordig (en de bedrijven die een onderdeel zijn van ons consortium) geen rechtspersonen zijn (gevestigd in Rusland of een ander land) die voor meer dan 50% eigendom zijn van een Russische partij zoals hierboven onder a) genoemd; </w:t>
      </w:r>
    </w:p>
    <w:p w14:paraId="73C14C8C" w14:textId="77777777" w:rsidR="00FF5536" w:rsidRPr="00E062D4"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noch ik</w:t>
      </w:r>
      <w:r w:rsidR="00E062D4">
        <w:rPr>
          <w:rFonts w:ascii="Arial" w:hAnsi="Arial" w:cs="Arial"/>
          <w:color w:val="343434"/>
          <w:sz w:val="20"/>
          <w:szCs w:val="20"/>
        </w:rPr>
        <w:t>,</w:t>
      </w:r>
      <w:r w:rsidRPr="00E062D4">
        <w:rPr>
          <w:rFonts w:ascii="Arial" w:hAnsi="Arial" w:cs="Arial"/>
          <w:color w:val="343434"/>
          <w:sz w:val="20"/>
          <w:szCs w:val="20"/>
        </w:rPr>
        <w:t xml:space="preserve"> noch de onderneming die ik vertegenwoordig</w:t>
      </w:r>
      <w:r w:rsidR="00E062D4">
        <w:rPr>
          <w:rFonts w:ascii="Arial" w:hAnsi="Arial" w:cs="Arial"/>
          <w:color w:val="343434"/>
          <w:sz w:val="20"/>
          <w:szCs w:val="20"/>
        </w:rPr>
        <w:t>,</w:t>
      </w:r>
      <w:r w:rsidRPr="00E062D4">
        <w:rPr>
          <w:rFonts w:ascii="Arial" w:hAnsi="Arial" w:cs="Arial"/>
          <w:color w:val="343434"/>
          <w:sz w:val="20"/>
          <w:szCs w:val="20"/>
        </w:rPr>
        <w:t xml:space="preserve"> een (rechts)persoon (gevestigd in Rusland of een ander land) is</w:t>
      </w:r>
      <w:r w:rsidR="00E062D4">
        <w:rPr>
          <w:rFonts w:ascii="Arial" w:hAnsi="Arial" w:cs="Arial"/>
          <w:color w:val="343434"/>
          <w:sz w:val="20"/>
          <w:szCs w:val="20"/>
        </w:rPr>
        <w:t>,</w:t>
      </w:r>
      <w:r w:rsidRPr="00E062D4">
        <w:rPr>
          <w:rFonts w:ascii="Arial" w:hAnsi="Arial" w:cs="Arial"/>
          <w:color w:val="343434"/>
          <w:sz w:val="20"/>
          <w:szCs w:val="20"/>
        </w:rPr>
        <w:t xml:space="preserve"> die handelt in belang van of op aanwijzing van een Russische partij, zoals bedoeld onder a) en b);</w:t>
      </w:r>
    </w:p>
    <w:p w14:paraId="59A293B0" w14:textId="77777777" w:rsidR="00FF5536" w:rsidRDefault="00FF5536" w:rsidP="00E062D4">
      <w:pPr>
        <w:pStyle w:val="Normaalweb"/>
        <w:numPr>
          <w:ilvl w:val="0"/>
          <w:numId w:val="22"/>
        </w:numPr>
        <w:rPr>
          <w:rFonts w:ascii="Arial" w:hAnsi="Arial" w:cs="Arial"/>
          <w:color w:val="343434"/>
          <w:sz w:val="20"/>
          <w:szCs w:val="20"/>
        </w:rPr>
      </w:pPr>
      <w:r w:rsidRPr="00E062D4">
        <w:rPr>
          <w:rFonts w:ascii="Arial" w:hAnsi="Arial" w:cs="Arial"/>
          <w:color w:val="343434"/>
          <w:sz w:val="20"/>
          <w:szCs w:val="20"/>
        </w:rPr>
        <w:t>er geen onderaannemers, leveranciers of ondernemingen deelnemen wier capac</w:t>
      </w:r>
      <w:r w:rsidR="00E062D4">
        <w:rPr>
          <w:rFonts w:ascii="Arial" w:hAnsi="Arial" w:cs="Arial"/>
          <w:color w:val="343434"/>
          <w:sz w:val="20"/>
          <w:szCs w:val="20"/>
        </w:rPr>
        <w:t>iteit wordt ingeroepen door de O</w:t>
      </w:r>
      <w:r w:rsidRPr="00E062D4">
        <w:rPr>
          <w:rFonts w:ascii="Arial" w:hAnsi="Arial" w:cs="Arial"/>
          <w:color w:val="343434"/>
          <w:sz w:val="20"/>
          <w:szCs w:val="20"/>
        </w:rPr>
        <w:t>pdrachtnemer die ik vertegenwoordig én die een aandeel hebben van meer dan 10% van de contractwaarde waarbij een situatie als onder a) t/m c) zich voordoet.</w:t>
      </w:r>
    </w:p>
    <w:p w14:paraId="4D08B874" w14:textId="77777777" w:rsidR="00E062D4" w:rsidRPr="00E062D4" w:rsidRDefault="00E062D4" w:rsidP="00FF5536">
      <w:pPr>
        <w:pStyle w:val="Normaalweb"/>
        <w:rPr>
          <w:rFonts w:ascii="Arial" w:hAnsi="Arial" w:cs="Arial"/>
          <w:color w:val="343434"/>
          <w:sz w:val="20"/>
          <w:szCs w:val="20"/>
        </w:rPr>
      </w:pPr>
    </w:p>
    <w:tbl>
      <w:tblPr>
        <w:tblStyle w:val="Tabelraster"/>
        <w:tblW w:w="0" w:type="auto"/>
        <w:tblLook w:val="04A0" w:firstRow="1" w:lastRow="0" w:firstColumn="1" w:lastColumn="0" w:noHBand="0" w:noVBand="1"/>
      </w:tblPr>
      <w:tblGrid>
        <w:gridCol w:w="4672"/>
        <w:gridCol w:w="4673"/>
      </w:tblGrid>
      <w:tr w:rsidR="00E062D4" w:rsidRPr="00E062D4" w14:paraId="4FF97AC4" w14:textId="77777777" w:rsidTr="00E062D4">
        <w:tc>
          <w:tcPr>
            <w:tcW w:w="4672" w:type="dxa"/>
          </w:tcPr>
          <w:p w14:paraId="62991B19"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Datum:</w:t>
            </w:r>
          </w:p>
        </w:tc>
        <w:tc>
          <w:tcPr>
            <w:tcW w:w="4673" w:type="dxa"/>
          </w:tcPr>
          <w:p w14:paraId="26B16992" w14:textId="77777777" w:rsidR="00E062D4" w:rsidRPr="00E062D4" w:rsidRDefault="00E062D4" w:rsidP="00FF5536">
            <w:pPr>
              <w:pStyle w:val="Normaalweb"/>
              <w:rPr>
                <w:rFonts w:ascii="Arial" w:hAnsi="Arial" w:cs="Arial"/>
                <w:color w:val="343434"/>
                <w:sz w:val="20"/>
                <w:szCs w:val="20"/>
              </w:rPr>
            </w:pPr>
          </w:p>
          <w:p w14:paraId="7F2BD78F" w14:textId="77777777" w:rsidR="00E062D4" w:rsidRPr="00E062D4" w:rsidRDefault="00E062D4" w:rsidP="00FF5536">
            <w:pPr>
              <w:pStyle w:val="Normaalweb"/>
              <w:rPr>
                <w:rFonts w:ascii="Arial" w:hAnsi="Arial" w:cs="Arial"/>
                <w:color w:val="343434"/>
                <w:sz w:val="20"/>
                <w:szCs w:val="20"/>
              </w:rPr>
            </w:pPr>
          </w:p>
        </w:tc>
      </w:tr>
      <w:tr w:rsidR="00E062D4" w:rsidRPr="00E062D4" w14:paraId="3C46C1E5" w14:textId="77777777" w:rsidTr="00E062D4">
        <w:tc>
          <w:tcPr>
            <w:tcW w:w="4672" w:type="dxa"/>
          </w:tcPr>
          <w:p w14:paraId="30E787BF"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Opdrachtnemer:</w:t>
            </w:r>
          </w:p>
        </w:tc>
        <w:tc>
          <w:tcPr>
            <w:tcW w:w="4673" w:type="dxa"/>
          </w:tcPr>
          <w:p w14:paraId="3D4F7C5C" w14:textId="77777777" w:rsidR="00E062D4" w:rsidRPr="00E062D4" w:rsidRDefault="00E062D4" w:rsidP="00FF5536">
            <w:pPr>
              <w:pStyle w:val="Normaalweb"/>
              <w:rPr>
                <w:rFonts w:ascii="Arial" w:hAnsi="Arial" w:cs="Arial"/>
                <w:color w:val="343434"/>
                <w:sz w:val="20"/>
                <w:szCs w:val="20"/>
              </w:rPr>
            </w:pPr>
          </w:p>
          <w:p w14:paraId="2D62A453" w14:textId="77777777" w:rsidR="00E062D4" w:rsidRPr="00E062D4" w:rsidRDefault="00E062D4" w:rsidP="00FF5536">
            <w:pPr>
              <w:pStyle w:val="Normaalweb"/>
              <w:rPr>
                <w:rFonts w:ascii="Arial" w:hAnsi="Arial" w:cs="Arial"/>
                <w:color w:val="343434"/>
                <w:sz w:val="20"/>
                <w:szCs w:val="20"/>
              </w:rPr>
            </w:pPr>
          </w:p>
        </w:tc>
      </w:tr>
      <w:tr w:rsidR="00E062D4" w:rsidRPr="00E062D4" w14:paraId="32A54D32" w14:textId="77777777" w:rsidTr="00E062D4">
        <w:tc>
          <w:tcPr>
            <w:tcW w:w="4672" w:type="dxa"/>
          </w:tcPr>
          <w:p w14:paraId="01893B72"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Naam Ondertekenaar:</w:t>
            </w:r>
          </w:p>
        </w:tc>
        <w:tc>
          <w:tcPr>
            <w:tcW w:w="4673" w:type="dxa"/>
          </w:tcPr>
          <w:p w14:paraId="08BA424F" w14:textId="77777777" w:rsidR="00E062D4" w:rsidRPr="00E062D4" w:rsidRDefault="00E062D4" w:rsidP="00FF5536">
            <w:pPr>
              <w:pStyle w:val="Normaalweb"/>
              <w:rPr>
                <w:rFonts w:ascii="Arial" w:hAnsi="Arial" w:cs="Arial"/>
                <w:color w:val="343434"/>
                <w:sz w:val="20"/>
                <w:szCs w:val="20"/>
              </w:rPr>
            </w:pPr>
          </w:p>
          <w:p w14:paraId="6C8E8586" w14:textId="77777777" w:rsidR="00E062D4" w:rsidRPr="00E062D4" w:rsidRDefault="00E062D4" w:rsidP="00FF5536">
            <w:pPr>
              <w:pStyle w:val="Normaalweb"/>
              <w:rPr>
                <w:rFonts w:ascii="Arial" w:hAnsi="Arial" w:cs="Arial"/>
                <w:color w:val="343434"/>
                <w:sz w:val="20"/>
                <w:szCs w:val="20"/>
              </w:rPr>
            </w:pPr>
          </w:p>
        </w:tc>
      </w:tr>
      <w:tr w:rsidR="00E062D4" w:rsidRPr="00E062D4" w14:paraId="1C3B5E3A" w14:textId="77777777" w:rsidTr="00E062D4">
        <w:tc>
          <w:tcPr>
            <w:tcW w:w="4672" w:type="dxa"/>
          </w:tcPr>
          <w:p w14:paraId="0A8F3B6D"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Functie Ondertekenaar:</w:t>
            </w:r>
          </w:p>
        </w:tc>
        <w:tc>
          <w:tcPr>
            <w:tcW w:w="4673" w:type="dxa"/>
          </w:tcPr>
          <w:p w14:paraId="33E78A48" w14:textId="77777777" w:rsidR="00E062D4" w:rsidRPr="00E062D4" w:rsidRDefault="00E062D4" w:rsidP="00FF5536">
            <w:pPr>
              <w:pStyle w:val="Normaalweb"/>
              <w:rPr>
                <w:rFonts w:ascii="Arial" w:hAnsi="Arial" w:cs="Arial"/>
                <w:color w:val="343434"/>
                <w:sz w:val="20"/>
                <w:szCs w:val="20"/>
              </w:rPr>
            </w:pPr>
          </w:p>
          <w:p w14:paraId="54B0C326" w14:textId="77777777" w:rsidR="00E062D4" w:rsidRPr="00E062D4" w:rsidRDefault="00E062D4" w:rsidP="00FF5536">
            <w:pPr>
              <w:pStyle w:val="Normaalweb"/>
              <w:rPr>
                <w:rFonts w:ascii="Arial" w:hAnsi="Arial" w:cs="Arial"/>
                <w:color w:val="343434"/>
                <w:sz w:val="20"/>
                <w:szCs w:val="20"/>
              </w:rPr>
            </w:pPr>
          </w:p>
        </w:tc>
      </w:tr>
      <w:tr w:rsidR="00E062D4" w:rsidRPr="00E062D4" w14:paraId="298E97A3" w14:textId="77777777" w:rsidTr="00E062D4">
        <w:tc>
          <w:tcPr>
            <w:tcW w:w="4672" w:type="dxa"/>
          </w:tcPr>
          <w:p w14:paraId="2C9A8D3F" w14:textId="77777777" w:rsidR="00E062D4" w:rsidRPr="00E062D4" w:rsidRDefault="00E062D4" w:rsidP="00FF5536">
            <w:pPr>
              <w:pStyle w:val="Normaalweb"/>
              <w:rPr>
                <w:rFonts w:ascii="Arial" w:hAnsi="Arial" w:cs="Arial"/>
                <w:color w:val="343434"/>
                <w:sz w:val="20"/>
                <w:szCs w:val="20"/>
              </w:rPr>
            </w:pPr>
            <w:r w:rsidRPr="00E062D4">
              <w:rPr>
                <w:rFonts w:ascii="Arial" w:hAnsi="Arial" w:cs="Arial"/>
                <w:color w:val="343434"/>
                <w:sz w:val="20"/>
                <w:szCs w:val="20"/>
              </w:rPr>
              <w:t>Handtekening:</w:t>
            </w:r>
          </w:p>
        </w:tc>
        <w:tc>
          <w:tcPr>
            <w:tcW w:w="4673" w:type="dxa"/>
          </w:tcPr>
          <w:p w14:paraId="402969E0" w14:textId="77777777" w:rsidR="00E062D4" w:rsidRPr="00E062D4" w:rsidRDefault="00E062D4" w:rsidP="00FF5536">
            <w:pPr>
              <w:pStyle w:val="Normaalweb"/>
              <w:rPr>
                <w:rFonts w:ascii="Arial" w:hAnsi="Arial" w:cs="Arial"/>
                <w:color w:val="343434"/>
                <w:sz w:val="20"/>
                <w:szCs w:val="20"/>
              </w:rPr>
            </w:pPr>
          </w:p>
          <w:p w14:paraId="0FCF94DD" w14:textId="77777777" w:rsidR="00E062D4" w:rsidRPr="00E062D4" w:rsidRDefault="00E062D4" w:rsidP="00FF5536">
            <w:pPr>
              <w:pStyle w:val="Normaalweb"/>
              <w:rPr>
                <w:rFonts w:ascii="Arial" w:hAnsi="Arial" w:cs="Arial"/>
                <w:color w:val="343434"/>
                <w:sz w:val="20"/>
                <w:szCs w:val="20"/>
              </w:rPr>
            </w:pPr>
          </w:p>
        </w:tc>
      </w:tr>
    </w:tbl>
    <w:p w14:paraId="5E5C0847" w14:textId="77777777" w:rsidR="00FF5536" w:rsidRDefault="00FF5536" w:rsidP="00E062D4">
      <w:pPr>
        <w:pStyle w:val="Normaalweb"/>
        <w:rPr>
          <w:rFonts w:ascii="Arial" w:hAnsi="Arial" w:cs="Arial"/>
          <w:color w:val="343434"/>
        </w:rPr>
      </w:pPr>
    </w:p>
    <w:sectPr w:rsidR="00FF5536" w:rsidSect="00C071D2">
      <w:footerReference w:type="default" r:id="rId8"/>
      <w:headerReference w:type="first" r:id="rId9"/>
      <w:footerReference w:type="first" r:id="rId10"/>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CCE6E" w14:textId="77777777" w:rsidR="00D45ED2" w:rsidRDefault="00D45ED2" w:rsidP="00F70BDC">
      <w:r>
        <w:separator/>
      </w:r>
    </w:p>
  </w:endnote>
  <w:endnote w:type="continuationSeparator" w:id="0">
    <w:p w14:paraId="20EF8A83" w14:textId="77777777" w:rsidR="00D45ED2" w:rsidRDefault="00D45ED2"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80CBD" w14:textId="77777777" w:rsidR="00D45ED2"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E062D4">
      <w:rPr>
        <w:noProof/>
      </w:rPr>
      <w:t>2</w:t>
    </w:r>
    <w:r w:rsidR="009B04B3">
      <w:rPr>
        <w:noProof/>
      </w:rPr>
      <w:fldChar w:fldCharType="end"/>
    </w:r>
  </w:p>
  <w:p w14:paraId="72ADA75E" w14:textId="77777777" w:rsidR="00D45ED2" w:rsidRDefault="00D45E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AF01" w14:textId="77777777" w:rsidR="00D45ED2"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4A6DA170" w14:textId="5AC1F2EF" w:rsidR="00D45ED2" w:rsidRPr="00E062D4" w:rsidRDefault="00E062D4">
    <w:pPr>
      <w:pStyle w:val="Voettekst"/>
      <w:rPr>
        <w:sz w:val="16"/>
        <w:szCs w:val="16"/>
        <w:lang w:bidi="en-US"/>
      </w:rPr>
    </w:pPr>
    <w:r w:rsidRPr="00E062D4">
      <w:rPr>
        <w:sz w:val="16"/>
        <w:szCs w:val="16"/>
        <w:lang w:bidi="en-US"/>
      </w:rPr>
      <w:t xml:space="preserve">Bijlage </w:t>
    </w:r>
    <w:r w:rsidR="0060321F">
      <w:rPr>
        <w:sz w:val="16"/>
        <w:szCs w:val="16"/>
        <w:lang w:bidi="en-US"/>
      </w:rPr>
      <w:t>7</w:t>
    </w:r>
    <w:r w:rsidRPr="00E062D4">
      <w:rPr>
        <w:sz w:val="16"/>
        <w:szCs w:val="16"/>
        <w:lang w:bidi="en-US"/>
      </w:rPr>
      <w:t xml:space="preserve"> Verklaring van geen Russische betrokkenheid</w:t>
    </w:r>
    <w:r w:rsidR="0060321F">
      <w:rPr>
        <w:sz w:val="16"/>
        <w:szCs w:val="16"/>
        <w:lang w:bidi="en-US"/>
      </w:rPr>
      <w:t xml:space="preserve"> – Europese aanbesteding Raamovereenkomst levering Bomen en Planten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6230E" w14:textId="77777777" w:rsidR="00D45ED2" w:rsidRDefault="00D45ED2" w:rsidP="00F70BDC">
      <w:r>
        <w:separator/>
      </w:r>
    </w:p>
  </w:footnote>
  <w:footnote w:type="continuationSeparator" w:id="0">
    <w:p w14:paraId="23406C16" w14:textId="77777777" w:rsidR="00D45ED2" w:rsidRDefault="00D45ED2"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A47A" w14:textId="77777777" w:rsidR="00D45ED2" w:rsidRPr="00526EC5" w:rsidRDefault="00E062D4" w:rsidP="00E062D4">
    <w:pPr>
      <w:pStyle w:val="Koptekst"/>
      <w:jc w:val="center"/>
    </w:pPr>
    <w:r>
      <w:rPr>
        <w:noProof/>
      </w:rPr>
      <w:drawing>
        <wp:inline distT="0" distB="0" distL="0" distR="0" wp14:anchorId="1BD14238" wp14:editId="45E62021">
          <wp:extent cx="2699918" cy="597103"/>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E7DBE"/>
    <w:multiLevelType w:val="hybridMultilevel"/>
    <w:tmpl w:val="2EB07D6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EA027F"/>
    <w:multiLevelType w:val="hybridMultilevel"/>
    <w:tmpl w:val="05700D8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093453">
    <w:abstractNumId w:val="4"/>
  </w:num>
  <w:num w:numId="2" w16cid:durableId="191848978">
    <w:abstractNumId w:val="6"/>
  </w:num>
  <w:num w:numId="3" w16cid:durableId="1853494512">
    <w:abstractNumId w:val="10"/>
  </w:num>
  <w:num w:numId="4" w16cid:durableId="2114781249">
    <w:abstractNumId w:val="2"/>
  </w:num>
  <w:num w:numId="5" w16cid:durableId="327831484">
    <w:abstractNumId w:val="9"/>
  </w:num>
  <w:num w:numId="6" w16cid:durableId="276067149">
    <w:abstractNumId w:val="10"/>
    <w:lvlOverride w:ilvl="0">
      <w:startOverride w:val="1"/>
    </w:lvlOverride>
    <w:lvlOverride w:ilvl="1">
      <w:startOverride w:val="1"/>
    </w:lvlOverride>
  </w:num>
  <w:num w:numId="7" w16cid:durableId="1749889666">
    <w:abstractNumId w:val="17"/>
  </w:num>
  <w:num w:numId="8" w16cid:durableId="1589077319">
    <w:abstractNumId w:val="8"/>
  </w:num>
  <w:num w:numId="9" w16cid:durableId="1813908314">
    <w:abstractNumId w:val="14"/>
  </w:num>
  <w:num w:numId="10" w16cid:durableId="1092117797">
    <w:abstractNumId w:val="20"/>
  </w:num>
  <w:num w:numId="11" w16cid:durableId="763502704">
    <w:abstractNumId w:val="11"/>
  </w:num>
  <w:num w:numId="12" w16cid:durableId="1763867745">
    <w:abstractNumId w:val="18"/>
  </w:num>
  <w:num w:numId="13" w16cid:durableId="148981359">
    <w:abstractNumId w:val="1"/>
  </w:num>
  <w:num w:numId="14" w16cid:durableId="1401515429">
    <w:abstractNumId w:val="0"/>
  </w:num>
  <w:num w:numId="15" w16cid:durableId="1028141363">
    <w:abstractNumId w:val="16"/>
  </w:num>
  <w:num w:numId="16" w16cid:durableId="12651300">
    <w:abstractNumId w:val="7"/>
  </w:num>
  <w:num w:numId="17" w16cid:durableId="765074367">
    <w:abstractNumId w:val="5"/>
  </w:num>
  <w:num w:numId="18" w16cid:durableId="903104612">
    <w:abstractNumId w:val="19"/>
  </w:num>
  <w:num w:numId="19" w16cid:durableId="1070078642">
    <w:abstractNumId w:val="21"/>
  </w:num>
  <w:num w:numId="20" w16cid:durableId="1762608000">
    <w:abstractNumId w:val="3"/>
  </w:num>
  <w:num w:numId="21" w16cid:durableId="1044519489">
    <w:abstractNumId w:val="13"/>
  </w:num>
  <w:num w:numId="22" w16cid:durableId="1801070350">
    <w:abstractNumId w:val="15"/>
  </w:num>
  <w:num w:numId="23" w16cid:durableId="428505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36"/>
    <w:rsid w:val="004258D4"/>
    <w:rsid w:val="00482248"/>
    <w:rsid w:val="005D12D5"/>
    <w:rsid w:val="0060321F"/>
    <w:rsid w:val="00896268"/>
    <w:rsid w:val="009414AA"/>
    <w:rsid w:val="009B04B3"/>
    <w:rsid w:val="009D480E"/>
    <w:rsid w:val="00AB381C"/>
    <w:rsid w:val="00C76FD9"/>
    <w:rsid w:val="00D45ED2"/>
    <w:rsid w:val="00E062D4"/>
    <w:rsid w:val="00F70BDC"/>
    <w:rsid w:val="00FF55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D795E0"/>
  <w15:chartTrackingRefBased/>
  <w15:docId w15:val="{770317C6-9BF9-41CA-8777-75606CDD3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F5536"/>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qFormat/>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FF5536"/>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06F667-C4AB-4A44-8C31-6B8ED0C01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251</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Daniëlla van de Laar</cp:lastModifiedBy>
  <cp:revision>2</cp:revision>
  <dcterms:created xsi:type="dcterms:W3CDTF">2026-07-08T09:28:00Z</dcterms:created>
  <dcterms:modified xsi:type="dcterms:W3CDTF">2026-07-08T09:28:00Z</dcterms:modified>
</cp:coreProperties>
</file>