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2976D2D9" w:rsidR="00C24BCF" w:rsidRPr="007678E1" w:rsidRDefault="00991926" w:rsidP="00C24BCF">
      <w:pPr>
        <w:pStyle w:val="RapportTitel"/>
        <w:rPr>
          <w:color w:val="auto"/>
          <w:sz w:val="52"/>
          <w:szCs w:val="52"/>
        </w:rPr>
      </w:pPr>
      <w:r w:rsidRPr="007678E1">
        <w:rPr>
          <w:color w:val="auto"/>
          <w:sz w:val="52"/>
          <w:szCs w:val="52"/>
        </w:rPr>
        <w:t xml:space="preserve">Bijlage </w:t>
      </w:r>
      <w:r w:rsidR="00DC2C5E" w:rsidRPr="007678E1">
        <w:rPr>
          <w:color w:val="auto"/>
          <w:sz w:val="52"/>
          <w:szCs w:val="52"/>
        </w:rPr>
        <w:t>Referentieformulier</w:t>
      </w:r>
      <w:r w:rsidR="00EF2E5D">
        <w:rPr>
          <w:color w:val="auto"/>
          <w:sz w:val="52"/>
          <w:szCs w:val="52"/>
        </w:rPr>
        <w:t xml:space="preserve"> </w:t>
      </w:r>
      <w:r w:rsidR="007678E1">
        <w:rPr>
          <w:color w:val="auto"/>
          <w:sz w:val="52"/>
          <w:szCs w:val="52"/>
        </w:rPr>
        <w:t>K</w:t>
      </w:r>
      <w:r w:rsidR="00B93CB9">
        <w:rPr>
          <w:color w:val="auto"/>
          <w:sz w:val="52"/>
          <w:szCs w:val="52"/>
        </w:rPr>
        <w:t>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8FF19D8" w14:textId="0F78A6A2" w:rsidR="002C3234" w:rsidRDefault="002C3234" w:rsidP="002C3234">
      <w:r>
        <w:t xml:space="preserve">Deze bijlage maakt onderdeel uit van de </w:t>
      </w:r>
      <w:r w:rsidR="16DF612C">
        <w:t>a</w:t>
      </w:r>
      <w:r>
        <w:t xml:space="preserve">anbestedingsstukken voor de </w:t>
      </w:r>
      <w:r w:rsidR="14BA8486">
        <w:t>a</w:t>
      </w:r>
      <w:r>
        <w:t xml:space="preserve">anbesteding </w:t>
      </w:r>
      <w:r w:rsidR="000337EC">
        <w:t xml:space="preserve">Bouwteampartner </w:t>
      </w:r>
      <w:r w:rsidR="003F656F">
        <w:t>parkeergebouw Poort van Hoorn</w:t>
      </w:r>
      <w:r>
        <w:t xml:space="preserve">. </w:t>
      </w:r>
    </w:p>
    <w:p w14:paraId="74F30E6F" w14:textId="77777777" w:rsidR="00533AA1" w:rsidRDefault="00533AA1" w:rsidP="002C3234"/>
    <w:p w14:paraId="4BD37588" w14:textId="4103C739" w:rsidR="00533AA1" w:rsidRDefault="000756ED" w:rsidP="002C3234">
      <w:r>
        <w:t xml:space="preserve">Kerncompetentie </w:t>
      </w:r>
      <w:r w:rsidR="00AE3CF5">
        <w:t>3</w:t>
      </w:r>
      <w:r>
        <w:t>.</w:t>
      </w:r>
    </w:p>
    <w:p w14:paraId="048A92E2" w14:textId="6D48802A" w:rsidR="00985DBE" w:rsidRDefault="00B93CB9" w:rsidP="00B93CB9">
      <w:r>
        <w:t>Samenwerking NS; Ervaring met het samenwerken met NS voor een opdrachtsom van € 3.000.000,00.</w:t>
      </w:r>
    </w:p>
    <w:p w14:paraId="5BEAE56E" w14:textId="77777777" w:rsidR="00B93CB9" w:rsidRPr="002C3234" w:rsidRDefault="00B93CB9" w:rsidP="00B93CB9">
      <w:pPr>
        <w:rPr>
          <w:b/>
          <w:sz w:val="24"/>
          <w:szCs w:val="24"/>
        </w:rPr>
      </w:pPr>
    </w:p>
    <w:bookmarkEnd w:id="0"/>
    <w:p w14:paraId="6280F267" w14:textId="52DD3653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0D104C1E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61BE0" w14:textId="77777777" w:rsidR="00DC3B68" w:rsidRDefault="00DC3B68" w:rsidP="00C13F97">
      <w:pPr>
        <w:spacing w:line="240" w:lineRule="auto"/>
      </w:pPr>
      <w:r>
        <w:separator/>
      </w:r>
    </w:p>
  </w:endnote>
  <w:endnote w:type="continuationSeparator" w:id="0">
    <w:p w14:paraId="3DD8384D" w14:textId="77777777" w:rsidR="00DC3B68" w:rsidRDefault="00DC3B68" w:rsidP="00C13F97">
      <w:pPr>
        <w:spacing w:line="240" w:lineRule="auto"/>
      </w:pPr>
      <w:r>
        <w:continuationSeparator/>
      </w:r>
    </w:p>
  </w:endnote>
  <w:endnote w:type="continuationNotice" w:id="1">
    <w:p w14:paraId="099C6ED3" w14:textId="77777777" w:rsidR="00DC3B68" w:rsidRDefault="00DC3B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6C81EC76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AE3CF5">
              <w:rPr>
                <w:noProof/>
              </w:rPr>
              <w:t>Bijlage Referentieformulier K3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A492" w14:textId="77777777" w:rsidR="00DC3B68" w:rsidRDefault="00DC3B68" w:rsidP="00C13F97">
      <w:pPr>
        <w:spacing w:line="240" w:lineRule="auto"/>
      </w:pPr>
      <w:r>
        <w:separator/>
      </w:r>
    </w:p>
  </w:footnote>
  <w:footnote w:type="continuationSeparator" w:id="0">
    <w:p w14:paraId="58E63BA9" w14:textId="77777777" w:rsidR="00DC3B68" w:rsidRDefault="00DC3B68" w:rsidP="00C13F97">
      <w:pPr>
        <w:spacing w:line="240" w:lineRule="auto"/>
      </w:pPr>
      <w:r>
        <w:continuationSeparator/>
      </w:r>
    </w:p>
  </w:footnote>
  <w:footnote w:type="continuationNotice" w:id="1">
    <w:p w14:paraId="6D3D83BE" w14:textId="77777777" w:rsidR="00DC3B68" w:rsidRDefault="00DC3B6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863CB"/>
    <w:multiLevelType w:val="hybridMultilevel"/>
    <w:tmpl w:val="774625E6"/>
    <w:lvl w:ilvl="0" w:tplc="E280C444">
      <w:start w:val="1"/>
      <w:numFmt w:val="decimal"/>
      <w:lvlText w:val="Kerncompetentie 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8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42052952">
    <w:abstractNumId w:val="2"/>
  </w:num>
  <w:num w:numId="2" w16cid:durableId="1878736428">
    <w:abstractNumId w:val="0"/>
  </w:num>
  <w:num w:numId="3" w16cid:durableId="1340742822">
    <w:abstractNumId w:val="9"/>
  </w:num>
  <w:num w:numId="4" w16cid:durableId="262763560">
    <w:abstractNumId w:val="4"/>
  </w:num>
  <w:num w:numId="5" w16cid:durableId="348335860">
    <w:abstractNumId w:val="7"/>
  </w:num>
  <w:num w:numId="6" w16cid:durableId="1301494803">
    <w:abstractNumId w:val="4"/>
    <w:lvlOverride w:ilvl="0">
      <w:startOverride w:val="1"/>
    </w:lvlOverride>
  </w:num>
  <w:num w:numId="7" w16cid:durableId="2037464638">
    <w:abstractNumId w:val="3"/>
  </w:num>
  <w:num w:numId="8" w16cid:durableId="624972525">
    <w:abstractNumId w:val="6"/>
  </w:num>
  <w:num w:numId="9" w16cid:durableId="676224895">
    <w:abstractNumId w:val="4"/>
    <w:lvlOverride w:ilvl="0">
      <w:startOverride w:val="1"/>
    </w:lvlOverride>
  </w:num>
  <w:num w:numId="10" w16cid:durableId="873075243">
    <w:abstractNumId w:val="4"/>
    <w:lvlOverride w:ilvl="0">
      <w:startOverride w:val="1"/>
    </w:lvlOverride>
  </w:num>
  <w:num w:numId="11" w16cid:durableId="1864174406">
    <w:abstractNumId w:val="1"/>
  </w:num>
  <w:num w:numId="12" w16cid:durableId="1142238724">
    <w:abstractNumId w:val="8"/>
  </w:num>
  <w:num w:numId="13" w16cid:durableId="1973973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337EC"/>
    <w:rsid w:val="000742B1"/>
    <w:rsid w:val="000756ED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14F8A"/>
    <w:rsid w:val="001203E0"/>
    <w:rsid w:val="0013332D"/>
    <w:rsid w:val="001642CE"/>
    <w:rsid w:val="00197151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11984"/>
    <w:rsid w:val="003B6BBB"/>
    <w:rsid w:val="003D0C03"/>
    <w:rsid w:val="003D10FE"/>
    <w:rsid w:val="003D3852"/>
    <w:rsid w:val="003F656F"/>
    <w:rsid w:val="004016EB"/>
    <w:rsid w:val="00447C23"/>
    <w:rsid w:val="00447D85"/>
    <w:rsid w:val="004825C3"/>
    <w:rsid w:val="004B4499"/>
    <w:rsid w:val="00521523"/>
    <w:rsid w:val="00533AA1"/>
    <w:rsid w:val="005451C0"/>
    <w:rsid w:val="005821DD"/>
    <w:rsid w:val="005C2536"/>
    <w:rsid w:val="005C2A23"/>
    <w:rsid w:val="005C45E8"/>
    <w:rsid w:val="005C7C8C"/>
    <w:rsid w:val="005D220B"/>
    <w:rsid w:val="005E09B4"/>
    <w:rsid w:val="005E0EF0"/>
    <w:rsid w:val="005E3543"/>
    <w:rsid w:val="005F01EA"/>
    <w:rsid w:val="00615815"/>
    <w:rsid w:val="00630AC3"/>
    <w:rsid w:val="00642085"/>
    <w:rsid w:val="006714FC"/>
    <w:rsid w:val="00693C50"/>
    <w:rsid w:val="006B01E8"/>
    <w:rsid w:val="006C1AEA"/>
    <w:rsid w:val="006E1DDF"/>
    <w:rsid w:val="006F77E3"/>
    <w:rsid w:val="007543D7"/>
    <w:rsid w:val="00754B77"/>
    <w:rsid w:val="00754F36"/>
    <w:rsid w:val="007678E1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5DBE"/>
    <w:rsid w:val="00986BDB"/>
    <w:rsid w:val="00991926"/>
    <w:rsid w:val="009A1B7B"/>
    <w:rsid w:val="009B761F"/>
    <w:rsid w:val="00A179A1"/>
    <w:rsid w:val="00A369DF"/>
    <w:rsid w:val="00AE3CF5"/>
    <w:rsid w:val="00AF2EB9"/>
    <w:rsid w:val="00AF73BB"/>
    <w:rsid w:val="00B039A0"/>
    <w:rsid w:val="00B03A4C"/>
    <w:rsid w:val="00B236C7"/>
    <w:rsid w:val="00B93CB9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B70FF"/>
    <w:rsid w:val="00CD163E"/>
    <w:rsid w:val="00CD5686"/>
    <w:rsid w:val="00D17014"/>
    <w:rsid w:val="00D50DDC"/>
    <w:rsid w:val="00D56160"/>
    <w:rsid w:val="00D77D5F"/>
    <w:rsid w:val="00DA53B4"/>
    <w:rsid w:val="00DA70E8"/>
    <w:rsid w:val="00DB0AE9"/>
    <w:rsid w:val="00DC2C5E"/>
    <w:rsid w:val="00DC3B68"/>
    <w:rsid w:val="00DE1C13"/>
    <w:rsid w:val="00DE67B4"/>
    <w:rsid w:val="00E01F2C"/>
    <w:rsid w:val="00E168B0"/>
    <w:rsid w:val="00E32A9C"/>
    <w:rsid w:val="00E60DCD"/>
    <w:rsid w:val="00E80289"/>
    <w:rsid w:val="00EC3152"/>
    <w:rsid w:val="00EE2D30"/>
    <w:rsid w:val="00EF2E5D"/>
    <w:rsid w:val="00EF7722"/>
    <w:rsid w:val="00F47C65"/>
    <w:rsid w:val="00F76425"/>
    <w:rsid w:val="00FA0037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81A9095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25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253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2" ma:contentTypeDescription="Een nieuw document maken." ma:contentTypeScope="" ma:versionID="620864a5701d9c8d63c7b855bfeb0727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de3e2e9e8f443925e12dcede09e7a06a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1072aad7-5530-4c14-93b3-1f327aeddc52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0DE2E2-A8C5-4F75-B798-9B174B46F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Schagen, Wilco van</cp:lastModifiedBy>
  <cp:revision>4</cp:revision>
  <cp:lastPrinted>2017-09-06T08:56:00Z</cp:lastPrinted>
  <dcterms:created xsi:type="dcterms:W3CDTF">2026-08-03T07:29:00Z</dcterms:created>
  <dcterms:modified xsi:type="dcterms:W3CDTF">2026-08-03T07:30:00Z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