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549E55F4" w:rsidR="00C24BCF" w:rsidRPr="007678E1" w:rsidRDefault="00991926" w:rsidP="00C24BCF">
      <w:pPr>
        <w:pStyle w:val="RapportTitel"/>
        <w:rPr>
          <w:color w:val="auto"/>
          <w:sz w:val="52"/>
          <w:szCs w:val="52"/>
        </w:rPr>
      </w:pPr>
      <w:r w:rsidRPr="007678E1">
        <w:rPr>
          <w:color w:val="auto"/>
          <w:sz w:val="52"/>
          <w:szCs w:val="52"/>
        </w:rPr>
        <w:t xml:space="preserve">Bijlage </w:t>
      </w:r>
      <w:r w:rsidR="00DC2C5E" w:rsidRPr="007678E1">
        <w:rPr>
          <w:color w:val="auto"/>
          <w:sz w:val="52"/>
          <w:szCs w:val="52"/>
        </w:rPr>
        <w:t>Referentieformulier</w:t>
      </w:r>
      <w:r w:rsidR="00EF2E5D">
        <w:rPr>
          <w:color w:val="auto"/>
          <w:sz w:val="52"/>
          <w:szCs w:val="52"/>
        </w:rPr>
        <w:t xml:space="preserve"> </w:t>
      </w:r>
      <w:r w:rsidR="007678E1">
        <w:rPr>
          <w:color w:val="auto"/>
          <w:sz w:val="52"/>
          <w:szCs w:val="52"/>
        </w:rPr>
        <w:t>K</w:t>
      </w:r>
      <w:r w:rsidR="005E3543">
        <w:rPr>
          <w:color w:val="auto"/>
          <w:sz w:val="52"/>
          <w:szCs w:val="52"/>
        </w:rPr>
        <w:t>2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0" w:name="_Hlk59019676"/>
    </w:p>
    <w:p w14:paraId="28FF19D8" w14:textId="0F78A6A2" w:rsidR="002C3234" w:rsidRDefault="002C3234" w:rsidP="002C3234">
      <w:r>
        <w:t xml:space="preserve">Deze bijlage maakt onderdeel uit van de </w:t>
      </w:r>
      <w:r w:rsidR="16DF612C">
        <w:t>a</w:t>
      </w:r>
      <w:r>
        <w:t xml:space="preserve">anbestedingsstukken voor de </w:t>
      </w:r>
      <w:r w:rsidR="14BA8486">
        <w:t>a</w:t>
      </w:r>
      <w:r>
        <w:t xml:space="preserve">anbesteding </w:t>
      </w:r>
      <w:r w:rsidR="000337EC">
        <w:t xml:space="preserve">Bouwteampartner </w:t>
      </w:r>
      <w:r w:rsidR="003F656F">
        <w:t>parkeergebouw Poort van Hoorn</w:t>
      </w:r>
      <w:r>
        <w:t xml:space="preserve">. </w:t>
      </w:r>
    </w:p>
    <w:p w14:paraId="74F30E6F" w14:textId="77777777" w:rsidR="00533AA1" w:rsidRDefault="00533AA1" w:rsidP="002C3234"/>
    <w:p w14:paraId="4BD37588" w14:textId="312FEE0B" w:rsidR="00533AA1" w:rsidRDefault="000756ED" w:rsidP="002C3234">
      <w:r>
        <w:t xml:space="preserve">Kerncompetentie </w:t>
      </w:r>
      <w:r w:rsidR="00F20362">
        <w:t>2</w:t>
      </w:r>
      <w:r>
        <w:t>.</w:t>
      </w:r>
    </w:p>
    <w:p w14:paraId="5D8F3C26" w14:textId="5B2CDB98" w:rsidR="002C3234" w:rsidRDefault="00985DBE" w:rsidP="00985DBE">
      <w:r>
        <w:t>Bouwen parkeerkelder: Het voor eigen risico bouwen van een parkeerkelder geheel onder maaiveldniveau van 1500m2.</w:t>
      </w:r>
    </w:p>
    <w:p w14:paraId="048A92E2" w14:textId="77777777" w:rsidR="00985DBE" w:rsidRPr="002C3234" w:rsidRDefault="00985DBE" w:rsidP="00985DBE">
      <w:pPr>
        <w:rPr>
          <w:b/>
          <w:sz w:val="24"/>
          <w:szCs w:val="24"/>
        </w:rPr>
      </w:pPr>
    </w:p>
    <w:bookmarkEnd w:id="0"/>
    <w:p w14:paraId="6280F267" w14:textId="52DD3653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0D104C1E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F79A0" w14:textId="77777777" w:rsidR="00831E80" w:rsidRDefault="00831E80" w:rsidP="00C13F97">
      <w:pPr>
        <w:spacing w:line="240" w:lineRule="auto"/>
      </w:pPr>
      <w:r>
        <w:separator/>
      </w:r>
    </w:p>
  </w:endnote>
  <w:endnote w:type="continuationSeparator" w:id="0">
    <w:p w14:paraId="15639840" w14:textId="77777777" w:rsidR="00831E80" w:rsidRDefault="00831E80" w:rsidP="00C13F97">
      <w:pPr>
        <w:spacing w:line="240" w:lineRule="auto"/>
      </w:pPr>
      <w:r>
        <w:continuationSeparator/>
      </w:r>
    </w:p>
  </w:endnote>
  <w:endnote w:type="continuationNotice" w:id="1">
    <w:p w14:paraId="7AE1942A" w14:textId="77777777" w:rsidR="00831E80" w:rsidRDefault="00831E8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5E119EFF" w:rsidR="00B03A4C" w:rsidRPr="00BC115D" w:rsidRDefault="00985DBE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6F064C">
              <w:rPr>
                <w:noProof/>
              </w:rPr>
              <w:t>Bijlage Referentieformulier K2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7CB6A" w14:textId="77777777" w:rsidR="00831E80" w:rsidRDefault="00831E80" w:rsidP="00C13F97">
      <w:pPr>
        <w:spacing w:line="240" w:lineRule="auto"/>
      </w:pPr>
      <w:r>
        <w:separator/>
      </w:r>
    </w:p>
  </w:footnote>
  <w:footnote w:type="continuationSeparator" w:id="0">
    <w:p w14:paraId="5AC6748C" w14:textId="77777777" w:rsidR="00831E80" w:rsidRDefault="00831E80" w:rsidP="00C13F97">
      <w:pPr>
        <w:spacing w:line="240" w:lineRule="auto"/>
      </w:pPr>
      <w:r>
        <w:continuationSeparator/>
      </w:r>
    </w:p>
  </w:footnote>
  <w:footnote w:type="continuationNotice" w:id="1">
    <w:p w14:paraId="51112031" w14:textId="77777777" w:rsidR="00831E80" w:rsidRDefault="00831E8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863CB"/>
    <w:multiLevelType w:val="hybridMultilevel"/>
    <w:tmpl w:val="774625E6"/>
    <w:lvl w:ilvl="0" w:tplc="E280C444">
      <w:start w:val="1"/>
      <w:numFmt w:val="decimal"/>
      <w:lvlText w:val="Kerncompetentie 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8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42052952">
    <w:abstractNumId w:val="2"/>
  </w:num>
  <w:num w:numId="2" w16cid:durableId="1878736428">
    <w:abstractNumId w:val="0"/>
  </w:num>
  <w:num w:numId="3" w16cid:durableId="1340742822">
    <w:abstractNumId w:val="9"/>
  </w:num>
  <w:num w:numId="4" w16cid:durableId="262763560">
    <w:abstractNumId w:val="4"/>
  </w:num>
  <w:num w:numId="5" w16cid:durableId="348335860">
    <w:abstractNumId w:val="7"/>
  </w:num>
  <w:num w:numId="6" w16cid:durableId="1301494803">
    <w:abstractNumId w:val="4"/>
    <w:lvlOverride w:ilvl="0">
      <w:startOverride w:val="1"/>
    </w:lvlOverride>
  </w:num>
  <w:num w:numId="7" w16cid:durableId="2037464638">
    <w:abstractNumId w:val="3"/>
  </w:num>
  <w:num w:numId="8" w16cid:durableId="624972525">
    <w:abstractNumId w:val="6"/>
  </w:num>
  <w:num w:numId="9" w16cid:durableId="676224895">
    <w:abstractNumId w:val="4"/>
    <w:lvlOverride w:ilvl="0">
      <w:startOverride w:val="1"/>
    </w:lvlOverride>
  </w:num>
  <w:num w:numId="10" w16cid:durableId="873075243">
    <w:abstractNumId w:val="4"/>
    <w:lvlOverride w:ilvl="0">
      <w:startOverride w:val="1"/>
    </w:lvlOverride>
  </w:num>
  <w:num w:numId="11" w16cid:durableId="1864174406">
    <w:abstractNumId w:val="1"/>
  </w:num>
  <w:num w:numId="12" w16cid:durableId="1142238724">
    <w:abstractNumId w:val="8"/>
  </w:num>
  <w:num w:numId="13" w16cid:durableId="1973973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337EC"/>
    <w:rsid w:val="000742B1"/>
    <w:rsid w:val="000756ED"/>
    <w:rsid w:val="00085D90"/>
    <w:rsid w:val="0008668C"/>
    <w:rsid w:val="00094A6B"/>
    <w:rsid w:val="000B0456"/>
    <w:rsid w:val="000B0D35"/>
    <w:rsid w:val="000B6ECA"/>
    <w:rsid w:val="000E508E"/>
    <w:rsid w:val="000F101C"/>
    <w:rsid w:val="000F3B99"/>
    <w:rsid w:val="000F4A15"/>
    <w:rsid w:val="00114F8A"/>
    <w:rsid w:val="001203E0"/>
    <w:rsid w:val="0013332D"/>
    <w:rsid w:val="0014335D"/>
    <w:rsid w:val="001642CE"/>
    <w:rsid w:val="00197151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11984"/>
    <w:rsid w:val="003B6BBB"/>
    <w:rsid w:val="003D0C03"/>
    <w:rsid w:val="003D10FE"/>
    <w:rsid w:val="003D3852"/>
    <w:rsid w:val="003F656F"/>
    <w:rsid w:val="004016EB"/>
    <w:rsid w:val="00447C23"/>
    <w:rsid w:val="00447D85"/>
    <w:rsid w:val="004825C3"/>
    <w:rsid w:val="004B4499"/>
    <w:rsid w:val="00521523"/>
    <w:rsid w:val="00533AA1"/>
    <w:rsid w:val="005451C0"/>
    <w:rsid w:val="005821DD"/>
    <w:rsid w:val="005C2536"/>
    <w:rsid w:val="005C2A23"/>
    <w:rsid w:val="005C45E8"/>
    <w:rsid w:val="005C7C8C"/>
    <w:rsid w:val="005D220B"/>
    <w:rsid w:val="005E09B4"/>
    <w:rsid w:val="005E0EF0"/>
    <w:rsid w:val="005E3543"/>
    <w:rsid w:val="005F01EA"/>
    <w:rsid w:val="00615815"/>
    <w:rsid w:val="00630AC3"/>
    <w:rsid w:val="00642085"/>
    <w:rsid w:val="006714FC"/>
    <w:rsid w:val="00693C50"/>
    <w:rsid w:val="006B01E8"/>
    <w:rsid w:val="006C1AEA"/>
    <w:rsid w:val="006E1DDF"/>
    <w:rsid w:val="006E4C6C"/>
    <w:rsid w:val="006F064C"/>
    <w:rsid w:val="006F77E3"/>
    <w:rsid w:val="007543D7"/>
    <w:rsid w:val="00754B77"/>
    <w:rsid w:val="00754F36"/>
    <w:rsid w:val="007678E1"/>
    <w:rsid w:val="007702A5"/>
    <w:rsid w:val="007C6965"/>
    <w:rsid w:val="00816483"/>
    <w:rsid w:val="00831E80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5DBE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B70FF"/>
    <w:rsid w:val="00CD163E"/>
    <w:rsid w:val="00CD5686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E2D30"/>
    <w:rsid w:val="00EF2E5D"/>
    <w:rsid w:val="00EF7722"/>
    <w:rsid w:val="00F20362"/>
    <w:rsid w:val="00F47C65"/>
    <w:rsid w:val="00F76425"/>
    <w:rsid w:val="00FA0037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81A9095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AF0CC9A"/>
    <w:rsid w:val="5B549B13"/>
    <w:rsid w:val="5D06D322"/>
    <w:rsid w:val="5EC6A8EE"/>
    <w:rsid w:val="5F389C17"/>
    <w:rsid w:val="62AEEB09"/>
    <w:rsid w:val="64891776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25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C253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2aad7-5530-4c14-93b3-1f327aeddc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D315A0EBB6E4AADA86830C178A339" ma:contentTypeVersion="12" ma:contentTypeDescription="Een nieuw document maken." ma:contentTypeScope="" ma:versionID="620864a5701d9c8d63c7b855bfeb0727">
  <xsd:schema xmlns:xsd="http://www.w3.org/2001/XMLSchema" xmlns:xs="http://www.w3.org/2001/XMLSchema" xmlns:p="http://schemas.microsoft.com/office/2006/metadata/properties" xmlns:ns2="1072aad7-5530-4c14-93b3-1f327aeddc52" targetNamespace="http://schemas.microsoft.com/office/2006/metadata/properties" ma:root="true" ma:fieldsID="de3e2e9e8f443925e12dcede09e7a06a" ns2:_="">
    <xsd:import namespace="1072aad7-5530-4c14-93b3-1f327aedd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aad7-5530-4c14-93b3-1f327aedd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1072aad7-5530-4c14-93b3-1f327aeddc52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0DE2E2-A8C5-4F75-B798-9B174B46F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2aad7-5530-4c14-93b3-1f327aedd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Schagen, Wilco van</cp:lastModifiedBy>
  <cp:revision>7</cp:revision>
  <cp:lastPrinted>2017-09-06T08:56:00Z</cp:lastPrinted>
  <dcterms:created xsi:type="dcterms:W3CDTF">2026-08-03T07:28:00Z</dcterms:created>
  <dcterms:modified xsi:type="dcterms:W3CDTF">2026-09-02T13:50:00Z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0x010100F4CD315A0EBB6E4AADA86830C178A339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