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70E112F5" w:rsidR="00C24BCF" w:rsidRPr="007678E1" w:rsidRDefault="00991926" w:rsidP="00C24BCF">
      <w:pPr>
        <w:pStyle w:val="RapportTitel"/>
        <w:rPr>
          <w:color w:val="auto"/>
          <w:sz w:val="52"/>
          <w:szCs w:val="52"/>
        </w:rPr>
      </w:pPr>
      <w:r w:rsidRPr="007678E1">
        <w:rPr>
          <w:color w:val="auto"/>
          <w:sz w:val="52"/>
          <w:szCs w:val="52"/>
        </w:rPr>
        <w:t xml:space="preserve">Bijlage </w:t>
      </w:r>
      <w:r w:rsidR="00DC2C5E" w:rsidRPr="007678E1">
        <w:rPr>
          <w:color w:val="auto"/>
          <w:sz w:val="52"/>
          <w:szCs w:val="52"/>
        </w:rPr>
        <w:t>Referentieformulier</w:t>
      </w:r>
      <w:r w:rsidR="00EF2E5D">
        <w:rPr>
          <w:color w:val="auto"/>
          <w:sz w:val="52"/>
          <w:szCs w:val="52"/>
        </w:rPr>
        <w:t xml:space="preserve"> </w:t>
      </w:r>
      <w:r w:rsidR="007678E1">
        <w:rPr>
          <w:color w:val="auto"/>
          <w:sz w:val="52"/>
          <w:szCs w:val="52"/>
        </w:rPr>
        <w:t>K1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8FF19D8" w14:textId="0F78A6A2" w:rsidR="002C3234" w:rsidRDefault="002C3234" w:rsidP="002C3234">
      <w:r>
        <w:t xml:space="preserve">Deze bijlage maakt onderdeel uit van de </w:t>
      </w:r>
      <w:r w:rsidR="16DF612C">
        <w:t>a</w:t>
      </w:r>
      <w:r>
        <w:t xml:space="preserve">anbestedingsstukken voor de </w:t>
      </w:r>
      <w:r w:rsidR="14BA8486">
        <w:t>a</w:t>
      </w:r>
      <w:r>
        <w:t xml:space="preserve">anbesteding </w:t>
      </w:r>
      <w:r w:rsidR="000337EC">
        <w:t xml:space="preserve">Bouwteampartner </w:t>
      </w:r>
      <w:r w:rsidR="003F656F">
        <w:t>parkeergebouw Poort van Hoorn</w:t>
      </w:r>
      <w:r>
        <w:t xml:space="preserve">. </w:t>
      </w:r>
    </w:p>
    <w:p w14:paraId="74F30E6F" w14:textId="77777777" w:rsidR="00533AA1" w:rsidRDefault="00533AA1" w:rsidP="002C3234"/>
    <w:p w14:paraId="4BD37588" w14:textId="7041F06C" w:rsidR="00533AA1" w:rsidRDefault="000756ED" w:rsidP="002C3234">
      <w:r>
        <w:t>Kerncompetentie 1.</w:t>
      </w:r>
    </w:p>
    <w:p w14:paraId="776DD9A4" w14:textId="42EB90C8" w:rsidR="000756ED" w:rsidRPr="000756ED" w:rsidRDefault="000756ED" w:rsidP="4D068D3B">
      <w:pPr>
        <w:ind w:right="396"/>
        <w:contextualSpacing/>
      </w:pPr>
      <w:r>
        <w:t xml:space="preserve">Bouwen parkeergarage: </w:t>
      </w:r>
      <w:r w:rsidR="00693C50">
        <w:t>Het voor eigen risico bouwen</w:t>
      </w:r>
      <w:r>
        <w:t xml:space="preserve"> van een parkeergebouw voor minimaal 300 auto’s.</w:t>
      </w: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52DD3653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381A909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0D104C1E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86815" w14:textId="77777777" w:rsidR="00F12445" w:rsidRDefault="00F12445" w:rsidP="00C13F97">
      <w:pPr>
        <w:spacing w:line="240" w:lineRule="auto"/>
      </w:pPr>
      <w:r>
        <w:separator/>
      </w:r>
    </w:p>
  </w:endnote>
  <w:endnote w:type="continuationSeparator" w:id="0">
    <w:p w14:paraId="54BBA41B" w14:textId="77777777" w:rsidR="00F12445" w:rsidRDefault="00F12445" w:rsidP="00C13F97">
      <w:pPr>
        <w:spacing w:line="240" w:lineRule="auto"/>
      </w:pPr>
      <w:r>
        <w:continuationSeparator/>
      </w:r>
    </w:p>
  </w:endnote>
  <w:endnote w:type="continuationNotice" w:id="1">
    <w:p w14:paraId="6001AC34" w14:textId="77777777" w:rsidR="00F12445" w:rsidRDefault="00F1244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7F90031D" w:rsidR="00B03A4C" w:rsidRPr="00BC115D" w:rsidRDefault="005E422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EA0A8B">
              <w:rPr>
                <w:noProof/>
              </w:rPr>
              <w:t>Bijlage Referentieformulier K1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7E24" w14:textId="77777777" w:rsidR="00F12445" w:rsidRDefault="00F12445" w:rsidP="00C13F97">
      <w:pPr>
        <w:spacing w:line="240" w:lineRule="auto"/>
      </w:pPr>
      <w:r>
        <w:separator/>
      </w:r>
    </w:p>
  </w:footnote>
  <w:footnote w:type="continuationSeparator" w:id="0">
    <w:p w14:paraId="7C64FC77" w14:textId="77777777" w:rsidR="00F12445" w:rsidRDefault="00F12445" w:rsidP="00C13F97">
      <w:pPr>
        <w:spacing w:line="240" w:lineRule="auto"/>
      </w:pPr>
      <w:r>
        <w:continuationSeparator/>
      </w:r>
    </w:p>
  </w:footnote>
  <w:footnote w:type="continuationNotice" w:id="1">
    <w:p w14:paraId="46CBCB11" w14:textId="77777777" w:rsidR="00F12445" w:rsidRDefault="00F1244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863CB"/>
    <w:multiLevelType w:val="hybridMultilevel"/>
    <w:tmpl w:val="774625E6"/>
    <w:lvl w:ilvl="0" w:tplc="E280C444">
      <w:start w:val="1"/>
      <w:numFmt w:val="decimal"/>
      <w:lvlText w:val="Kerncompetentie 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8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42052952">
    <w:abstractNumId w:val="2"/>
  </w:num>
  <w:num w:numId="2" w16cid:durableId="1878736428">
    <w:abstractNumId w:val="0"/>
  </w:num>
  <w:num w:numId="3" w16cid:durableId="1340742822">
    <w:abstractNumId w:val="9"/>
  </w:num>
  <w:num w:numId="4" w16cid:durableId="262763560">
    <w:abstractNumId w:val="4"/>
  </w:num>
  <w:num w:numId="5" w16cid:durableId="348335860">
    <w:abstractNumId w:val="7"/>
  </w:num>
  <w:num w:numId="6" w16cid:durableId="1301494803">
    <w:abstractNumId w:val="4"/>
    <w:lvlOverride w:ilvl="0">
      <w:startOverride w:val="1"/>
    </w:lvlOverride>
  </w:num>
  <w:num w:numId="7" w16cid:durableId="2037464638">
    <w:abstractNumId w:val="3"/>
  </w:num>
  <w:num w:numId="8" w16cid:durableId="624972525">
    <w:abstractNumId w:val="6"/>
  </w:num>
  <w:num w:numId="9" w16cid:durableId="676224895">
    <w:abstractNumId w:val="4"/>
    <w:lvlOverride w:ilvl="0">
      <w:startOverride w:val="1"/>
    </w:lvlOverride>
  </w:num>
  <w:num w:numId="10" w16cid:durableId="873075243">
    <w:abstractNumId w:val="4"/>
    <w:lvlOverride w:ilvl="0">
      <w:startOverride w:val="1"/>
    </w:lvlOverride>
  </w:num>
  <w:num w:numId="11" w16cid:durableId="1864174406">
    <w:abstractNumId w:val="1"/>
  </w:num>
  <w:num w:numId="12" w16cid:durableId="1142238724">
    <w:abstractNumId w:val="8"/>
  </w:num>
  <w:num w:numId="13" w16cid:durableId="1973973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337EC"/>
    <w:rsid w:val="000742B1"/>
    <w:rsid w:val="000756ED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14F8A"/>
    <w:rsid w:val="001203E0"/>
    <w:rsid w:val="0013332D"/>
    <w:rsid w:val="001642CE"/>
    <w:rsid w:val="00197151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11984"/>
    <w:rsid w:val="003B6BBB"/>
    <w:rsid w:val="003D0C03"/>
    <w:rsid w:val="003D10FE"/>
    <w:rsid w:val="003D3852"/>
    <w:rsid w:val="003F656F"/>
    <w:rsid w:val="004016EB"/>
    <w:rsid w:val="00447C23"/>
    <w:rsid w:val="00447D85"/>
    <w:rsid w:val="004825C3"/>
    <w:rsid w:val="004B4499"/>
    <w:rsid w:val="00521523"/>
    <w:rsid w:val="00533AA1"/>
    <w:rsid w:val="005451C0"/>
    <w:rsid w:val="00547299"/>
    <w:rsid w:val="005821DD"/>
    <w:rsid w:val="005C2536"/>
    <w:rsid w:val="005C2A23"/>
    <w:rsid w:val="005C45E8"/>
    <w:rsid w:val="005C7C8C"/>
    <w:rsid w:val="005D220B"/>
    <w:rsid w:val="005E09B4"/>
    <w:rsid w:val="005E0EF0"/>
    <w:rsid w:val="005E4224"/>
    <w:rsid w:val="005F01EA"/>
    <w:rsid w:val="00615815"/>
    <w:rsid w:val="00630AC3"/>
    <w:rsid w:val="00642085"/>
    <w:rsid w:val="006714FC"/>
    <w:rsid w:val="00693C50"/>
    <w:rsid w:val="006B01E8"/>
    <w:rsid w:val="006C1AEA"/>
    <w:rsid w:val="006E1DDF"/>
    <w:rsid w:val="006F77E3"/>
    <w:rsid w:val="007543D7"/>
    <w:rsid w:val="00754B77"/>
    <w:rsid w:val="00754F36"/>
    <w:rsid w:val="007678E1"/>
    <w:rsid w:val="007702A5"/>
    <w:rsid w:val="007C6965"/>
    <w:rsid w:val="00816483"/>
    <w:rsid w:val="00837595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29BC"/>
    <w:rsid w:val="009B761F"/>
    <w:rsid w:val="00A179A1"/>
    <w:rsid w:val="00A369DF"/>
    <w:rsid w:val="00AD0C59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B70FF"/>
    <w:rsid w:val="00CD163E"/>
    <w:rsid w:val="00CD5686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A0A8B"/>
    <w:rsid w:val="00EC3152"/>
    <w:rsid w:val="00EF2E5D"/>
    <w:rsid w:val="00EF7722"/>
    <w:rsid w:val="00F12445"/>
    <w:rsid w:val="00F47C65"/>
    <w:rsid w:val="00F65C9A"/>
    <w:rsid w:val="00F76425"/>
    <w:rsid w:val="00FA0037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81A9095"/>
    <w:rsid w:val="3C6EDE2D"/>
    <w:rsid w:val="3E262F95"/>
    <w:rsid w:val="3E7AADC6"/>
    <w:rsid w:val="407F275F"/>
    <w:rsid w:val="419B6420"/>
    <w:rsid w:val="465EF903"/>
    <w:rsid w:val="4B326A26"/>
    <w:rsid w:val="4D068D3B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25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253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2" ma:contentTypeDescription="Een nieuw document maken." ma:contentTypeScope="" ma:versionID="620864a5701d9c8d63c7b855bfeb0727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de3e2e9e8f443925e12dcede09e7a06a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0DE2E2-A8C5-4F75-B798-9B174B46F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1072aad7-5530-4c14-93b3-1f327aedd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Schagen, Wilco van</cp:lastModifiedBy>
  <cp:revision>12</cp:revision>
  <cp:lastPrinted>2017-09-06T08:56:00Z</cp:lastPrinted>
  <dcterms:created xsi:type="dcterms:W3CDTF">2026-08-03T07:17:00Z</dcterms:created>
  <dcterms:modified xsi:type="dcterms:W3CDTF">2026-09-02T13:49:00Z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