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BE1CF" w14:textId="2A80BDAF" w:rsidR="0044178D" w:rsidRPr="008037F2" w:rsidRDefault="0044178D" w:rsidP="008037F2"/>
    <w:p w14:paraId="27F9B020" w14:textId="30E69564" w:rsidR="0044178D" w:rsidRPr="008037F2" w:rsidRDefault="0044178D" w:rsidP="008037F2"/>
    <w:p w14:paraId="18FDE809" w14:textId="5FBB586A" w:rsidR="0044178D" w:rsidRPr="008037F2" w:rsidRDefault="0044178D" w:rsidP="008037F2"/>
    <w:p w14:paraId="313BCEB9" w14:textId="5E765E7B" w:rsidR="0044178D" w:rsidRPr="008037F2" w:rsidRDefault="0044178D" w:rsidP="008037F2"/>
    <w:p w14:paraId="7E137543" w14:textId="4B8690B6" w:rsidR="0044178D" w:rsidRPr="008037F2" w:rsidRDefault="0044178D" w:rsidP="008037F2"/>
    <w:p w14:paraId="046A7C40" w14:textId="77777777" w:rsidR="0044178D" w:rsidRDefault="0044178D" w:rsidP="008037F2"/>
    <w:p w14:paraId="52C9E7F9" w14:textId="77777777" w:rsidR="008037F2" w:rsidRDefault="008037F2" w:rsidP="008037F2"/>
    <w:p w14:paraId="56BEA05E" w14:textId="77777777" w:rsidR="008037F2" w:rsidRDefault="008037F2" w:rsidP="008037F2"/>
    <w:p w14:paraId="2D5D9645" w14:textId="77777777" w:rsidR="008037F2" w:rsidRDefault="008037F2" w:rsidP="008037F2"/>
    <w:p w14:paraId="02C419AA" w14:textId="77777777" w:rsidR="008037F2" w:rsidRPr="008037F2" w:rsidRDefault="008037F2" w:rsidP="008037F2"/>
    <w:p w14:paraId="42D7BDEF" w14:textId="71F119C0" w:rsidR="0044178D" w:rsidRDefault="0044178D" w:rsidP="0044178D">
      <w:pPr>
        <w:spacing w:line="360" w:lineRule="auto"/>
        <w:jc w:val="center"/>
        <w:rPr>
          <w:rFonts w:cs="Arial"/>
          <w:b/>
          <w:bCs/>
          <w:sz w:val="24"/>
        </w:rPr>
      </w:pPr>
      <w:r w:rsidRPr="00B56067">
        <w:rPr>
          <w:rFonts w:cs="Arial"/>
          <w:b/>
          <w:bCs/>
          <w:sz w:val="24"/>
        </w:rPr>
        <w:t>Verwerkersovereenkomst</w:t>
      </w:r>
    </w:p>
    <w:p w14:paraId="4791A914" w14:textId="77777777" w:rsidR="008037F2" w:rsidRDefault="008037F2" w:rsidP="0044178D">
      <w:pPr>
        <w:spacing w:line="360" w:lineRule="auto"/>
        <w:jc w:val="center"/>
        <w:rPr>
          <w:rFonts w:cs="Arial"/>
          <w:b/>
          <w:bCs/>
          <w:sz w:val="24"/>
        </w:rPr>
      </w:pPr>
    </w:p>
    <w:p w14:paraId="1E396BD1" w14:textId="77777777" w:rsidR="008037F2" w:rsidRDefault="008037F2" w:rsidP="0044178D">
      <w:pPr>
        <w:spacing w:line="360" w:lineRule="auto"/>
        <w:jc w:val="center"/>
        <w:rPr>
          <w:rFonts w:cs="Arial"/>
          <w:b/>
          <w:bCs/>
          <w:sz w:val="24"/>
        </w:rPr>
      </w:pPr>
    </w:p>
    <w:p w14:paraId="05BF64EE" w14:textId="5BDAA054" w:rsidR="008908B0" w:rsidRDefault="001A42C3" w:rsidP="5F369E5B">
      <w:pPr>
        <w:spacing w:line="360" w:lineRule="auto"/>
        <w:jc w:val="center"/>
        <w:rPr>
          <w:rFonts w:cs="Arial"/>
          <w:b/>
          <w:bCs/>
          <w:sz w:val="24"/>
        </w:rPr>
      </w:pPr>
      <w:r>
        <w:rPr>
          <w:rFonts w:cs="Arial"/>
          <w:b/>
          <w:bCs/>
          <w:sz w:val="24"/>
        </w:rPr>
        <w:t>Rijksdienst voor Ondernemend Nederland</w:t>
      </w:r>
      <w:r w:rsidR="008908B0">
        <w:rPr>
          <w:rFonts w:cs="Arial"/>
          <w:b/>
          <w:bCs/>
          <w:sz w:val="24"/>
        </w:rPr>
        <w:t xml:space="preserve"> </w:t>
      </w:r>
    </w:p>
    <w:p w14:paraId="699E5862" w14:textId="6D45A6AE" w:rsidR="0044178D" w:rsidRPr="00F63492" w:rsidRDefault="0044178D" w:rsidP="10CDDA6D">
      <w:pPr>
        <w:spacing w:line="360" w:lineRule="auto"/>
        <w:jc w:val="center"/>
        <w:rPr>
          <w:rFonts w:cs="Arial"/>
          <w:b/>
          <w:bCs/>
          <w:sz w:val="24"/>
          <w:highlight w:val="yellow"/>
        </w:rPr>
      </w:pPr>
    </w:p>
    <w:p w14:paraId="61087AC6" w14:textId="042D4678" w:rsidR="0044178D" w:rsidRDefault="0044178D"/>
    <w:p w14:paraId="35E9DFBB" w14:textId="77777777" w:rsidR="00984F49" w:rsidRDefault="00984F49"/>
    <w:p w14:paraId="08F524CC" w14:textId="77777777" w:rsidR="00ED40D9" w:rsidRDefault="00ED40D9">
      <w:pPr>
        <w:sectPr w:rsidR="00ED40D9" w:rsidSect="00337CEC">
          <w:footerReference w:type="even" r:id="rId11"/>
          <w:footerReference w:type="default" r:id="rId12"/>
          <w:headerReference w:type="first" r:id="rId13"/>
          <w:type w:val="continuous"/>
          <w:pgSz w:w="11907" w:h="16839" w:code="9"/>
          <w:pgMar w:top="2398" w:right="850" w:bottom="1077" w:left="1418" w:header="720" w:footer="720" w:gutter="0"/>
          <w:cols w:space="720"/>
          <w:titlePg/>
          <w:docGrid w:linePitch="245"/>
        </w:sectPr>
      </w:pPr>
    </w:p>
    <w:p w14:paraId="6D9F97AA" w14:textId="64803F54" w:rsidR="006E06B7" w:rsidRPr="00A6396C" w:rsidRDefault="006E06B7" w:rsidP="006E06B7">
      <w:pPr>
        <w:spacing w:line="276" w:lineRule="auto"/>
        <w:rPr>
          <w:szCs w:val="18"/>
        </w:rPr>
      </w:pPr>
      <w:bookmarkStart w:id="0" w:name="_Toc484590186"/>
      <w:bookmarkStart w:id="1" w:name="_Toc484590365"/>
      <w:bookmarkStart w:id="2" w:name="_Toc484590451"/>
      <w:r w:rsidRPr="00A6396C">
        <w:rPr>
          <w:szCs w:val="18"/>
        </w:rPr>
        <w:lastRenderedPageBreak/>
        <w:t xml:space="preserve">Contractnummer: </w:t>
      </w:r>
      <w:bookmarkEnd w:id="0"/>
      <w:bookmarkEnd w:id="1"/>
      <w:bookmarkEnd w:id="2"/>
      <w:r w:rsidR="00F21F74">
        <w:rPr>
          <w:szCs w:val="18"/>
        </w:rPr>
        <w:t>IUC202606078</w:t>
      </w:r>
    </w:p>
    <w:p w14:paraId="423D804A" w14:textId="77777777" w:rsidR="009531D0" w:rsidRDefault="009531D0" w:rsidP="009531D0">
      <w:pPr>
        <w:spacing w:line="276" w:lineRule="auto"/>
        <w:rPr>
          <w:rStyle w:val="Zwaar"/>
          <w:szCs w:val="18"/>
        </w:rPr>
      </w:pPr>
      <w:bookmarkStart w:id="3" w:name="_Toc484590187"/>
      <w:bookmarkStart w:id="4" w:name="_Toc484590366"/>
      <w:bookmarkStart w:id="5" w:name="_Toc484590452"/>
    </w:p>
    <w:p w14:paraId="28632317" w14:textId="6C48DC6F" w:rsidR="009531D0" w:rsidRPr="00A6396C" w:rsidRDefault="009531D0" w:rsidP="009531D0">
      <w:pPr>
        <w:spacing w:line="276" w:lineRule="auto"/>
        <w:rPr>
          <w:rStyle w:val="Zwaar"/>
          <w:szCs w:val="18"/>
        </w:rPr>
      </w:pPr>
      <w:r w:rsidRPr="00A6396C">
        <w:rPr>
          <w:rStyle w:val="Zwaar"/>
          <w:szCs w:val="18"/>
        </w:rPr>
        <w:t>De ondergetekenden:</w:t>
      </w:r>
      <w:bookmarkEnd w:id="3"/>
      <w:bookmarkEnd w:id="4"/>
      <w:bookmarkEnd w:id="5"/>
    </w:p>
    <w:p w14:paraId="1257DE9B" w14:textId="77777777" w:rsidR="00780FC8" w:rsidRPr="00F6798C" w:rsidRDefault="00780FC8" w:rsidP="00780FC8">
      <w:pPr>
        <w:suppressAutoHyphens/>
        <w:ind w:right="-1"/>
        <w:rPr>
          <w:rFonts w:cs="Arial"/>
          <w:szCs w:val="18"/>
          <w:lang w:val="nl"/>
        </w:rPr>
      </w:pPr>
    </w:p>
    <w:p w14:paraId="5003A7B7" w14:textId="77777777" w:rsidR="00780FC8" w:rsidRPr="00F6798C" w:rsidRDefault="00780FC8" w:rsidP="00780FC8">
      <w:pPr>
        <w:suppressAutoHyphens/>
        <w:ind w:right="-1"/>
        <w:rPr>
          <w:rFonts w:cs="Arial"/>
          <w:szCs w:val="18"/>
          <w:lang w:val="nl"/>
        </w:rPr>
      </w:pPr>
      <w:r w:rsidRPr="00F6798C">
        <w:rPr>
          <w:rFonts w:cs="Arial"/>
          <w:szCs w:val="18"/>
          <w:lang w:val="nl"/>
        </w:rPr>
        <w:t>1.</w:t>
      </w:r>
      <w:r w:rsidRPr="00F6798C">
        <w:rPr>
          <w:rFonts w:cs="Arial"/>
          <w:szCs w:val="18"/>
          <w:lang w:val="nl"/>
        </w:rPr>
        <w:tab/>
        <w:t xml:space="preserve">De Staat der Nederlanden, waarvan de zetel is gevestigd te Den Haag, </w:t>
      </w:r>
    </w:p>
    <w:p w14:paraId="3745F54B" w14:textId="77777777" w:rsidR="00780FC8" w:rsidRPr="00F6798C" w:rsidRDefault="00780FC8" w:rsidP="00780FC8">
      <w:pPr>
        <w:suppressAutoHyphens/>
        <w:ind w:left="708" w:right="-1"/>
        <w:rPr>
          <w:rFonts w:cs="Arial"/>
          <w:szCs w:val="18"/>
          <w:lang w:val="nl"/>
        </w:rPr>
      </w:pPr>
      <w:r w:rsidRPr="00F6798C">
        <w:rPr>
          <w:rFonts w:cs="Arial"/>
          <w:szCs w:val="18"/>
          <w:lang w:val="nl"/>
        </w:rPr>
        <w:t>hierbij vertegenwoordigd door de Minister van Economische Zaken en Klimaat,</w:t>
      </w:r>
    </w:p>
    <w:p w14:paraId="11E0019C" w14:textId="77777777" w:rsidR="00780FC8" w:rsidRPr="00F6798C" w:rsidRDefault="00780FC8" w:rsidP="00780FC8">
      <w:pPr>
        <w:suppressAutoHyphens/>
        <w:ind w:right="-1" w:firstLine="708"/>
        <w:rPr>
          <w:rFonts w:cs="Arial"/>
          <w:szCs w:val="18"/>
          <w:lang w:val="nl"/>
        </w:rPr>
      </w:pPr>
      <w:r w:rsidRPr="00F6798C">
        <w:rPr>
          <w:rFonts w:cs="Arial"/>
          <w:szCs w:val="18"/>
          <w:lang w:val="nl"/>
        </w:rPr>
        <w:t>namens deze,</w:t>
      </w:r>
    </w:p>
    <w:p w14:paraId="59AA7C76" w14:textId="77777777" w:rsidR="00780FC8" w:rsidRPr="00F6798C" w:rsidRDefault="00780FC8" w:rsidP="00780FC8">
      <w:pPr>
        <w:suppressAutoHyphens/>
        <w:ind w:right="-1" w:firstLine="708"/>
        <w:rPr>
          <w:rFonts w:cs="Arial"/>
          <w:szCs w:val="18"/>
          <w:lang w:val="nl"/>
        </w:rPr>
      </w:pPr>
      <w:r w:rsidRPr="00F6798C">
        <w:rPr>
          <w:rFonts w:cs="Arial"/>
          <w:szCs w:val="18"/>
          <w:highlight w:val="cyan"/>
          <w:lang w:val="nl"/>
        </w:rPr>
        <w:t>[functie en naam ondertekenaar]</w:t>
      </w:r>
      <w:r w:rsidRPr="00F6798C">
        <w:rPr>
          <w:rFonts w:cs="Arial"/>
          <w:szCs w:val="18"/>
          <w:lang w:val="nl"/>
        </w:rPr>
        <w:t xml:space="preserve"> van de Rijksdienst voor Ondernemend Nederland,</w:t>
      </w:r>
    </w:p>
    <w:p w14:paraId="7C759CF2" w14:textId="77777777" w:rsidR="00780FC8" w:rsidRPr="00F6798C" w:rsidRDefault="00780FC8" w:rsidP="00780FC8">
      <w:pPr>
        <w:suppressAutoHyphens/>
        <w:ind w:right="-1" w:firstLine="708"/>
        <w:rPr>
          <w:rFonts w:cs="Arial"/>
          <w:szCs w:val="18"/>
          <w:lang w:val="nl"/>
        </w:rPr>
      </w:pPr>
      <w:r w:rsidRPr="00F6798C">
        <w:rPr>
          <w:rFonts w:cs="Arial"/>
          <w:szCs w:val="18"/>
          <w:lang w:val="nl"/>
        </w:rPr>
        <w:t>hierna te noemen: Opdrachtgever,</w:t>
      </w:r>
    </w:p>
    <w:p w14:paraId="4712E733" w14:textId="77777777" w:rsidR="00780FC8" w:rsidRPr="00F6798C" w:rsidRDefault="00780FC8" w:rsidP="00780FC8">
      <w:pPr>
        <w:suppressAutoHyphens/>
        <w:ind w:right="-1"/>
        <w:rPr>
          <w:rFonts w:cs="Arial"/>
          <w:szCs w:val="18"/>
          <w:lang w:val="nl"/>
        </w:rPr>
      </w:pPr>
    </w:p>
    <w:p w14:paraId="3B3C6FF6" w14:textId="77777777" w:rsidR="00780FC8" w:rsidRPr="00F6798C" w:rsidRDefault="00780FC8" w:rsidP="00780FC8">
      <w:pPr>
        <w:suppressAutoHyphens/>
        <w:ind w:right="-1" w:firstLine="708"/>
        <w:rPr>
          <w:rFonts w:cs="Arial"/>
          <w:b/>
          <w:szCs w:val="18"/>
          <w:lang w:val="nl"/>
        </w:rPr>
      </w:pPr>
      <w:r w:rsidRPr="00F6798C">
        <w:rPr>
          <w:rFonts w:cs="Arial"/>
          <w:b/>
          <w:szCs w:val="18"/>
          <w:lang w:val="nl"/>
        </w:rPr>
        <w:t>en</w:t>
      </w:r>
    </w:p>
    <w:p w14:paraId="18A00171" w14:textId="77777777" w:rsidR="00780FC8" w:rsidRPr="00F6798C" w:rsidRDefault="00780FC8" w:rsidP="00780FC8">
      <w:pPr>
        <w:suppressAutoHyphens/>
        <w:ind w:right="-1"/>
        <w:rPr>
          <w:rFonts w:cs="Arial"/>
          <w:szCs w:val="18"/>
          <w:lang w:val="nl"/>
        </w:rPr>
      </w:pPr>
    </w:p>
    <w:p w14:paraId="4D64140E" w14:textId="77777777" w:rsidR="00780FC8" w:rsidRPr="00F6798C" w:rsidRDefault="00780FC8" w:rsidP="00780FC8">
      <w:pPr>
        <w:suppressAutoHyphens/>
        <w:ind w:right="-1"/>
        <w:rPr>
          <w:rFonts w:cs="Arial"/>
          <w:szCs w:val="18"/>
        </w:rPr>
      </w:pPr>
      <w:r w:rsidRPr="7131EB64">
        <w:rPr>
          <w:rFonts w:cs="Arial"/>
          <w:szCs w:val="18"/>
        </w:rPr>
        <w:t xml:space="preserve">2. </w:t>
      </w:r>
      <w:r>
        <w:tab/>
      </w:r>
      <w:r w:rsidRPr="7131EB64">
        <w:rPr>
          <w:rFonts w:cs="Arial"/>
          <w:szCs w:val="18"/>
          <w:highlight w:val="cyan"/>
        </w:rPr>
        <w:t>[volledige naam en rechtsvorm Opdrachtnemer]</w:t>
      </w:r>
      <w:r w:rsidRPr="7131EB64">
        <w:rPr>
          <w:rFonts w:cs="Arial"/>
          <w:szCs w:val="18"/>
        </w:rPr>
        <w:t>,</w:t>
      </w:r>
    </w:p>
    <w:p w14:paraId="13624C48" w14:textId="77777777" w:rsidR="00780FC8" w:rsidRPr="00F6798C" w:rsidRDefault="00780FC8" w:rsidP="00780FC8">
      <w:pPr>
        <w:suppressAutoHyphens/>
        <w:ind w:right="-1" w:firstLine="708"/>
        <w:rPr>
          <w:rFonts w:cs="Arial"/>
          <w:szCs w:val="18"/>
          <w:lang w:val="nl"/>
        </w:rPr>
      </w:pPr>
      <w:r w:rsidRPr="00F6798C">
        <w:rPr>
          <w:rFonts w:cs="Arial"/>
          <w:szCs w:val="18"/>
          <w:lang w:val="nl"/>
        </w:rPr>
        <w:t xml:space="preserve">(statutair) gevestigd te </w:t>
      </w:r>
      <w:r w:rsidRPr="00F6798C">
        <w:rPr>
          <w:rFonts w:cs="Arial"/>
          <w:szCs w:val="18"/>
          <w:highlight w:val="cyan"/>
          <w:lang w:val="nl"/>
        </w:rPr>
        <w:t>[…]</w:t>
      </w:r>
      <w:r w:rsidRPr="00F6798C">
        <w:rPr>
          <w:rFonts w:cs="Arial"/>
          <w:szCs w:val="18"/>
          <w:lang w:val="nl"/>
        </w:rPr>
        <w:t>,</w:t>
      </w:r>
    </w:p>
    <w:p w14:paraId="3D152EEA" w14:textId="77777777" w:rsidR="00780FC8" w:rsidRPr="00F6798C" w:rsidRDefault="00780FC8" w:rsidP="00780FC8">
      <w:pPr>
        <w:suppressAutoHyphens/>
        <w:ind w:right="-1" w:firstLine="708"/>
        <w:rPr>
          <w:rFonts w:cs="Arial"/>
          <w:szCs w:val="18"/>
          <w:lang w:val="nl"/>
        </w:rPr>
      </w:pPr>
      <w:r w:rsidRPr="00F6798C">
        <w:rPr>
          <w:rFonts w:cs="Arial"/>
          <w:szCs w:val="18"/>
          <w:lang w:val="nl"/>
        </w:rPr>
        <w:t>hierbij vertegenwoordigd door</w:t>
      </w:r>
    </w:p>
    <w:p w14:paraId="70B588CB" w14:textId="77777777" w:rsidR="00780FC8" w:rsidRPr="00F6798C" w:rsidRDefault="00780FC8" w:rsidP="00780FC8">
      <w:pPr>
        <w:suppressAutoHyphens/>
        <w:ind w:right="-1" w:firstLine="708"/>
        <w:rPr>
          <w:rFonts w:cs="Arial"/>
          <w:i/>
          <w:iCs/>
          <w:szCs w:val="18"/>
          <w:lang w:val="nl"/>
        </w:rPr>
      </w:pPr>
      <w:r w:rsidRPr="00F6798C">
        <w:rPr>
          <w:rFonts w:cs="Arial"/>
          <w:szCs w:val="18"/>
          <w:highlight w:val="cyan"/>
          <w:lang w:val="nl"/>
        </w:rPr>
        <w:t>[naam ondertekenaar] en</w:t>
      </w:r>
      <w:r w:rsidRPr="00F6798C">
        <w:rPr>
          <w:rFonts w:cs="Arial"/>
          <w:i/>
          <w:iCs/>
          <w:szCs w:val="18"/>
          <w:highlight w:val="cyan"/>
          <w:lang w:val="nl"/>
        </w:rPr>
        <w:t xml:space="preserve"> </w:t>
      </w:r>
      <w:r w:rsidRPr="00F6798C">
        <w:rPr>
          <w:rFonts w:cs="Arial"/>
          <w:szCs w:val="18"/>
          <w:highlight w:val="cyan"/>
          <w:lang w:val="nl"/>
        </w:rPr>
        <w:t>[naam medeondertekenaar]</w:t>
      </w:r>
    </w:p>
    <w:p w14:paraId="7F4DC004" w14:textId="77777777" w:rsidR="00780FC8" w:rsidRPr="00F6798C" w:rsidRDefault="00780FC8" w:rsidP="00780FC8">
      <w:pPr>
        <w:suppressAutoHyphens/>
        <w:ind w:right="-1" w:firstLine="708"/>
        <w:rPr>
          <w:rFonts w:cs="Arial"/>
          <w:szCs w:val="18"/>
          <w:lang w:val="nl"/>
        </w:rPr>
      </w:pPr>
      <w:r w:rsidRPr="00F6798C">
        <w:rPr>
          <w:rFonts w:cs="Arial"/>
          <w:szCs w:val="18"/>
          <w:lang w:val="nl"/>
        </w:rPr>
        <w:t>hierna te noemen: Opdrachtnemer,</w:t>
      </w:r>
    </w:p>
    <w:p w14:paraId="1D18045F" w14:textId="77777777" w:rsidR="00461277" w:rsidRPr="00A6396C" w:rsidRDefault="00461277" w:rsidP="009531D0">
      <w:pPr>
        <w:spacing w:line="276" w:lineRule="auto"/>
        <w:rPr>
          <w:rFonts w:cs="Arial"/>
          <w:szCs w:val="18"/>
          <w:lang w:val="nl"/>
        </w:rPr>
      </w:pPr>
    </w:p>
    <w:p w14:paraId="59E2C2E7" w14:textId="77777777" w:rsidR="009531D0" w:rsidRPr="00A6396C" w:rsidRDefault="009531D0" w:rsidP="009531D0">
      <w:pPr>
        <w:rPr>
          <w:rFonts w:cs="Arial"/>
          <w:szCs w:val="18"/>
        </w:rPr>
      </w:pPr>
      <w:r w:rsidRPr="00A6396C">
        <w:rPr>
          <w:rFonts w:cs="Arial"/>
          <w:szCs w:val="18"/>
        </w:rPr>
        <w:t xml:space="preserve">hierna gezamenlijk te noemen: </w:t>
      </w:r>
      <w:r>
        <w:rPr>
          <w:rFonts w:cs="Arial"/>
          <w:szCs w:val="18"/>
        </w:rPr>
        <w:t>‘</w:t>
      </w:r>
      <w:r w:rsidRPr="00A6396C">
        <w:rPr>
          <w:rFonts w:cs="Arial"/>
          <w:szCs w:val="18"/>
        </w:rPr>
        <w:t>Partijen</w:t>
      </w:r>
      <w:r>
        <w:rPr>
          <w:rFonts w:cs="Arial"/>
          <w:szCs w:val="18"/>
        </w:rPr>
        <w:t>’</w:t>
      </w:r>
    </w:p>
    <w:p w14:paraId="40707B7F" w14:textId="77777777" w:rsidR="009531D0" w:rsidRPr="00A6396C" w:rsidRDefault="009531D0" w:rsidP="009531D0">
      <w:pPr>
        <w:spacing w:line="276" w:lineRule="auto"/>
        <w:rPr>
          <w:rFonts w:cs="Arial"/>
          <w:szCs w:val="18"/>
        </w:rPr>
      </w:pPr>
    </w:p>
    <w:p w14:paraId="363E8118" w14:textId="77777777" w:rsidR="009531D0" w:rsidRPr="00A6396C" w:rsidRDefault="009531D0" w:rsidP="009531D0">
      <w:pPr>
        <w:spacing w:line="276" w:lineRule="auto"/>
        <w:rPr>
          <w:rFonts w:cs="Arial"/>
          <w:szCs w:val="18"/>
          <w:lang w:val="nl"/>
        </w:rPr>
      </w:pPr>
    </w:p>
    <w:p w14:paraId="48E35076" w14:textId="77777777" w:rsidR="00434B25" w:rsidRPr="00A6396C" w:rsidRDefault="00434B25" w:rsidP="00434B25">
      <w:pPr>
        <w:spacing w:line="276" w:lineRule="auto"/>
        <w:rPr>
          <w:rStyle w:val="Zwaar"/>
          <w:szCs w:val="18"/>
        </w:rPr>
      </w:pPr>
      <w:bookmarkStart w:id="6" w:name="_Toc484590190"/>
      <w:bookmarkStart w:id="7" w:name="_Toc484590369"/>
      <w:bookmarkStart w:id="8" w:name="_Toc484590455"/>
      <w:r w:rsidRPr="00A6396C">
        <w:rPr>
          <w:rStyle w:val="Zwaar"/>
          <w:szCs w:val="18"/>
        </w:rPr>
        <w:t>OVERWEGENDE DAT:</w:t>
      </w:r>
      <w:bookmarkEnd w:id="6"/>
      <w:bookmarkEnd w:id="7"/>
      <w:bookmarkEnd w:id="8"/>
    </w:p>
    <w:p w14:paraId="53929DA7" w14:textId="77777777" w:rsidR="00434B25" w:rsidRPr="00A6396C" w:rsidRDefault="00434B25" w:rsidP="00434B25">
      <w:pPr>
        <w:spacing w:line="276" w:lineRule="auto"/>
        <w:rPr>
          <w:rFonts w:cs="Arial"/>
          <w:szCs w:val="18"/>
          <w:lang w:val="nl"/>
        </w:rPr>
      </w:pPr>
    </w:p>
    <w:p w14:paraId="1EAEEB5B" w14:textId="2334CBD8" w:rsidR="00BB1308" w:rsidRDefault="00BB1308" w:rsidP="00434B25">
      <w:pPr>
        <w:pStyle w:val="Lijstalinea"/>
        <w:numPr>
          <w:ilvl w:val="0"/>
          <w:numId w:val="5"/>
        </w:numPr>
        <w:ind w:left="357" w:hanging="357"/>
        <w:rPr>
          <w:rFonts w:cs="Arial"/>
          <w:szCs w:val="18"/>
          <w:lang w:val="nl"/>
        </w:rPr>
      </w:pPr>
      <w:r>
        <w:rPr>
          <w:rFonts w:cs="Arial"/>
          <w:szCs w:val="18"/>
          <w:lang w:val="nl"/>
        </w:rPr>
        <w:t xml:space="preserve">voor zover </w:t>
      </w:r>
      <w:r w:rsidR="009F6226">
        <w:rPr>
          <w:rFonts w:cs="Arial"/>
          <w:szCs w:val="18"/>
          <w:lang w:val="nl"/>
        </w:rPr>
        <w:t xml:space="preserve">een door </w:t>
      </w:r>
      <w:r>
        <w:rPr>
          <w:rFonts w:cs="Arial"/>
          <w:szCs w:val="18"/>
          <w:lang w:val="nl"/>
        </w:rPr>
        <w:t>Opdrachtnemer</w:t>
      </w:r>
      <w:r w:rsidR="00DB36E1">
        <w:rPr>
          <w:rFonts w:cs="Arial"/>
          <w:szCs w:val="18"/>
          <w:lang w:val="nl"/>
        </w:rPr>
        <w:t xml:space="preserve"> </w:t>
      </w:r>
      <w:r w:rsidR="009F6226">
        <w:rPr>
          <w:rFonts w:cs="Arial"/>
          <w:szCs w:val="18"/>
          <w:lang w:val="nl"/>
        </w:rPr>
        <w:t xml:space="preserve">gecontracteerde </w:t>
      </w:r>
      <w:r w:rsidR="004A4DCB">
        <w:rPr>
          <w:rFonts w:cs="Arial"/>
          <w:szCs w:val="18"/>
          <w:lang w:val="nl"/>
        </w:rPr>
        <w:t xml:space="preserve">organisatie </w:t>
      </w:r>
      <w:r w:rsidR="00EB3403">
        <w:rPr>
          <w:rFonts w:cs="Arial"/>
          <w:szCs w:val="18"/>
          <w:lang w:val="nl"/>
        </w:rPr>
        <w:t>Persoonsgegevens V</w:t>
      </w:r>
      <w:r w:rsidR="00EB3403" w:rsidRPr="008B0A4F">
        <w:rPr>
          <w:rFonts w:cs="Arial"/>
          <w:szCs w:val="18"/>
          <w:lang w:val="nl"/>
        </w:rPr>
        <w:t xml:space="preserve">erwerkt ten behoeve van Opdrachtgever in het kader van de </w:t>
      </w:r>
      <w:r w:rsidR="00EB3403">
        <w:rPr>
          <w:rFonts w:cs="Arial"/>
          <w:szCs w:val="18"/>
          <w:lang w:val="nl"/>
        </w:rPr>
        <w:t>O</w:t>
      </w:r>
      <w:r w:rsidR="00EB3403" w:rsidRPr="008B0A4F">
        <w:rPr>
          <w:rFonts w:cs="Arial"/>
          <w:szCs w:val="18"/>
          <w:lang w:val="nl"/>
        </w:rPr>
        <w:t>vereenkomst</w:t>
      </w:r>
      <w:r w:rsidR="00EB3403">
        <w:rPr>
          <w:rFonts w:cs="Arial"/>
          <w:szCs w:val="18"/>
          <w:lang w:val="nl"/>
        </w:rPr>
        <w:t xml:space="preserve"> en </w:t>
      </w:r>
      <w:r w:rsidR="00E47FEC">
        <w:rPr>
          <w:rFonts w:cs="Arial"/>
          <w:szCs w:val="18"/>
          <w:lang w:val="nl"/>
        </w:rPr>
        <w:t>Opdrachtnemer</w:t>
      </w:r>
      <w:r w:rsidR="00A558C9">
        <w:rPr>
          <w:rFonts w:cs="Arial"/>
          <w:szCs w:val="18"/>
          <w:lang w:val="nl"/>
        </w:rPr>
        <w:t xml:space="preserve"> </w:t>
      </w:r>
      <w:r w:rsidR="00987A64">
        <w:rPr>
          <w:rFonts w:cs="Arial"/>
          <w:szCs w:val="18"/>
          <w:lang w:val="nl"/>
        </w:rPr>
        <w:t>geen Persoonsgegevens V</w:t>
      </w:r>
      <w:r w:rsidR="00987A64" w:rsidRPr="008B0A4F">
        <w:rPr>
          <w:rFonts w:cs="Arial"/>
          <w:szCs w:val="18"/>
          <w:lang w:val="nl"/>
        </w:rPr>
        <w:t xml:space="preserve">erwerkt ten behoeve van Opdrachtgever in het kader van de </w:t>
      </w:r>
      <w:r w:rsidR="00987A64">
        <w:rPr>
          <w:rFonts w:cs="Arial"/>
          <w:szCs w:val="18"/>
          <w:lang w:val="nl"/>
        </w:rPr>
        <w:t>O</w:t>
      </w:r>
      <w:r w:rsidR="00987A64" w:rsidRPr="008B0A4F">
        <w:rPr>
          <w:rFonts w:cs="Arial"/>
          <w:szCs w:val="18"/>
          <w:lang w:val="nl"/>
        </w:rPr>
        <w:t>vereenkomst</w:t>
      </w:r>
      <w:r w:rsidR="00987A64">
        <w:rPr>
          <w:rFonts w:cs="Arial"/>
          <w:szCs w:val="18"/>
          <w:lang w:val="nl"/>
        </w:rPr>
        <w:t xml:space="preserve">, kwalificeert Opdrachtgever als Verwerkingsverantwoordelijke voor de Verwerking van Persoonsgegevens en de </w:t>
      </w:r>
      <w:r w:rsidR="0018728E">
        <w:rPr>
          <w:rFonts w:cs="Arial"/>
          <w:szCs w:val="18"/>
          <w:lang w:val="nl"/>
        </w:rPr>
        <w:t xml:space="preserve">door Opdrachtnemer gecontracteerde organisatie </w:t>
      </w:r>
      <w:r w:rsidR="00987A64">
        <w:rPr>
          <w:rFonts w:cs="Arial"/>
          <w:szCs w:val="18"/>
          <w:lang w:val="nl"/>
        </w:rPr>
        <w:t>als Verwerker</w:t>
      </w:r>
    </w:p>
    <w:p w14:paraId="14DE60C6" w14:textId="77777777" w:rsidR="00434B25" w:rsidRPr="0018040B" w:rsidRDefault="00434B25" w:rsidP="00434B25">
      <w:pPr>
        <w:pStyle w:val="Lijstalinea"/>
        <w:numPr>
          <w:ilvl w:val="0"/>
          <w:numId w:val="5"/>
        </w:numPr>
        <w:ind w:left="357" w:hanging="357"/>
      </w:pPr>
      <w:r w:rsidRPr="008B0A4F">
        <w:rPr>
          <w:rFonts w:cs="Arial"/>
          <w:szCs w:val="18"/>
        </w:rPr>
        <w:t>Partijen in deze Verwerkersovereenkomst</w:t>
      </w:r>
      <w:r>
        <w:rPr>
          <w:rFonts w:cs="Arial"/>
          <w:szCs w:val="18"/>
        </w:rPr>
        <w:t>, zoals bedoeld</w:t>
      </w:r>
      <w:r w:rsidRPr="008B0A4F">
        <w:rPr>
          <w:rFonts w:cs="Arial"/>
          <w:szCs w:val="18"/>
        </w:rPr>
        <w:t xml:space="preserve"> in artikel 28, derde lid, van de Verordening</w:t>
      </w:r>
      <w:r>
        <w:rPr>
          <w:rFonts w:cs="Arial"/>
          <w:szCs w:val="18"/>
        </w:rPr>
        <w:t>,</w:t>
      </w:r>
      <w:r w:rsidRPr="008B0A4F">
        <w:rPr>
          <w:rFonts w:cs="Arial"/>
          <w:szCs w:val="18"/>
        </w:rPr>
        <w:t xml:space="preserve"> hun afspraken over </w:t>
      </w:r>
      <w:r>
        <w:rPr>
          <w:rFonts w:cs="Arial"/>
          <w:szCs w:val="18"/>
        </w:rPr>
        <w:t>d</w:t>
      </w:r>
      <w:r w:rsidRPr="008B0A4F">
        <w:rPr>
          <w:rFonts w:cs="Arial"/>
          <w:szCs w:val="18"/>
        </w:rPr>
        <w:t xml:space="preserve">e </w:t>
      </w:r>
      <w:r>
        <w:rPr>
          <w:rFonts w:cs="Arial"/>
          <w:szCs w:val="18"/>
        </w:rPr>
        <w:t>V</w:t>
      </w:r>
      <w:r w:rsidRPr="008B0A4F">
        <w:rPr>
          <w:rFonts w:cs="Arial"/>
          <w:szCs w:val="18"/>
        </w:rPr>
        <w:t>erwerk</w:t>
      </w:r>
      <w:r>
        <w:rPr>
          <w:rFonts w:cs="Arial"/>
          <w:szCs w:val="18"/>
        </w:rPr>
        <w:t>ing</w:t>
      </w:r>
      <w:r w:rsidRPr="008B0A4F">
        <w:rPr>
          <w:rFonts w:cs="Arial"/>
          <w:szCs w:val="18"/>
        </w:rPr>
        <w:t xml:space="preserve"> van Persoonsgegevens door </w:t>
      </w:r>
      <w:r>
        <w:rPr>
          <w:rFonts w:cs="Arial"/>
          <w:szCs w:val="18"/>
        </w:rPr>
        <w:t>Opdrachtnemer wensen vast te leggen.</w:t>
      </w:r>
    </w:p>
    <w:p w14:paraId="41EA2240" w14:textId="77777777" w:rsidR="0018040B" w:rsidRDefault="0018040B" w:rsidP="0018040B"/>
    <w:p w14:paraId="3425D189" w14:textId="77777777" w:rsidR="0018040B" w:rsidRDefault="0018040B" w:rsidP="0018040B"/>
    <w:p w14:paraId="4E9B8065" w14:textId="77777777" w:rsidR="00434B25" w:rsidRPr="00A6396C" w:rsidRDefault="00434B25" w:rsidP="00434B25">
      <w:pPr>
        <w:spacing w:line="276" w:lineRule="auto"/>
        <w:rPr>
          <w:rFonts w:cs="Arial"/>
          <w:szCs w:val="18"/>
          <w:lang w:val="nl"/>
        </w:rPr>
      </w:pPr>
    </w:p>
    <w:p w14:paraId="3E998C1E" w14:textId="77777777" w:rsidR="00434B25" w:rsidRPr="00A6396C" w:rsidRDefault="00434B25" w:rsidP="00434B25">
      <w:pPr>
        <w:spacing w:line="276" w:lineRule="auto"/>
        <w:rPr>
          <w:rStyle w:val="Zwaar"/>
          <w:szCs w:val="18"/>
        </w:rPr>
      </w:pPr>
      <w:r w:rsidRPr="00A6396C">
        <w:rPr>
          <w:rStyle w:val="Zwaar"/>
          <w:szCs w:val="18"/>
        </w:rPr>
        <w:t xml:space="preserve">KOMEN OVEREEN: </w:t>
      </w:r>
    </w:p>
    <w:p w14:paraId="77F5C4E9" w14:textId="77777777" w:rsidR="00434B25" w:rsidRPr="003322AA" w:rsidRDefault="00434B25" w:rsidP="00434B25">
      <w:pPr>
        <w:pStyle w:val="Kop3"/>
        <w:rPr>
          <w:rStyle w:val="Zwaar"/>
          <w:b/>
          <w:bCs/>
          <w:sz w:val="18"/>
          <w:szCs w:val="18"/>
        </w:rPr>
      </w:pPr>
      <w:bookmarkStart w:id="9" w:name="_Toc484590370"/>
      <w:bookmarkStart w:id="10" w:name="_Toc484590456"/>
      <w:bookmarkStart w:id="11" w:name="_Toc497994155"/>
      <w:bookmarkStart w:id="12" w:name="_Toc499733027"/>
      <w:r w:rsidRPr="003322AA">
        <w:rPr>
          <w:rStyle w:val="Zwaar"/>
          <w:b/>
          <w:bCs/>
          <w:sz w:val="18"/>
          <w:szCs w:val="18"/>
        </w:rPr>
        <w:t>Artikel 1. Begrippen</w:t>
      </w:r>
      <w:bookmarkEnd w:id="9"/>
      <w:bookmarkEnd w:id="10"/>
      <w:bookmarkEnd w:id="11"/>
      <w:bookmarkEnd w:id="12"/>
    </w:p>
    <w:p w14:paraId="2A90146F" w14:textId="77777777" w:rsidR="00434B25" w:rsidRPr="0042032F" w:rsidRDefault="00434B25" w:rsidP="00434B25">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Pr>
          <w:rFonts w:cs="Arial"/>
          <w:szCs w:val="18"/>
          <w:lang w:val="nl"/>
        </w:rPr>
        <w:t>de ARVODI-2025 of de Verordening,</w:t>
      </w:r>
      <w:r w:rsidRPr="006C666B">
        <w:rPr>
          <w:rFonts w:cs="Arial"/>
          <w:szCs w:val="18"/>
          <w:lang w:val="nl"/>
        </w:rPr>
        <w:t xml:space="preserve"> </w:t>
      </w:r>
      <w:r>
        <w:rPr>
          <w:rFonts w:cs="Arial"/>
          <w:szCs w:val="18"/>
          <w:lang w:val="nl"/>
        </w:rPr>
        <w:t xml:space="preserve">met dien verstande dat een aantal begrippen </w:t>
      </w:r>
      <w:r w:rsidRPr="0042032F">
        <w:rPr>
          <w:rFonts w:cs="Arial"/>
          <w:szCs w:val="18"/>
          <w:lang w:val="nl"/>
        </w:rPr>
        <w:t xml:space="preserve">op de </w:t>
      </w:r>
      <w:r>
        <w:rPr>
          <w:rFonts w:cs="Arial"/>
          <w:szCs w:val="18"/>
          <w:lang w:val="nl"/>
        </w:rPr>
        <w:t>Verwerkerso</w:t>
      </w:r>
      <w:r w:rsidRPr="0042032F">
        <w:rPr>
          <w:rFonts w:cs="Arial"/>
          <w:szCs w:val="18"/>
          <w:lang w:val="nl"/>
        </w:rPr>
        <w:t>vereenkomst</w:t>
      </w:r>
      <w:r>
        <w:rPr>
          <w:rFonts w:cs="Arial"/>
          <w:szCs w:val="18"/>
          <w:lang w:val="nl"/>
        </w:rPr>
        <w:t xml:space="preserve"> zijn toegespitst</w:t>
      </w:r>
      <w:r w:rsidRPr="0042032F">
        <w:rPr>
          <w:rFonts w:cs="Arial"/>
          <w:szCs w:val="18"/>
          <w:lang w:val="nl"/>
        </w:rPr>
        <w:t>. Aldus en in aanvulling daarop wordt onder de volgende begrippen</w:t>
      </w:r>
      <w:r>
        <w:rPr>
          <w:rFonts w:cs="Arial"/>
          <w:szCs w:val="18"/>
          <w:lang w:val="nl"/>
        </w:rPr>
        <w:t>, ongeacht of ze in meervoud of enkelvoud, of als werkwoord of zelfstandig naamwoord worden gebruikt,</w:t>
      </w:r>
      <w:r w:rsidRPr="0042032F">
        <w:rPr>
          <w:rFonts w:cs="Arial"/>
          <w:szCs w:val="18"/>
          <w:lang w:val="nl"/>
        </w:rPr>
        <w:t xml:space="preserve"> in deze Verwerkersovereenkomst verstaan:</w:t>
      </w:r>
    </w:p>
    <w:p w14:paraId="086E7B74" w14:textId="77777777" w:rsidR="00434B25" w:rsidRDefault="00434B25" w:rsidP="00434B25">
      <w:pPr>
        <w:spacing w:line="276" w:lineRule="auto"/>
        <w:rPr>
          <w:rFonts w:cs="Arial"/>
          <w:szCs w:val="18"/>
        </w:rPr>
      </w:pPr>
    </w:p>
    <w:p w14:paraId="3C4BBA2B" w14:textId="2B36793C" w:rsidR="00937DF8" w:rsidRPr="00646BFE" w:rsidRDefault="00434B25" w:rsidP="00646BFE">
      <w:pPr>
        <w:pStyle w:val="Lijstalinea"/>
        <w:numPr>
          <w:ilvl w:val="1"/>
          <w:numId w:val="6"/>
        </w:numPr>
        <w:rPr>
          <w:szCs w:val="18"/>
        </w:rPr>
      </w:pPr>
      <w:r w:rsidRPr="00D83F04">
        <w:rPr>
          <w:rFonts w:cs="Arial"/>
          <w:szCs w:val="18"/>
          <w:u w:val="single"/>
        </w:rPr>
        <w:t>ARVODI-20</w:t>
      </w:r>
      <w:r>
        <w:rPr>
          <w:rFonts w:cs="Arial"/>
          <w:szCs w:val="18"/>
          <w:u w:val="single"/>
        </w:rPr>
        <w:t>25</w:t>
      </w:r>
      <w:r w:rsidRPr="00EC13DC">
        <w:rPr>
          <w:rFonts w:cs="Arial"/>
          <w:szCs w:val="18"/>
        </w:rPr>
        <w:t xml:space="preserve">: </w:t>
      </w:r>
      <w:r w:rsidRPr="00EC13DC">
        <w:rPr>
          <w:szCs w:val="18"/>
        </w:rPr>
        <w:t xml:space="preserve">Algemene Rijksvoorwaarden voor het verstrekken van opdrachten tot het </w:t>
      </w:r>
      <w:r>
        <w:rPr>
          <w:szCs w:val="18"/>
        </w:rPr>
        <w:t>uitvoeren</w:t>
      </w:r>
      <w:r w:rsidRPr="00EC13DC">
        <w:rPr>
          <w:szCs w:val="18"/>
        </w:rPr>
        <w:t xml:space="preserve"> van Diensten 20</w:t>
      </w:r>
      <w:r>
        <w:rPr>
          <w:szCs w:val="18"/>
        </w:rPr>
        <w:t>25</w:t>
      </w:r>
      <w:r w:rsidRPr="00EC13DC">
        <w:rPr>
          <w:szCs w:val="18"/>
        </w:rPr>
        <w:t>.</w:t>
      </w:r>
    </w:p>
    <w:p w14:paraId="5A11965C" w14:textId="50218441" w:rsidR="00937DF8" w:rsidRDefault="00434B25" w:rsidP="00434B25">
      <w:pPr>
        <w:rPr>
          <w:szCs w:val="18"/>
        </w:rPr>
      </w:pPr>
      <w:r w:rsidRPr="004A4CAE">
        <w:rPr>
          <w:szCs w:val="18"/>
        </w:rPr>
        <w:t>1.</w:t>
      </w:r>
      <w:r>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083799D9" w14:textId="5A70E7F1" w:rsidR="00937DF8" w:rsidRDefault="00434B25" w:rsidP="00646BFE">
      <w:pPr>
        <w:ind w:left="705" w:hanging="705"/>
        <w:rPr>
          <w:szCs w:val="18"/>
        </w:rPr>
      </w:pPr>
      <w:r>
        <w:rPr>
          <w:szCs w:val="18"/>
        </w:rPr>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4DB2B6DC" w14:textId="77777777" w:rsidR="00434B25" w:rsidRDefault="00434B25" w:rsidP="00434B25">
      <w:pPr>
        <w:ind w:left="705" w:hanging="705"/>
        <w:rPr>
          <w:szCs w:val="18"/>
          <w:lang w:val="nl"/>
        </w:rPr>
      </w:pPr>
      <w:r w:rsidRPr="00A6396C">
        <w:rPr>
          <w:szCs w:val="18"/>
        </w:rPr>
        <w:t>1.</w:t>
      </w:r>
      <w:r>
        <w:rPr>
          <w:szCs w:val="18"/>
        </w:rPr>
        <w:t>4</w:t>
      </w:r>
      <w:r w:rsidRPr="00A6396C">
        <w:rPr>
          <w:szCs w:val="18"/>
        </w:rPr>
        <w:tab/>
      </w:r>
      <w:r>
        <w:rPr>
          <w:szCs w:val="18"/>
          <w:u w:val="single"/>
          <w:lang w:val="nl"/>
        </w:rPr>
        <w:t>Inbreuk in verband met Persoonsgegevens</w:t>
      </w:r>
      <w:r w:rsidRPr="00A6396C">
        <w:rPr>
          <w:szCs w:val="18"/>
          <w:lang w:val="nl"/>
        </w:rPr>
        <w:t>: een inbreuk</w:t>
      </w:r>
      <w:r>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58079AA5" w14:textId="37665943" w:rsidR="00937DF8" w:rsidRPr="00646BFE" w:rsidRDefault="00434B25" w:rsidP="00646BFE">
      <w:pPr>
        <w:ind w:left="705" w:hanging="705"/>
        <w:rPr>
          <w:szCs w:val="18"/>
          <w:lang w:val="nl"/>
        </w:rPr>
      </w:pPr>
      <w:r>
        <w:rPr>
          <w:szCs w:val="18"/>
          <w:lang w:val="nl"/>
        </w:rPr>
        <w:t xml:space="preserve">1.5 </w:t>
      </w:r>
      <w:r>
        <w:rPr>
          <w:szCs w:val="18"/>
          <w:lang w:val="nl"/>
        </w:rPr>
        <w:tab/>
      </w:r>
      <w:r w:rsidRPr="000A3E38">
        <w:rPr>
          <w:szCs w:val="18"/>
          <w:u w:val="single"/>
          <w:lang w:val="nl"/>
        </w:rPr>
        <w:t>Ontvanger</w:t>
      </w:r>
      <w:r>
        <w:rPr>
          <w:szCs w:val="18"/>
          <w:lang w:val="nl"/>
        </w:rPr>
        <w:t xml:space="preserve">: </w:t>
      </w:r>
      <w:r w:rsidRPr="00EE6729">
        <w:rPr>
          <w:szCs w:val="18"/>
          <w:lang w:val="nl"/>
        </w:rPr>
        <w:t xml:space="preserve">een natuurlijke persoon of rechtspersoon, een overheidsinstantie, een dienst of 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w:t>
      </w:r>
      <w:r w:rsidRPr="00EE6729">
        <w:rPr>
          <w:szCs w:val="18"/>
          <w:lang w:val="nl"/>
        </w:rPr>
        <w:lastRenderedPageBreak/>
        <w:t xml:space="preserve">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2E9D40B0" w14:textId="2E909436" w:rsidR="00937DF8" w:rsidRPr="00260B08" w:rsidRDefault="00434B25" w:rsidP="00646BFE">
      <w:pPr>
        <w:ind w:left="705" w:hanging="705"/>
        <w:rPr>
          <w:szCs w:val="18"/>
        </w:rPr>
      </w:pPr>
      <w:r w:rsidRPr="00A6396C">
        <w:rPr>
          <w:szCs w:val="18"/>
        </w:rPr>
        <w:t>1.</w:t>
      </w:r>
      <w:r>
        <w:rPr>
          <w:szCs w:val="18"/>
        </w:rPr>
        <w:t>6</w:t>
      </w:r>
      <w:r w:rsidRPr="00A6396C">
        <w:rPr>
          <w:szCs w:val="18"/>
        </w:rPr>
        <w:tab/>
      </w:r>
      <w:r>
        <w:rPr>
          <w:szCs w:val="18"/>
          <w:u w:val="single"/>
        </w:rPr>
        <w:t>Overeenkomst</w:t>
      </w:r>
      <w:r>
        <w:rPr>
          <w:szCs w:val="18"/>
        </w:rPr>
        <w:t xml:space="preserve">: de overeenkomst tussen Opdrachtgever en Opdrachtnemer </w:t>
      </w:r>
      <w:r w:rsidR="00EF2AEA">
        <w:rPr>
          <w:szCs w:val="18"/>
        </w:rPr>
        <w:t>‘</w:t>
      </w:r>
      <w:r w:rsidR="00EF2AEA" w:rsidRPr="00EF2AEA">
        <w:rPr>
          <w:szCs w:val="18"/>
        </w:rPr>
        <w:t>gecoördineerde fotografie en videoproductie in het buitenland</w:t>
      </w:r>
      <w:r w:rsidR="00EF2AEA">
        <w:rPr>
          <w:szCs w:val="18"/>
        </w:rPr>
        <w:t>’</w:t>
      </w:r>
      <w:r>
        <w:rPr>
          <w:szCs w:val="18"/>
        </w:rPr>
        <w:t xml:space="preserve"> van </w:t>
      </w:r>
      <w:r w:rsidRPr="00522F7C">
        <w:rPr>
          <w:szCs w:val="18"/>
          <w:highlight w:val="cyan"/>
        </w:rPr>
        <w:t>[datum],</w:t>
      </w:r>
      <w:r>
        <w:rPr>
          <w:szCs w:val="18"/>
        </w:rPr>
        <w:t xml:space="preserve"> met kenmerk </w:t>
      </w:r>
      <w:r w:rsidR="00EF2AEA">
        <w:rPr>
          <w:szCs w:val="18"/>
        </w:rPr>
        <w:t>IUC202606078</w:t>
      </w:r>
      <w:r>
        <w:rPr>
          <w:szCs w:val="18"/>
        </w:rPr>
        <w:t>.</w:t>
      </w:r>
    </w:p>
    <w:p w14:paraId="3BC8A247" w14:textId="43E526DA" w:rsidR="00937DF8" w:rsidRDefault="00434B25" w:rsidP="00646BFE">
      <w:pPr>
        <w:ind w:left="705" w:hanging="705"/>
      </w:pPr>
      <w:r>
        <w:t xml:space="preserve">1.7 </w:t>
      </w:r>
      <w:r>
        <w:tab/>
      </w:r>
      <w:r w:rsidRPr="10CDDA6D">
        <w:rPr>
          <w:u w:val="single"/>
        </w:rPr>
        <w:t>Persoonsgegevens</w:t>
      </w:r>
      <w:r>
        <w:t xml:space="preserve">: alle informatie over een geïdentificeerde of identificeerbare natuurlijke persoon, die Opdrachtnemer in het kader van de Overeenkomst ten behoeve van Opdrachtgever </w:t>
      </w:r>
      <w:r w:rsidR="57157319">
        <w:t>Verwerkt.</w:t>
      </w:r>
    </w:p>
    <w:p w14:paraId="5BC485E3" w14:textId="65590EF6" w:rsidR="00937DF8" w:rsidRDefault="00434B25" w:rsidP="00646BFE">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40DC20D6" w14:textId="764B3E84" w:rsidR="00937DF8" w:rsidRDefault="00434B25" w:rsidP="00646BFE">
      <w:pPr>
        <w:ind w:left="705" w:hanging="705"/>
        <w:rPr>
          <w:szCs w:val="18"/>
        </w:rPr>
      </w:pPr>
      <w:r w:rsidRPr="00A6396C">
        <w:rPr>
          <w:szCs w:val="18"/>
        </w:rPr>
        <w:t>1.</w:t>
      </w:r>
      <w:r>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746734D6" w14:textId="263C4F21" w:rsidR="00937DF8" w:rsidRPr="00A6396C" w:rsidRDefault="00434B25" w:rsidP="00646BFE">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12CECEC3" w14:textId="5558DA3A" w:rsidR="00937DF8" w:rsidRPr="00646BFE" w:rsidRDefault="00434B25" w:rsidP="00646BFE">
      <w:pPr>
        <w:ind w:left="705" w:hanging="705"/>
        <w:rPr>
          <w:szCs w:val="18"/>
        </w:rPr>
      </w:pPr>
      <w:r w:rsidRPr="00B17DB6">
        <w:rPr>
          <w:szCs w:val="18"/>
        </w:rPr>
        <w:t>1.</w:t>
      </w:r>
      <w:r>
        <w:rPr>
          <w:szCs w:val="18"/>
        </w:rPr>
        <w:t>11</w:t>
      </w:r>
      <w:r w:rsidRPr="00B17DB6">
        <w:rPr>
          <w:szCs w:val="18"/>
        </w:rPr>
        <w:tab/>
      </w:r>
      <w:r w:rsidRPr="00A6396C">
        <w:rPr>
          <w:szCs w:val="18"/>
          <w:u w:val="single"/>
        </w:rPr>
        <w:t>Verwerkersovereenkomst</w:t>
      </w:r>
      <w:r w:rsidRPr="00A6396C">
        <w:rPr>
          <w:szCs w:val="18"/>
        </w:rPr>
        <w:t>: deze overeenkomst inclusief overwegingen en bijbehorende bijlagen.</w:t>
      </w:r>
    </w:p>
    <w:p w14:paraId="5932D3AE" w14:textId="0AB7430E" w:rsidR="00937DF8" w:rsidRDefault="00434B25" w:rsidP="00646BFE">
      <w:pPr>
        <w:ind w:left="705" w:hanging="705"/>
        <w:rPr>
          <w:szCs w:val="18"/>
        </w:rPr>
      </w:pPr>
      <w:r w:rsidRPr="00B17DB6">
        <w:rPr>
          <w:szCs w:val="18"/>
        </w:rPr>
        <w:t>1.</w:t>
      </w:r>
      <w:r>
        <w:rPr>
          <w:szCs w:val="18"/>
        </w:rPr>
        <w:t>12</w:t>
      </w:r>
      <w:r w:rsidRPr="00B17DB6">
        <w:rPr>
          <w:szCs w:val="18"/>
        </w:rPr>
        <w:tab/>
      </w:r>
      <w:r w:rsidRPr="00A6396C">
        <w:rPr>
          <w:szCs w:val="18"/>
          <w:u w:val="single"/>
        </w:rPr>
        <w:t>Verwerking</w:t>
      </w:r>
      <w:r w:rsidRPr="00A6396C">
        <w:rPr>
          <w:szCs w:val="18"/>
        </w:rPr>
        <w:t xml:space="preserve">: een bewerking of een geheel van bewerkingen in het kader van de Overeenkomst met betrekking tot Persoonsgegevens, of een geheel van </w:t>
      </w:r>
      <w:r>
        <w:rPr>
          <w:szCs w:val="18"/>
        </w:rPr>
        <w:t>P</w:t>
      </w:r>
      <w:r w:rsidRPr="00A6396C">
        <w:rPr>
          <w:szCs w:val="18"/>
        </w:rPr>
        <w:t>ersoonsgegevens, al dan niet uitgevoerd via geautomatiseerde procedés, zoals het verzamelen, vastleggen, ordenen, structureren, opslaan, bijwerken</w:t>
      </w:r>
      <w:r>
        <w:rPr>
          <w:szCs w:val="18"/>
        </w:rPr>
        <w:t xml:space="preserve"> of</w:t>
      </w:r>
      <w:r w:rsidRPr="00A6396C">
        <w:rPr>
          <w:szCs w:val="18"/>
        </w:rPr>
        <w:t xml:space="preserve"> wijzigen, opvragen, raadplegen, gebruiken, verstrekken door middel van doorzending, verspreiding of op andere wijze ter</w:t>
      </w:r>
      <w:r>
        <w:rPr>
          <w:szCs w:val="18"/>
        </w:rPr>
        <w:t xml:space="preserve"> </w:t>
      </w:r>
      <w:r w:rsidRPr="00A6396C">
        <w:rPr>
          <w:szCs w:val="18"/>
        </w:rPr>
        <w:t>beschikking</w:t>
      </w:r>
      <w:r>
        <w:rPr>
          <w:szCs w:val="18"/>
        </w:rPr>
        <w:t xml:space="preserve"> </w:t>
      </w:r>
      <w:r w:rsidRPr="00A6396C">
        <w:rPr>
          <w:szCs w:val="18"/>
        </w:rPr>
        <w:t>stell</w:t>
      </w:r>
      <w:r>
        <w:rPr>
          <w:szCs w:val="18"/>
        </w:rPr>
        <w:t>e</w:t>
      </w:r>
      <w:r w:rsidRPr="00A6396C">
        <w:rPr>
          <w:szCs w:val="18"/>
        </w:rPr>
        <w:t>n, aligneren of combineren, afschermen, wi</w:t>
      </w:r>
      <w:r>
        <w:rPr>
          <w:szCs w:val="18"/>
        </w:rPr>
        <w:t>ssen of vernietigen van gegevens.</w:t>
      </w:r>
    </w:p>
    <w:p w14:paraId="56DD1F6D" w14:textId="77777777" w:rsidR="00434B25" w:rsidRDefault="00434B25" w:rsidP="00434B25">
      <w:pPr>
        <w:ind w:left="705" w:hanging="705"/>
        <w:rPr>
          <w:szCs w:val="18"/>
        </w:rPr>
      </w:pPr>
      <w:r>
        <w:rPr>
          <w:szCs w:val="18"/>
        </w:rPr>
        <w:t>1.13</w:t>
      </w:r>
      <w:r>
        <w:rPr>
          <w:szCs w:val="18"/>
        </w:rPr>
        <w:tab/>
      </w:r>
      <w:r w:rsidRPr="00EE6729">
        <w:rPr>
          <w:szCs w:val="18"/>
          <w:u w:val="single"/>
        </w:rPr>
        <w:t>Verwerkingsverantwoordelijke</w:t>
      </w:r>
      <w:r>
        <w:rPr>
          <w:szCs w:val="18"/>
        </w:rPr>
        <w:t xml:space="preserve">: </w:t>
      </w:r>
      <w:r w:rsidRPr="00EE6729">
        <w:rPr>
          <w:szCs w:val="18"/>
        </w:rPr>
        <w:t xml:space="preserve">een natuurlijke persoon of rechtspersoon, een overheidsinstantie, een dienst of een ander orgaan die/dat, alleen of samen met anderen, het doel van en de middelen voor de </w:t>
      </w:r>
      <w:r>
        <w:rPr>
          <w:szCs w:val="18"/>
        </w:rPr>
        <w:t>V</w:t>
      </w:r>
      <w:r w:rsidRPr="00EE6729">
        <w:rPr>
          <w:szCs w:val="18"/>
        </w:rPr>
        <w:t xml:space="preserve">erwerking van </w:t>
      </w:r>
      <w:r>
        <w:rPr>
          <w:szCs w:val="18"/>
        </w:rPr>
        <w:t>P</w:t>
      </w:r>
      <w:r w:rsidRPr="00EE6729">
        <w:rPr>
          <w:szCs w:val="18"/>
        </w:rPr>
        <w:t xml:space="preserve">ersoonsgegevens vaststelt; wanneer de doelstellingen van en de middelen voor deze </w:t>
      </w:r>
      <w:r>
        <w:rPr>
          <w:szCs w:val="18"/>
        </w:rPr>
        <w:t>V</w:t>
      </w:r>
      <w:r w:rsidRPr="00EE6729">
        <w:rPr>
          <w:szCs w:val="18"/>
        </w:rPr>
        <w:t xml:space="preserve">erwerking in het Unierecht of het </w:t>
      </w:r>
      <w:proofErr w:type="spellStart"/>
      <w:r w:rsidRPr="00EE6729">
        <w:rPr>
          <w:szCs w:val="18"/>
        </w:rPr>
        <w:t>lidstatelijke</w:t>
      </w:r>
      <w:proofErr w:type="spellEnd"/>
      <w:r w:rsidRPr="00EE6729">
        <w:rPr>
          <w:szCs w:val="18"/>
        </w:rPr>
        <w:t xml:space="preserve"> recht worden vastgesteld, kan daarin worden bepaald wie de </w:t>
      </w:r>
      <w:r>
        <w:rPr>
          <w:szCs w:val="18"/>
        </w:rPr>
        <w:t>V</w:t>
      </w:r>
      <w:r w:rsidRPr="00EE6729">
        <w:rPr>
          <w:szCs w:val="18"/>
        </w:rPr>
        <w:t>erwerkingsverantwoordelijke is of volgens welke criteria deze wordt aangewezen</w:t>
      </w:r>
      <w:r>
        <w:rPr>
          <w:szCs w:val="18"/>
        </w:rPr>
        <w:t>.</w:t>
      </w:r>
    </w:p>
    <w:p w14:paraId="612BC216" w14:textId="77777777" w:rsidR="00434B25" w:rsidRPr="00A6396C" w:rsidRDefault="00434B25" w:rsidP="00434B25">
      <w:pPr>
        <w:pStyle w:val="Kop3"/>
        <w:rPr>
          <w:sz w:val="18"/>
          <w:szCs w:val="18"/>
        </w:rPr>
      </w:pPr>
      <w:bookmarkStart w:id="13" w:name="_Toc497994156"/>
      <w:bookmarkStart w:id="14" w:name="_Toc499733028"/>
      <w:bookmarkStart w:id="15" w:name="_Toc484590371"/>
      <w:bookmarkStart w:id="16" w:name="_Toc484590457"/>
      <w:r>
        <w:rPr>
          <w:sz w:val="18"/>
          <w:szCs w:val="18"/>
        </w:rPr>
        <w:t xml:space="preserve">Artikel </w:t>
      </w:r>
      <w:r w:rsidRPr="00A6396C">
        <w:rPr>
          <w:sz w:val="18"/>
          <w:szCs w:val="18"/>
        </w:rPr>
        <w:t>2. Voorwerp van de</w:t>
      </w:r>
      <w:r>
        <w:rPr>
          <w:sz w:val="18"/>
          <w:szCs w:val="18"/>
        </w:rPr>
        <w:t>ze</w:t>
      </w:r>
      <w:r w:rsidRPr="00A6396C">
        <w:rPr>
          <w:sz w:val="18"/>
          <w:szCs w:val="18"/>
        </w:rPr>
        <w:t xml:space="preserve"> </w:t>
      </w:r>
      <w:r>
        <w:rPr>
          <w:sz w:val="18"/>
          <w:szCs w:val="18"/>
        </w:rPr>
        <w:t>Verwerkers</w:t>
      </w:r>
      <w:r w:rsidRPr="00A6396C">
        <w:rPr>
          <w:sz w:val="18"/>
          <w:szCs w:val="18"/>
        </w:rPr>
        <w:t>overeenkomst</w:t>
      </w:r>
      <w:bookmarkEnd w:id="13"/>
      <w:bookmarkEnd w:id="14"/>
      <w:r w:rsidRPr="00A6396C">
        <w:rPr>
          <w:sz w:val="18"/>
          <w:szCs w:val="18"/>
        </w:rPr>
        <w:t xml:space="preserve"> </w:t>
      </w:r>
    </w:p>
    <w:bookmarkEnd w:id="15"/>
    <w:bookmarkEnd w:id="16"/>
    <w:p w14:paraId="66C1B3E9" w14:textId="77777777" w:rsidR="00434B25" w:rsidRPr="007C72F6" w:rsidRDefault="00434B25" w:rsidP="00434B25">
      <w:pPr>
        <w:ind w:left="705" w:hanging="705"/>
        <w:rPr>
          <w:i/>
          <w:lang w:val="nl"/>
        </w:rPr>
      </w:pPr>
      <w:r w:rsidRPr="00A6396C">
        <w:rPr>
          <w:szCs w:val="18"/>
          <w:lang w:val="nl"/>
        </w:rPr>
        <w:t>2.1</w:t>
      </w:r>
      <w:r w:rsidRPr="00A6396C">
        <w:rPr>
          <w:szCs w:val="18"/>
          <w:lang w:val="nl"/>
        </w:rPr>
        <w:tab/>
        <w:t>Deze Verwerkersovereenkomst regelt de Verwerki</w:t>
      </w:r>
      <w:r>
        <w:rPr>
          <w:szCs w:val="18"/>
          <w:lang w:val="nl"/>
        </w:rPr>
        <w:t>n</w:t>
      </w:r>
      <w:r w:rsidRPr="00A6396C">
        <w:rPr>
          <w:szCs w:val="18"/>
          <w:lang w:val="nl"/>
        </w:rPr>
        <w:t>g</w:t>
      </w:r>
      <w:r>
        <w:rPr>
          <w:szCs w:val="18"/>
          <w:lang w:val="nl"/>
        </w:rPr>
        <w:t xml:space="preserve"> door Opdrachtnemer</w:t>
      </w:r>
      <w:r w:rsidRPr="00A6396C">
        <w:rPr>
          <w:szCs w:val="18"/>
          <w:lang w:val="nl"/>
        </w:rPr>
        <w:t xml:space="preserve"> </w:t>
      </w:r>
      <w:r>
        <w:rPr>
          <w:szCs w:val="18"/>
          <w:lang w:val="nl"/>
        </w:rPr>
        <w:t>in het kader</w:t>
      </w:r>
      <w:r w:rsidRPr="00A6396C">
        <w:rPr>
          <w:szCs w:val="18"/>
          <w:lang w:val="nl"/>
        </w:rPr>
        <w:t xml:space="preserve"> van de Overeenkomst</w:t>
      </w:r>
      <w:r>
        <w:rPr>
          <w:szCs w:val="18"/>
          <w:lang w:val="nl"/>
        </w:rPr>
        <w:t xml:space="preserve"> </w:t>
      </w:r>
      <w:r>
        <w:rPr>
          <w:lang w:val="nl"/>
        </w:rPr>
        <w:t>en is onlosmakelijk verbonden met de Overeenkomst</w:t>
      </w:r>
      <w:r w:rsidRPr="00A6396C">
        <w:rPr>
          <w:szCs w:val="18"/>
          <w:lang w:val="nl"/>
        </w:rPr>
        <w:t>.</w:t>
      </w:r>
      <w:r>
        <w:rPr>
          <w:szCs w:val="18"/>
          <w:lang w:val="nl"/>
        </w:rPr>
        <w:t xml:space="preserve"> </w:t>
      </w:r>
    </w:p>
    <w:p w14:paraId="517D26CF" w14:textId="77777777" w:rsidR="00434B25" w:rsidRDefault="00434B25" w:rsidP="00434B25">
      <w:pPr>
        <w:ind w:left="705" w:hanging="705"/>
        <w:rPr>
          <w:szCs w:val="18"/>
          <w:lang w:val="nl"/>
        </w:rPr>
      </w:pPr>
      <w:r w:rsidRPr="00A6396C">
        <w:rPr>
          <w:szCs w:val="18"/>
          <w:lang w:val="nl"/>
        </w:rPr>
        <w:t>2.2</w:t>
      </w:r>
      <w:r w:rsidRPr="00A6396C">
        <w:rPr>
          <w:szCs w:val="18"/>
          <w:lang w:val="nl"/>
        </w:rPr>
        <w:tab/>
      </w:r>
      <w:r>
        <w:rPr>
          <w:szCs w:val="18"/>
          <w:lang w:val="nl"/>
        </w:rPr>
        <w:t>D</w:t>
      </w:r>
      <w:r w:rsidRPr="00A6396C">
        <w:rPr>
          <w:szCs w:val="18"/>
          <w:lang w:val="nl"/>
        </w:rPr>
        <w:t>e aard en het doel van de Verwerking, het soort P</w:t>
      </w:r>
      <w:r>
        <w:rPr>
          <w:szCs w:val="18"/>
          <w:lang w:val="nl"/>
        </w:rPr>
        <w:t>ersoonsgegevens en de categorieë</w:t>
      </w:r>
      <w:r w:rsidRPr="00A6396C">
        <w:rPr>
          <w:szCs w:val="18"/>
          <w:lang w:val="nl"/>
        </w:rPr>
        <w:t xml:space="preserve">n van </w:t>
      </w:r>
      <w:r>
        <w:rPr>
          <w:szCs w:val="18"/>
          <w:lang w:val="nl"/>
        </w:rPr>
        <w:t xml:space="preserve">Persoonsgegevens, </w:t>
      </w:r>
      <w:r w:rsidRPr="00A6396C">
        <w:rPr>
          <w:szCs w:val="18"/>
          <w:lang w:val="nl"/>
        </w:rPr>
        <w:t>Betrokkenen</w:t>
      </w:r>
      <w:r>
        <w:rPr>
          <w:szCs w:val="18"/>
          <w:lang w:val="nl"/>
        </w:rPr>
        <w:t xml:space="preserve"> en Ontvangers zijn in Bijlage 1</w:t>
      </w:r>
      <w:r w:rsidRPr="00A6396C">
        <w:rPr>
          <w:szCs w:val="18"/>
          <w:lang w:val="nl"/>
        </w:rPr>
        <w:t xml:space="preserve"> omschreven. </w:t>
      </w:r>
    </w:p>
    <w:p w14:paraId="3937F57C" w14:textId="77777777" w:rsidR="00434B25" w:rsidRDefault="00434B25" w:rsidP="00434B25">
      <w:pPr>
        <w:ind w:left="705" w:hanging="705"/>
        <w:rPr>
          <w:szCs w:val="18"/>
          <w:lang w:val="nl"/>
        </w:rPr>
      </w:pPr>
      <w:r>
        <w:rPr>
          <w:szCs w:val="18"/>
          <w:lang w:val="nl"/>
        </w:rPr>
        <w:t>2.3</w:t>
      </w:r>
      <w:r>
        <w:rPr>
          <w:szCs w:val="18"/>
          <w:lang w:val="nl"/>
        </w:rPr>
        <w:tab/>
        <w:t>Opdrachtnemer garandeert de toepassing van passende technische en organisatorische maatregelen, opdat de Verwerking aan de vereisten van de Verordening voldoet en de bescherming van de rechten van de Betrokkene is gewaarborgd.</w:t>
      </w:r>
    </w:p>
    <w:p w14:paraId="25FADD71" w14:textId="77777777" w:rsidR="00434B25" w:rsidRDefault="00434B25" w:rsidP="00434B25">
      <w:pPr>
        <w:ind w:left="705" w:hanging="705"/>
        <w:rPr>
          <w:szCs w:val="18"/>
          <w:lang w:val="nl"/>
        </w:rPr>
      </w:pPr>
      <w:r>
        <w:rPr>
          <w:szCs w:val="18"/>
          <w:lang w:val="nl"/>
        </w:rPr>
        <w:t>2.4</w:t>
      </w:r>
      <w:r>
        <w:rPr>
          <w:szCs w:val="18"/>
          <w:lang w:val="nl"/>
        </w:rPr>
        <w:tab/>
        <w:t>Opdrachtnemer</w:t>
      </w:r>
      <w:r w:rsidRPr="00131571">
        <w:rPr>
          <w:szCs w:val="18"/>
          <w:lang w:val="nl"/>
        </w:rPr>
        <w:t xml:space="preserve"> garandeert te voldoen aan de vereisten van de toepasselijke wet-</w:t>
      </w:r>
      <w:r>
        <w:rPr>
          <w:szCs w:val="18"/>
          <w:lang w:val="nl"/>
        </w:rPr>
        <w:t xml:space="preserve"> en regelgeving betreffende de V</w:t>
      </w:r>
      <w:r w:rsidRPr="00131571">
        <w:rPr>
          <w:szCs w:val="18"/>
          <w:lang w:val="nl"/>
        </w:rPr>
        <w:t>erwerking</w:t>
      </w:r>
      <w:r>
        <w:rPr>
          <w:szCs w:val="18"/>
          <w:lang w:val="nl"/>
        </w:rPr>
        <w:t>.</w:t>
      </w:r>
    </w:p>
    <w:p w14:paraId="49F99333" w14:textId="77777777" w:rsidR="00434B25" w:rsidRPr="003322AA" w:rsidRDefault="00434B25" w:rsidP="00434B25">
      <w:pPr>
        <w:pStyle w:val="Kop3"/>
        <w:rPr>
          <w:sz w:val="18"/>
          <w:szCs w:val="18"/>
        </w:rPr>
      </w:pPr>
      <w:bookmarkStart w:id="17" w:name="_Toc497994157"/>
      <w:bookmarkStart w:id="18" w:name="_Toc484590372"/>
      <w:bookmarkStart w:id="19" w:name="_Toc484590458"/>
      <w:bookmarkStart w:id="20" w:name="_Toc499733029"/>
      <w:r>
        <w:rPr>
          <w:sz w:val="18"/>
          <w:szCs w:val="18"/>
        </w:rPr>
        <w:t xml:space="preserve">Artikel </w:t>
      </w:r>
      <w:r w:rsidRPr="00A6396C">
        <w:rPr>
          <w:sz w:val="18"/>
          <w:szCs w:val="18"/>
        </w:rPr>
        <w:t>3. Inwerkingtreding en duur</w:t>
      </w:r>
      <w:bookmarkEnd w:id="17"/>
      <w:bookmarkEnd w:id="18"/>
      <w:bookmarkEnd w:id="19"/>
      <w:bookmarkEnd w:id="20"/>
    </w:p>
    <w:p w14:paraId="0690E718" w14:textId="77777777" w:rsidR="00434B25" w:rsidRPr="00A6396C" w:rsidRDefault="00434B25" w:rsidP="00434B25">
      <w:pPr>
        <w:ind w:left="709" w:hanging="709"/>
        <w:rPr>
          <w:szCs w:val="18"/>
        </w:rPr>
      </w:pPr>
      <w:r>
        <w:rPr>
          <w:szCs w:val="18"/>
          <w:lang w:val="nl"/>
        </w:rPr>
        <w:t>3.1</w:t>
      </w:r>
      <w:r>
        <w:rPr>
          <w:szCs w:val="18"/>
          <w:lang w:val="nl"/>
        </w:rPr>
        <w:tab/>
      </w:r>
      <w:r w:rsidRPr="00A6396C">
        <w:rPr>
          <w:szCs w:val="18"/>
        </w:rPr>
        <w:t xml:space="preserve">Deze Verwerkersovereenkomst treedt in werking op het moment waarop deze door </w:t>
      </w:r>
      <w:r>
        <w:rPr>
          <w:szCs w:val="18"/>
        </w:rPr>
        <w:t>P</w:t>
      </w:r>
      <w:r w:rsidRPr="00A6396C">
        <w:rPr>
          <w:szCs w:val="18"/>
        </w:rPr>
        <w:t>artijen is ondertekend.</w:t>
      </w:r>
    </w:p>
    <w:p w14:paraId="56648D2A" w14:textId="77777777" w:rsidR="00434B25" w:rsidRPr="00A6396C" w:rsidRDefault="00434B25" w:rsidP="00434B25">
      <w:pPr>
        <w:ind w:left="709" w:hanging="709"/>
        <w:rPr>
          <w:szCs w:val="18"/>
        </w:rPr>
      </w:pPr>
      <w:r>
        <w:rPr>
          <w:szCs w:val="18"/>
        </w:rPr>
        <w:t xml:space="preserve">3.2 </w:t>
      </w:r>
      <w:r>
        <w:rPr>
          <w:szCs w:val="18"/>
        </w:rPr>
        <w:tab/>
        <w:t xml:space="preserve">Deze </w:t>
      </w:r>
      <w:r w:rsidRPr="00A6396C">
        <w:rPr>
          <w:szCs w:val="18"/>
        </w:rPr>
        <w:t xml:space="preserve">Verwerkersovereenkomst eindigt </w:t>
      </w:r>
      <w:r>
        <w:rPr>
          <w:szCs w:val="18"/>
        </w:rPr>
        <w:t>nadat Opdrachtnemer</w:t>
      </w:r>
      <w:r w:rsidRPr="00A6396C">
        <w:rPr>
          <w:szCs w:val="18"/>
        </w:rPr>
        <w:t xml:space="preserve"> alle Persoonsgegevens </w:t>
      </w:r>
      <w:r>
        <w:rPr>
          <w:szCs w:val="18"/>
        </w:rPr>
        <w:t>heeft gewist, terugbezorgd en bestaande kopieën heeft verwijderd met inachtneming van</w:t>
      </w:r>
      <w:r w:rsidRPr="00A6396C">
        <w:rPr>
          <w:szCs w:val="18"/>
        </w:rPr>
        <w:t xml:space="preserve"> artikel </w:t>
      </w:r>
      <w:r>
        <w:rPr>
          <w:szCs w:val="18"/>
        </w:rPr>
        <w:t>10</w:t>
      </w:r>
      <w:r w:rsidRPr="00A6396C">
        <w:rPr>
          <w:szCs w:val="18"/>
        </w:rPr>
        <w:t xml:space="preserve"> </w:t>
      </w:r>
      <w:r>
        <w:rPr>
          <w:szCs w:val="18"/>
        </w:rPr>
        <w:t>van deze Verwerkersovereenkomst.</w:t>
      </w:r>
    </w:p>
    <w:p w14:paraId="0C1BBBEE" w14:textId="77777777" w:rsidR="00434B25" w:rsidRDefault="00434B25" w:rsidP="00434B25">
      <w:pPr>
        <w:ind w:left="705" w:hanging="705"/>
        <w:rPr>
          <w:szCs w:val="18"/>
        </w:rPr>
      </w:pPr>
      <w:r>
        <w:rPr>
          <w:szCs w:val="18"/>
        </w:rPr>
        <w:t>3</w:t>
      </w:r>
      <w:r w:rsidRPr="00A6396C">
        <w:rPr>
          <w:szCs w:val="18"/>
        </w:rPr>
        <w:t>.3</w:t>
      </w:r>
      <w:r w:rsidRPr="00A6396C">
        <w:rPr>
          <w:szCs w:val="18"/>
        </w:rPr>
        <w:tab/>
      </w:r>
      <w:r>
        <w:rPr>
          <w:szCs w:val="18"/>
        </w:rPr>
        <w:t xml:space="preserve">Deze Verwerkersovereenkomst is niet tussentijds opzegbaar. </w:t>
      </w:r>
    </w:p>
    <w:p w14:paraId="2B0911FB" w14:textId="77777777" w:rsidR="00434B25" w:rsidRPr="00A6396C" w:rsidRDefault="00434B25" w:rsidP="00434B25">
      <w:pPr>
        <w:pStyle w:val="Kop3"/>
        <w:rPr>
          <w:sz w:val="18"/>
          <w:szCs w:val="18"/>
        </w:rPr>
      </w:pPr>
      <w:bookmarkStart w:id="21" w:name="_Toc497994158"/>
      <w:bookmarkStart w:id="22" w:name="_Toc499733030"/>
      <w:bookmarkStart w:id="23" w:name="_Toc484590373"/>
      <w:bookmarkStart w:id="24" w:name="_Toc484590459"/>
      <w:r>
        <w:rPr>
          <w:sz w:val="18"/>
          <w:szCs w:val="18"/>
        </w:rPr>
        <w:t>Artikel 4. Omvang v</w:t>
      </w:r>
      <w:r w:rsidRPr="00A6396C">
        <w:rPr>
          <w:sz w:val="18"/>
          <w:szCs w:val="18"/>
        </w:rPr>
        <w:t xml:space="preserve">erwerkingsbevoegdheid </w:t>
      </w:r>
      <w:r>
        <w:rPr>
          <w:sz w:val="18"/>
          <w:szCs w:val="18"/>
        </w:rPr>
        <w:t>Opdrachtnemer</w:t>
      </w:r>
      <w:bookmarkEnd w:id="21"/>
      <w:bookmarkEnd w:id="22"/>
      <w:r w:rsidRPr="00A6396C">
        <w:rPr>
          <w:sz w:val="18"/>
          <w:szCs w:val="18"/>
        </w:rPr>
        <w:t xml:space="preserve"> </w:t>
      </w:r>
    </w:p>
    <w:bookmarkEnd w:id="23"/>
    <w:bookmarkEnd w:id="24"/>
    <w:p w14:paraId="1603895A" w14:textId="77777777" w:rsidR="00434B25" w:rsidRPr="00AC05F1" w:rsidRDefault="00434B25" w:rsidP="00434B25">
      <w:pPr>
        <w:ind w:left="703" w:hanging="703"/>
        <w:rPr>
          <w:rFonts w:cs="Arial"/>
          <w:szCs w:val="18"/>
        </w:rPr>
      </w:pPr>
      <w:r>
        <w:rPr>
          <w:rFonts w:cs="Arial"/>
          <w:szCs w:val="18"/>
        </w:rPr>
        <w:t>4</w:t>
      </w:r>
      <w:r w:rsidRPr="00A6396C">
        <w:rPr>
          <w:rFonts w:cs="Arial"/>
          <w:szCs w:val="18"/>
        </w:rPr>
        <w:t>.</w:t>
      </w:r>
      <w:r>
        <w:rPr>
          <w:rFonts w:cs="Arial"/>
          <w:szCs w:val="18"/>
        </w:rPr>
        <w:t>1</w:t>
      </w:r>
      <w:r w:rsidRPr="00A6396C">
        <w:rPr>
          <w:rFonts w:cs="Arial"/>
          <w:szCs w:val="18"/>
        </w:rPr>
        <w:tab/>
      </w:r>
      <w:r>
        <w:rPr>
          <w:rFonts w:cs="Arial"/>
          <w:szCs w:val="18"/>
          <w:lang w:val="nl"/>
        </w:rPr>
        <w:t>Opdrachtnemer</w:t>
      </w:r>
      <w:r w:rsidRPr="00A6396C">
        <w:rPr>
          <w:rFonts w:cs="Arial"/>
          <w:szCs w:val="18"/>
        </w:rPr>
        <w:t xml:space="preserve"> Verwerkt de Persoonsgegevens uitsluitend </w:t>
      </w:r>
      <w:r>
        <w:rPr>
          <w:rFonts w:cs="Arial"/>
          <w:szCs w:val="18"/>
        </w:rPr>
        <w:t xml:space="preserve">in opdracht en op basis van schriftelijke instructies </w:t>
      </w:r>
      <w:r w:rsidRPr="00A6396C">
        <w:rPr>
          <w:rFonts w:cs="Arial"/>
          <w:szCs w:val="18"/>
        </w:rPr>
        <w:t>van Opdrachtgever</w:t>
      </w:r>
      <w:r>
        <w:rPr>
          <w:rFonts w:cs="Arial"/>
          <w:szCs w:val="18"/>
        </w:rPr>
        <w:t xml:space="preserve">, tenzij een op Opdrachtnemer van toepassing zijnde wettelijk voorschrift hem tot Verwerking verplicht. In dat geval stelt Opdrachtnemer </w:t>
      </w:r>
      <w:r>
        <w:rPr>
          <w:rFonts w:cs="Arial"/>
          <w:szCs w:val="18"/>
        </w:rPr>
        <w:lastRenderedPageBreak/>
        <w:t>Opdrachtgever voorafgaand aan de Verwerking in kennis van dat wettelijk voorschrift, tenzij dat wettelijk voorschrift deze kennisgeving om gewichtige redenen van algemeen belang verbiedt.</w:t>
      </w:r>
      <w:r w:rsidRPr="00A6396C">
        <w:rPr>
          <w:rFonts w:cs="Arial"/>
          <w:szCs w:val="18"/>
        </w:rPr>
        <w:t xml:space="preserve"> </w:t>
      </w:r>
    </w:p>
    <w:p w14:paraId="73578282" w14:textId="766BDEEA" w:rsidR="00434B25" w:rsidRDefault="00434B25" w:rsidP="00434B25">
      <w:pPr>
        <w:ind w:left="703" w:hanging="703"/>
        <w:rPr>
          <w:rFonts w:cs="Arial"/>
          <w:szCs w:val="18"/>
        </w:rPr>
      </w:pPr>
      <w:r>
        <w:rPr>
          <w:rFonts w:cs="Arial"/>
          <w:szCs w:val="18"/>
        </w:rPr>
        <w:t>4</w:t>
      </w:r>
      <w:r w:rsidRPr="00A6396C">
        <w:rPr>
          <w:rFonts w:cs="Arial"/>
          <w:szCs w:val="18"/>
        </w:rPr>
        <w:t>.</w:t>
      </w:r>
      <w:r>
        <w:rPr>
          <w:rFonts w:cs="Arial"/>
          <w:szCs w:val="18"/>
        </w:rPr>
        <w:t>2</w:t>
      </w:r>
      <w:r w:rsidRPr="00A6396C">
        <w:rPr>
          <w:rFonts w:cs="Arial"/>
          <w:szCs w:val="18"/>
        </w:rPr>
        <w:t xml:space="preserve"> </w:t>
      </w:r>
      <w:r w:rsidRPr="00A6396C">
        <w:rPr>
          <w:rFonts w:cs="Arial"/>
          <w:szCs w:val="18"/>
        </w:rPr>
        <w:tab/>
      </w:r>
      <w:r>
        <w:rPr>
          <w:rFonts w:cs="Arial"/>
          <w:szCs w:val="18"/>
        </w:rPr>
        <w:t>Opdrachtnemer</w:t>
      </w:r>
      <w:r w:rsidRPr="00A6396C">
        <w:rPr>
          <w:rFonts w:cs="Arial"/>
          <w:szCs w:val="18"/>
        </w:rPr>
        <w:t xml:space="preserve"> heeft geen zeggenschap over het doel</w:t>
      </w:r>
      <w:r>
        <w:rPr>
          <w:rFonts w:cs="Arial"/>
          <w:szCs w:val="18"/>
        </w:rPr>
        <w:t xml:space="preserve"> van</w:t>
      </w:r>
      <w:r w:rsidRPr="00A6396C">
        <w:rPr>
          <w:rFonts w:cs="Arial"/>
          <w:szCs w:val="18"/>
        </w:rPr>
        <w:t xml:space="preserve"> en de middelen voor de Verwerking</w:t>
      </w:r>
      <w:r>
        <w:rPr>
          <w:rFonts w:cs="Arial"/>
          <w:szCs w:val="18"/>
        </w:rPr>
        <w:t xml:space="preserve"> als bedoeld in de Verordening. </w:t>
      </w:r>
    </w:p>
    <w:p w14:paraId="6C60223B" w14:textId="77777777" w:rsidR="00434B25" w:rsidRPr="00A6396C" w:rsidRDefault="00434B25" w:rsidP="00434B25">
      <w:pPr>
        <w:pStyle w:val="Kop3"/>
        <w:rPr>
          <w:sz w:val="18"/>
          <w:szCs w:val="18"/>
        </w:rPr>
      </w:pPr>
      <w:bookmarkStart w:id="25" w:name="_Toc497994159"/>
      <w:bookmarkStart w:id="26" w:name="_Toc499733031"/>
      <w:bookmarkStart w:id="27" w:name="_Toc484590374"/>
      <w:bookmarkStart w:id="28" w:name="_Toc484590460"/>
      <w:r>
        <w:rPr>
          <w:sz w:val="18"/>
          <w:szCs w:val="18"/>
        </w:rPr>
        <w:t xml:space="preserve">Artikel </w:t>
      </w:r>
      <w:r w:rsidRPr="00A6396C">
        <w:rPr>
          <w:sz w:val="18"/>
          <w:szCs w:val="18"/>
        </w:rPr>
        <w:t xml:space="preserve">5. </w:t>
      </w:r>
      <w:r>
        <w:rPr>
          <w:sz w:val="18"/>
          <w:szCs w:val="18"/>
        </w:rPr>
        <w:t>B</w:t>
      </w:r>
      <w:r w:rsidRPr="00A6396C">
        <w:rPr>
          <w:sz w:val="18"/>
          <w:szCs w:val="18"/>
        </w:rPr>
        <w:t>eveiliging</w:t>
      </w:r>
      <w:r>
        <w:rPr>
          <w:sz w:val="18"/>
          <w:szCs w:val="18"/>
        </w:rPr>
        <w:t xml:space="preserve"> van de Verwerking</w:t>
      </w:r>
      <w:bookmarkEnd w:id="25"/>
      <w:bookmarkEnd w:id="26"/>
      <w:r w:rsidRPr="00A6396C">
        <w:rPr>
          <w:sz w:val="18"/>
          <w:szCs w:val="18"/>
        </w:rPr>
        <w:t xml:space="preserve"> </w:t>
      </w:r>
    </w:p>
    <w:bookmarkEnd w:id="27"/>
    <w:bookmarkEnd w:id="28"/>
    <w:p w14:paraId="3F0E2BF1" w14:textId="77777777" w:rsidR="00434B25" w:rsidRPr="00AC05F1" w:rsidRDefault="00434B25" w:rsidP="00434B25">
      <w:pPr>
        <w:ind w:left="705" w:hanging="705"/>
        <w:rPr>
          <w:rFonts w:cs="Arial"/>
          <w:szCs w:val="18"/>
        </w:rPr>
      </w:pPr>
      <w:r>
        <w:rPr>
          <w:rFonts w:cs="Arial"/>
          <w:szCs w:val="18"/>
        </w:rPr>
        <w:t>5</w:t>
      </w:r>
      <w:r w:rsidRPr="00A6396C">
        <w:rPr>
          <w:rFonts w:cs="Arial"/>
          <w:szCs w:val="18"/>
        </w:rPr>
        <w:t>.1</w:t>
      </w:r>
      <w:r w:rsidRPr="00A6396C">
        <w:rPr>
          <w:rFonts w:cs="Arial"/>
          <w:szCs w:val="18"/>
        </w:rPr>
        <w:tab/>
      </w:r>
      <w:r>
        <w:rPr>
          <w:rFonts w:cs="Arial"/>
          <w:szCs w:val="18"/>
        </w:rPr>
        <w:t xml:space="preserve">Onverminderd artikel 2.3 van deze Verwerkersovereenkomst treft Opdrachtnemer de </w:t>
      </w:r>
      <w:r w:rsidRPr="00A6396C">
        <w:rPr>
          <w:rFonts w:cs="Arial"/>
          <w:szCs w:val="18"/>
        </w:rPr>
        <w:t xml:space="preserve">technische en organisatorische beveiligingsmaatregelen </w:t>
      </w:r>
      <w:r>
        <w:rPr>
          <w:rFonts w:cs="Arial"/>
          <w:szCs w:val="18"/>
        </w:rPr>
        <w:t>z</w:t>
      </w:r>
      <w:r w:rsidRPr="00A6396C">
        <w:rPr>
          <w:rFonts w:cs="Arial"/>
          <w:szCs w:val="18"/>
        </w:rPr>
        <w:t>oals beschreven in Bijlage 2</w:t>
      </w:r>
      <w:r>
        <w:rPr>
          <w:rFonts w:cs="Arial"/>
          <w:szCs w:val="18"/>
        </w:rPr>
        <w:t>.</w:t>
      </w:r>
    </w:p>
    <w:p w14:paraId="4D574D09" w14:textId="77777777" w:rsidR="00434B25" w:rsidRPr="00131571" w:rsidRDefault="00434B25" w:rsidP="00434B25">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Pr>
          <w:rFonts w:cs="Arial"/>
          <w:szCs w:val="18"/>
        </w:rPr>
        <w:t xml:space="preserve">Opdrachtnemer waarborgt </w:t>
      </w:r>
      <w:r w:rsidRPr="00131571">
        <w:rPr>
          <w:rFonts w:cs="Arial"/>
          <w:szCs w:val="18"/>
        </w:rPr>
        <w:t>een op het risico afgestemd beveiligingsniveau</w:t>
      </w:r>
      <w:r>
        <w:rPr>
          <w:rFonts w:cs="Arial"/>
          <w:szCs w:val="18"/>
        </w:rPr>
        <w:t>.</w:t>
      </w:r>
    </w:p>
    <w:p w14:paraId="2A4FC9EF" w14:textId="77777777" w:rsidR="00434B25" w:rsidRPr="00A6396C" w:rsidRDefault="00434B25" w:rsidP="00434B25">
      <w:pPr>
        <w:ind w:left="705" w:hanging="705"/>
        <w:rPr>
          <w:rFonts w:cs="Arial"/>
          <w:szCs w:val="18"/>
        </w:rPr>
      </w:pPr>
      <w:r>
        <w:rPr>
          <w:rFonts w:cs="Arial"/>
          <w:szCs w:val="18"/>
        </w:rPr>
        <w:t>5.3</w:t>
      </w:r>
      <w:r>
        <w:rPr>
          <w:rFonts w:cs="Arial"/>
          <w:szCs w:val="18"/>
        </w:rPr>
        <w:tab/>
        <w:t>V</w:t>
      </w:r>
      <w:r w:rsidRPr="00A6396C">
        <w:rPr>
          <w:rFonts w:cs="Arial"/>
          <w:szCs w:val="18"/>
        </w:rPr>
        <w:t xml:space="preserve">oor zover Opdrachtgever daarom uitdrukkelijk schriftelijk verzoekt, </w:t>
      </w:r>
      <w:r>
        <w:rPr>
          <w:rFonts w:cs="Arial"/>
          <w:szCs w:val="18"/>
        </w:rPr>
        <w:t>treft</w:t>
      </w:r>
      <w:r w:rsidRPr="00A6396C">
        <w:rPr>
          <w:rFonts w:cs="Arial"/>
          <w:szCs w:val="18"/>
        </w:rPr>
        <w:t xml:space="preserve"> </w:t>
      </w:r>
      <w:r>
        <w:rPr>
          <w:rFonts w:cs="Arial"/>
          <w:szCs w:val="18"/>
        </w:rPr>
        <w:t>Opdrachtnemer 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8768855" w14:textId="77777777" w:rsidR="00434B25" w:rsidRPr="00AC05F1" w:rsidRDefault="00434B25" w:rsidP="00434B25">
      <w:pPr>
        <w:ind w:left="705" w:hanging="705"/>
        <w:rPr>
          <w:rFonts w:cs="Arial"/>
          <w:szCs w:val="18"/>
        </w:rPr>
      </w:pPr>
      <w:r>
        <w:rPr>
          <w:rFonts w:cs="Arial"/>
          <w:szCs w:val="18"/>
        </w:rPr>
        <w:t>5</w:t>
      </w:r>
      <w:r w:rsidRPr="00A6396C">
        <w:rPr>
          <w:rFonts w:cs="Arial"/>
          <w:szCs w:val="18"/>
        </w:rPr>
        <w:t>.</w:t>
      </w:r>
      <w:r>
        <w:rPr>
          <w:rFonts w:cs="Arial"/>
          <w:szCs w:val="18"/>
        </w:rPr>
        <w:t>4</w:t>
      </w:r>
      <w:r w:rsidRPr="00A6396C">
        <w:rPr>
          <w:rFonts w:cs="Arial"/>
          <w:szCs w:val="18"/>
        </w:rPr>
        <w:tab/>
      </w:r>
      <w:r>
        <w:rPr>
          <w:rFonts w:cs="Arial"/>
          <w:szCs w:val="18"/>
        </w:rPr>
        <w:t>Opdrachtnemer</w:t>
      </w:r>
      <w:r w:rsidRPr="00A6396C">
        <w:rPr>
          <w:rFonts w:cs="Arial"/>
          <w:szCs w:val="18"/>
        </w:rPr>
        <w:t xml:space="preserve"> Verwerkt Persoonsgegevens </w:t>
      </w:r>
      <w:r>
        <w:rPr>
          <w:rFonts w:cs="Arial"/>
          <w:szCs w:val="18"/>
        </w:rPr>
        <w:t xml:space="preserve">niet </w:t>
      </w:r>
      <w:r w:rsidRPr="00A6396C">
        <w:rPr>
          <w:rFonts w:cs="Arial"/>
          <w:szCs w:val="18"/>
        </w:rPr>
        <w:t xml:space="preserve">buiten </w:t>
      </w:r>
      <w:r>
        <w:rPr>
          <w:rFonts w:cs="Arial"/>
          <w:szCs w:val="18"/>
        </w:rPr>
        <w:t>de EER</w:t>
      </w:r>
      <w:r w:rsidRPr="00A6396C">
        <w:rPr>
          <w:rFonts w:cs="Arial"/>
          <w:szCs w:val="18"/>
        </w:rPr>
        <w:t>, tenzij hij daarvoor uitdrukkelijk schriftelijk toestemming</w:t>
      </w:r>
      <w:r>
        <w:rPr>
          <w:rFonts w:cs="Arial"/>
          <w:szCs w:val="18"/>
        </w:rPr>
        <w:t>, zo nodig voorzien van nadere voorwaarden,</w:t>
      </w:r>
      <w:r w:rsidRPr="00A6396C">
        <w:rPr>
          <w:rFonts w:cs="Arial"/>
          <w:szCs w:val="18"/>
        </w:rPr>
        <w:t xml:space="preserve"> heeft verkregen van </w:t>
      </w:r>
      <w:r w:rsidRPr="00515837">
        <w:rPr>
          <w:rFonts w:cs="Arial"/>
          <w:szCs w:val="18"/>
        </w:rPr>
        <w:t>Opdrachtgever</w:t>
      </w:r>
      <w:r>
        <w:rPr>
          <w:rFonts w:cs="Arial"/>
          <w:szCs w:val="18"/>
        </w:rPr>
        <w:t xml:space="preserve"> </w:t>
      </w:r>
      <w:r w:rsidRPr="00A6396C">
        <w:rPr>
          <w:rFonts w:cs="Arial"/>
          <w:szCs w:val="18"/>
        </w:rPr>
        <w:t xml:space="preserve">en behoudens afwijkende wettelijke </w:t>
      </w:r>
      <w:r>
        <w:rPr>
          <w:rFonts w:cs="Arial"/>
          <w:szCs w:val="18"/>
        </w:rPr>
        <w:t>verplichtingen</w:t>
      </w:r>
      <w:r w:rsidRPr="00A6396C">
        <w:rPr>
          <w:rFonts w:cs="Arial"/>
          <w:szCs w:val="18"/>
        </w:rPr>
        <w:t>.</w:t>
      </w:r>
      <w:r>
        <w:rPr>
          <w:rFonts w:cs="Arial"/>
          <w:szCs w:val="18"/>
        </w:rPr>
        <w:t xml:space="preserve"> </w:t>
      </w:r>
    </w:p>
    <w:p w14:paraId="1DFFF83A" w14:textId="77777777" w:rsidR="00434B25" w:rsidRDefault="00434B25" w:rsidP="00434B25">
      <w:pPr>
        <w:ind w:left="705" w:hanging="705"/>
        <w:rPr>
          <w:rFonts w:cs="Arial"/>
          <w:szCs w:val="18"/>
        </w:rPr>
      </w:pPr>
      <w:r>
        <w:rPr>
          <w:rFonts w:cs="Arial"/>
          <w:szCs w:val="18"/>
        </w:rPr>
        <w:t>5.5</w:t>
      </w:r>
      <w:r>
        <w:rPr>
          <w:rFonts w:cs="Arial"/>
          <w:szCs w:val="18"/>
        </w:rPr>
        <w:tab/>
        <w:t xml:space="preserve">Opdrachtnemer informeert Opdrachtgever zonder onredelijke vertraging zodra hij kennis heeft genomen </w:t>
      </w:r>
      <w:r w:rsidRPr="00A6396C">
        <w:rPr>
          <w:rFonts w:cs="Arial"/>
          <w:szCs w:val="18"/>
        </w:rPr>
        <w:t xml:space="preserve">van onrechtmatige Verwerkingen </w:t>
      </w:r>
      <w:r>
        <w:rPr>
          <w:rFonts w:cs="Arial"/>
          <w:szCs w:val="18"/>
        </w:rPr>
        <w:t xml:space="preserve">van Persoonsgegevens </w:t>
      </w:r>
      <w:r w:rsidRPr="00A6396C">
        <w:rPr>
          <w:rFonts w:cs="Arial"/>
          <w:szCs w:val="18"/>
        </w:rPr>
        <w:t>o</w:t>
      </w:r>
      <w:r>
        <w:rPr>
          <w:rFonts w:cs="Arial"/>
          <w:szCs w:val="18"/>
        </w:rPr>
        <w:t xml:space="preserve">f </w:t>
      </w:r>
      <w:r w:rsidRPr="006F7952">
        <w:rPr>
          <w:rFonts w:cs="Arial"/>
          <w:szCs w:val="18"/>
        </w:rPr>
        <w:t xml:space="preserve">tekortschieten (in de naleving van) technische en organisatorische beveiligingsmaatregelen </w:t>
      </w:r>
      <w:r>
        <w:rPr>
          <w:rFonts w:cs="Arial"/>
          <w:szCs w:val="18"/>
        </w:rPr>
        <w:t>zoals bedoeld in het eerste en tweede lid.</w:t>
      </w:r>
      <w:r w:rsidRPr="00A6396C">
        <w:rPr>
          <w:rFonts w:cs="Arial"/>
          <w:szCs w:val="18"/>
        </w:rPr>
        <w:t xml:space="preserve"> </w:t>
      </w:r>
    </w:p>
    <w:p w14:paraId="30F8BFB4" w14:textId="77777777" w:rsidR="00434B25" w:rsidRDefault="00434B25" w:rsidP="00434B25">
      <w:pPr>
        <w:ind w:left="705" w:hanging="705"/>
        <w:rPr>
          <w:rFonts w:cs="Arial"/>
          <w:szCs w:val="18"/>
        </w:rPr>
      </w:pPr>
      <w:r>
        <w:rPr>
          <w:rFonts w:cs="Arial"/>
          <w:szCs w:val="18"/>
        </w:rPr>
        <w:t>5.6</w:t>
      </w:r>
      <w:r>
        <w:rPr>
          <w:rFonts w:cs="Arial"/>
          <w:szCs w:val="18"/>
        </w:rPr>
        <w:tab/>
        <w:t>Opdrachtnemer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tot en met 36</w:t>
      </w:r>
      <w:r w:rsidRPr="00A6396C">
        <w:rPr>
          <w:rFonts w:cs="Arial"/>
          <w:szCs w:val="18"/>
        </w:rPr>
        <w:t xml:space="preserve"> van de </w:t>
      </w:r>
      <w:r>
        <w:rPr>
          <w:rFonts w:cs="Arial"/>
          <w:szCs w:val="18"/>
        </w:rPr>
        <w:t>V</w:t>
      </w:r>
      <w:r w:rsidRPr="00A6396C">
        <w:rPr>
          <w:rFonts w:cs="Arial"/>
          <w:szCs w:val="18"/>
        </w:rPr>
        <w:t>erordening</w:t>
      </w:r>
      <w:r>
        <w:rPr>
          <w:rFonts w:cs="Arial"/>
          <w:szCs w:val="18"/>
        </w:rPr>
        <w:t>.</w:t>
      </w:r>
      <w:r w:rsidRPr="00A6396C">
        <w:rPr>
          <w:rFonts w:cs="Arial"/>
          <w:szCs w:val="18"/>
        </w:rPr>
        <w:t xml:space="preserve"> </w:t>
      </w:r>
    </w:p>
    <w:p w14:paraId="778CF101" w14:textId="77777777" w:rsidR="00434B25" w:rsidRPr="00AC05F1" w:rsidRDefault="00434B25" w:rsidP="00434B25">
      <w:pPr>
        <w:pStyle w:val="Kop3"/>
        <w:rPr>
          <w:sz w:val="18"/>
          <w:szCs w:val="18"/>
        </w:rPr>
      </w:pPr>
      <w:bookmarkStart w:id="29" w:name="_Toc484590375"/>
      <w:bookmarkStart w:id="30" w:name="_Toc484590461"/>
      <w:bookmarkStart w:id="31" w:name="_Toc497994160"/>
      <w:bookmarkStart w:id="32" w:name="_Toc499733032"/>
      <w:r>
        <w:rPr>
          <w:sz w:val="18"/>
          <w:szCs w:val="18"/>
        </w:rPr>
        <w:t xml:space="preserve">Artikel </w:t>
      </w:r>
      <w:r w:rsidRPr="00A6396C">
        <w:rPr>
          <w:sz w:val="18"/>
          <w:szCs w:val="18"/>
        </w:rPr>
        <w:t xml:space="preserve">6. Geheimhouding door Personeel van </w:t>
      </w:r>
      <w:r>
        <w:rPr>
          <w:sz w:val="18"/>
          <w:szCs w:val="18"/>
        </w:rPr>
        <w:t>Opdrachtnemer</w:t>
      </w:r>
      <w:bookmarkEnd w:id="29"/>
      <w:bookmarkEnd w:id="30"/>
      <w:bookmarkEnd w:id="31"/>
      <w:bookmarkEnd w:id="32"/>
    </w:p>
    <w:p w14:paraId="7506AB9F" w14:textId="77777777" w:rsidR="00434B25" w:rsidRPr="00215421" w:rsidRDefault="00434B25" w:rsidP="00434B25">
      <w:pPr>
        <w:ind w:left="705" w:hanging="705"/>
        <w:rPr>
          <w:rFonts w:cs="Arial"/>
          <w:szCs w:val="18"/>
        </w:rPr>
      </w:pPr>
      <w:r>
        <w:rPr>
          <w:rFonts w:cs="Arial"/>
          <w:szCs w:val="18"/>
        </w:rPr>
        <w:t>6</w:t>
      </w:r>
      <w:r w:rsidRPr="00A6396C">
        <w:rPr>
          <w:rFonts w:cs="Arial"/>
          <w:szCs w:val="18"/>
        </w:rPr>
        <w:t>.1</w:t>
      </w:r>
      <w:r w:rsidRPr="00A6396C">
        <w:rPr>
          <w:rFonts w:cs="Arial"/>
          <w:color w:val="0070C0"/>
          <w:szCs w:val="18"/>
        </w:rPr>
        <w:tab/>
      </w:r>
      <w:r w:rsidRPr="00215421">
        <w:rPr>
          <w:rFonts w:cs="Arial"/>
          <w:szCs w:val="18"/>
        </w:rPr>
        <w:t xml:space="preserve">De Persoonsgegevens hebben een vertrouwelijk karakter als bedoeld in artikel </w:t>
      </w:r>
      <w:r w:rsidRPr="008902DA">
        <w:rPr>
          <w:rFonts w:cs="Arial"/>
          <w:szCs w:val="18"/>
        </w:rPr>
        <w:t>1</w:t>
      </w:r>
      <w:r>
        <w:rPr>
          <w:rFonts w:cs="Arial"/>
          <w:szCs w:val="18"/>
        </w:rPr>
        <w:t>1</w:t>
      </w:r>
      <w:r w:rsidRPr="008902DA">
        <w:rPr>
          <w:rFonts w:cs="Arial"/>
          <w:szCs w:val="18"/>
        </w:rPr>
        <w:t>.1 van de ARVODI-</w:t>
      </w:r>
      <w:r>
        <w:rPr>
          <w:rFonts w:cs="Arial"/>
          <w:szCs w:val="18"/>
        </w:rPr>
        <w:t>2025</w:t>
      </w:r>
      <w:r w:rsidRPr="008902DA">
        <w:rPr>
          <w:rFonts w:cs="Arial"/>
          <w:szCs w:val="18"/>
        </w:rPr>
        <w:t>.</w:t>
      </w:r>
      <w:r w:rsidRPr="00215421">
        <w:rPr>
          <w:rFonts w:cs="Arial"/>
          <w:szCs w:val="18"/>
        </w:rPr>
        <w:t xml:space="preserve"> </w:t>
      </w:r>
    </w:p>
    <w:p w14:paraId="4FB39E42" w14:textId="77777777" w:rsidR="00434B25" w:rsidRDefault="00434B25" w:rsidP="00434B25">
      <w:pPr>
        <w:ind w:left="705" w:hanging="705"/>
        <w:rPr>
          <w:rFonts w:cs="Arial"/>
          <w:szCs w:val="18"/>
        </w:rPr>
      </w:pPr>
      <w:r>
        <w:rPr>
          <w:rFonts w:cs="Arial"/>
          <w:szCs w:val="18"/>
        </w:rPr>
        <w:t>6</w:t>
      </w:r>
      <w:r w:rsidRPr="00A6396C">
        <w:rPr>
          <w:rFonts w:cs="Arial"/>
          <w:szCs w:val="18"/>
        </w:rPr>
        <w:t>.</w:t>
      </w:r>
      <w:r>
        <w:rPr>
          <w:rFonts w:cs="Arial"/>
          <w:szCs w:val="18"/>
        </w:rPr>
        <w:t>2</w:t>
      </w:r>
      <w:r w:rsidRPr="00A6396C">
        <w:rPr>
          <w:rFonts w:cs="Arial"/>
          <w:szCs w:val="18"/>
        </w:rPr>
        <w:tab/>
      </w:r>
      <w:r>
        <w:rPr>
          <w:rFonts w:cs="Arial"/>
          <w:szCs w:val="18"/>
        </w:rPr>
        <w:t xml:space="preserve">Opdrachtnemer waarborgt dat zijn Personeel zich ertoe heeft verbonden vertrouwelijkheid in acht te nemen als bedoeld in </w:t>
      </w:r>
      <w:r w:rsidRPr="008902DA">
        <w:rPr>
          <w:rFonts w:cs="Arial"/>
          <w:szCs w:val="18"/>
        </w:rPr>
        <w:t>artikel 1</w:t>
      </w:r>
      <w:r>
        <w:rPr>
          <w:rFonts w:cs="Arial"/>
          <w:szCs w:val="18"/>
        </w:rPr>
        <w:t>1</w:t>
      </w:r>
      <w:r w:rsidRPr="008902DA">
        <w:rPr>
          <w:rFonts w:cs="Arial"/>
          <w:szCs w:val="18"/>
        </w:rPr>
        <w:t>.2 van de ARVODI-</w:t>
      </w:r>
      <w:r>
        <w:rPr>
          <w:rFonts w:cs="Arial"/>
          <w:szCs w:val="18"/>
        </w:rPr>
        <w:t>2025</w:t>
      </w:r>
      <w:r w:rsidRPr="008902DA">
        <w:rPr>
          <w:rFonts w:cs="Arial"/>
          <w:szCs w:val="18"/>
        </w:rPr>
        <w:t>.</w:t>
      </w:r>
      <w:r>
        <w:rPr>
          <w:rFonts w:cs="Arial"/>
          <w:szCs w:val="18"/>
        </w:rPr>
        <w:t xml:space="preserve">  </w:t>
      </w:r>
    </w:p>
    <w:p w14:paraId="62A5CC0E" w14:textId="77777777" w:rsidR="00434B25" w:rsidRPr="00A6396C" w:rsidRDefault="00434B25" w:rsidP="00434B25">
      <w:pPr>
        <w:pStyle w:val="Kop3"/>
        <w:rPr>
          <w:sz w:val="18"/>
          <w:szCs w:val="18"/>
        </w:rPr>
      </w:pPr>
      <w:bookmarkStart w:id="33" w:name="_Toc484590376"/>
      <w:bookmarkStart w:id="34" w:name="_Toc484590462"/>
      <w:bookmarkStart w:id="35" w:name="_Toc497994161"/>
      <w:bookmarkStart w:id="36" w:name="_Toc499733033"/>
      <w:r>
        <w:rPr>
          <w:sz w:val="18"/>
          <w:szCs w:val="18"/>
        </w:rPr>
        <w:t xml:space="preserve">Artikel </w:t>
      </w:r>
      <w:r w:rsidRPr="00A6396C">
        <w:rPr>
          <w:sz w:val="18"/>
          <w:szCs w:val="18"/>
        </w:rPr>
        <w:t xml:space="preserve">7. </w:t>
      </w:r>
      <w:proofErr w:type="spellStart"/>
      <w:r w:rsidRPr="00A6396C">
        <w:rPr>
          <w:sz w:val="18"/>
          <w:szCs w:val="18"/>
        </w:rPr>
        <w:t>Subverwerker</w:t>
      </w:r>
      <w:bookmarkEnd w:id="33"/>
      <w:bookmarkEnd w:id="34"/>
      <w:bookmarkEnd w:id="35"/>
      <w:bookmarkEnd w:id="36"/>
      <w:proofErr w:type="spellEnd"/>
    </w:p>
    <w:p w14:paraId="0D9221BC" w14:textId="77777777" w:rsidR="00434B25" w:rsidRDefault="00434B25" w:rsidP="00434B25">
      <w:pPr>
        <w:rPr>
          <w:rFonts w:cs="Arial"/>
          <w:szCs w:val="18"/>
        </w:rPr>
      </w:pPr>
      <w:r w:rsidRPr="00A6396C">
        <w:rPr>
          <w:rFonts w:cs="Arial"/>
          <w:szCs w:val="18"/>
        </w:rPr>
        <w:t xml:space="preserve">Wanneer </w:t>
      </w:r>
      <w:r>
        <w:rPr>
          <w:rFonts w:cs="Arial"/>
          <w:szCs w:val="18"/>
        </w:rPr>
        <w:t xml:space="preserve">Opdrachtnemer, met inachtneming van het bepaalde in </w:t>
      </w:r>
      <w:r w:rsidRPr="008902DA">
        <w:rPr>
          <w:rFonts w:cs="Arial"/>
          <w:szCs w:val="18"/>
        </w:rPr>
        <w:t xml:space="preserve">artikel </w:t>
      </w:r>
      <w:r>
        <w:rPr>
          <w:rFonts w:cs="Arial"/>
          <w:szCs w:val="18"/>
        </w:rPr>
        <w:t>6</w:t>
      </w:r>
      <w:r w:rsidRPr="008902DA">
        <w:rPr>
          <w:rFonts w:cs="Arial"/>
          <w:szCs w:val="18"/>
        </w:rPr>
        <w:t xml:space="preserve"> van de ARVODI-</w:t>
      </w:r>
      <w:r>
        <w:rPr>
          <w:rFonts w:cs="Arial"/>
          <w:szCs w:val="18"/>
        </w:rPr>
        <w:t>2025,</w:t>
      </w:r>
      <w:r w:rsidRPr="00A6396C">
        <w:rPr>
          <w:rFonts w:cs="Arial"/>
          <w:szCs w:val="18"/>
        </w:rPr>
        <w:t xml:space="preserve"> een</w:t>
      </w:r>
      <w:r>
        <w:rPr>
          <w:rFonts w:cs="Arial"/>
          <w:szCs w:val="18"/>
        </w:rPr>
        <w:t xml:space="preserve"> andere Verwerker</w:t>
      </w:r>
      <w:r w:rsidRPr="00A6396C">
        <w:rPr>
          <w:rFonts w:cs="Arial"/>
          <w:szCs w:val="18"/>
        </w:rPr>
        <w:t xml:space="preserve"> inschakelt om </w:t>
      </w:r>
      <w:r>
        <w:rPr>
          <w:rFonts w:cs="Arial"/>
          <w:szCs w:val="18"/>
        </w:rPr>
        <w:t xml:space="preserve">ten behoeve </w:t>
      </w:r>
      <w:r w:rsidRPr="00A6396C">
        <w:rPr>
          <w:rFonts w:cs="Arial"/>
          <w:szCs w:val="18"/>
        </w:rPr>
        <w:t xml:space="preserve">van </w:t>
      </w:r>
      <w:r>
        <w:rPr>
          <w:rFonts w:cs="Arial"/>
          <w:szCs w:val="18"/>
        </w:rPr>
        <w:t>O</w:t>
      </w:r>
      <w:r w:rsidRPr="00A6396C">
        <w:rPr>
          <w:rFonts w:cs="Arial"/>
          <w:szCs w:val="18"/>
        </w:rPr>
        <w:t>pdrachtgever verwerking</w:t>
      </w:r>
      <w:r>
        <w:rPr>
          <w:rFonts w:cs="Arial"/>
          <w:szCs w:val="18"/>
        </w:rPr>
        <w:t>sactiviteit</w:t>
      </w:r>
      <w:r w:rsidRPr="00A6396C">
        <w:rPr>
          <w:rFonts w:cs="Arial"/>
          <w:szCs w:val="18"/>
        </w:rPr>
        <w:t>en te verrichten, word</w:t>
      </w:r>
      <w:r>
        <w:rPr>
          <w:rFonts w:cs="Arial"/>
          <w:szCs w:val="18"/>
        </w:rPr>
        <w:t>en</w:t>
      </w:r>
      <w:r w:rsidRPr="00A6396C">
        <w:rPr>
          <w:rFonts w:cs="Arial"/>
          <w:szCs w:val="18"/>
        </w:rPr>
        <w:t xml:space="preserve"> aan deze </w:t>
      </w:r>
      <w:r>
        <w:rPr>
          <w:rFonts w:cs="Arial"/>
          <w:szCs w:val="18"/>
        </w:rPr>
        <w:t>andere Verwerker</w:t>
      </w:r>
      <w:r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35641083" w14:textId="77777777" w:rsidR="00434B25" w:rsidRPr="00A6396C" w:rsidRDefault="00434B25" w:rsidP="00434B25">
      <w:pPr>
        <w:pStyle w:val="Kop3"/>
        <w:rPr>
          <w:sz w:val="18"/>
          <w:szCs w:val="18"/>
        </w:rPr>
      </w:pPr>
      <w:bookmarkStart w:id="37" w:name="_Toc497994162"/>
      <w:bookmarkStart w:id="38" w:name="_Toc499733034"/>
      <w:bookmarkStart w:id="39" w:name="_Toc484590377"/>
      <w:bookmarkStart w:id="40" w:name="_Toc484590463"/>
      <w:r>
        <w:rPr>
          <w:sz w:val="18"/>
          <w:szCs w:val="18"/>
        </w:rPr>
        <w:t xml:space="preserve">Artikel </w:t>
      </w:r>
      <w:r w:rsidRPr="00A6396C">
        <w:rPr>
          <w:sz w:val="18"/>
          <w:szCs w:val="18"/>
        </w:rPr>
        <w:t xml:space="preserve">8. </w:t>
      </w:r>
      <w:r>
        <w:rPr>
          <w:sz w:val="18"/>
          <w:szCs w:val="18"/>
        </w:rPr>
        <w:t>Bijstand vanwege r</w:t>
      </w:r>
      <w:r w:rsidRPr="00A6396C">
        <w:rPr>
          <w:sz w:val="18"/>
          <w:szCs w:val="18"/>
        </w:rPr>
        <w:t>echten van Betrokkene</w:t>
      </w:r>
      <w:bookmarkEnd w:id="37"/>
      <w:bookmarkEnd w:id="38"/>
    </w:p>
    <w:bookmarkEnd w:id="39"/>
    <w:bookmarkEnd w:id="40"/>
    <w:p w14:paraId="5ADA511F" w14:textId="77777777" w:rsidR="00434B25" w:rsidRDefault="00434B25" w:rsidP="00434B25">
      <w:pPr>
        <w:ind w:left="705" w:hanging="705"/>
        <w:rPr>
          <w:rFonts w:cs="Arial"/>
          <w:szCs w:val="18"/>
        </w:rPr>
      </w:pPr>
      <w:r>
        <w:rPr>
          <w:rFonts w:cs="Arial"/>
          <w:szCs w:val="18"/>
        </w:rPr>
        <w:t>8.1</w:t>
      </w:r>
      <w:r>
        <w:rPr>
          <w:rFonts w:cs="Arial"/>
          <w:szCs w:val="18"/>
        </w:rPr>
        <w:tab/>
        <w:t>Voor zover mogelijk en rekening houdend met de aard van de Verwerking door middel van passende technische en organisatorische maatregelen, verleent Opdrachtnemer</w:t>
      </w:r>
      <w:r w:rsidRPr="00A6396C">
        <w:rPr>
          <w:rFonts w:cs="Arial"/>
          <w:szCs w:val="18"/>
        </w:rPr>
        <w:t xml:space="preserve"> Opdrachtgever</w:t>
      </w:r>
      <w:r>
        <w:rPr>
          <w:rFonts w:cs="Arial"/>
          <w:szCs w:val="18"/>
        </w:rPr>
        <w:t xml:space="preserve"> bijstand</w:t>
      </w:r>
      <w:r w:rsidRPr="00A6396C">
        <w:rPr>
          <w:rFonts w:cs="Arial"/>
          <w:szCs w:val="18"/>
        </w:rPr>
        <w:t xml:space="preserve"> </w:t>
      </w:r>
      <w:r>
        <w:rPr>
          <w:rFonts w:cs="Arial"/>
          <w:szCs w:val="18"/>
        </w:rPr>
        <w:t xml:space="preserve">bij het vervullen van diens plicht </w:t>
      </w:r>
      <w:r w:rsidRPr="00A6396C">
        <w:rPr>
          <w:rFonts w:cs="Arial"/>
          <w:szCs w:val="18"/>
        </w:rPr>
        <w:t>om verzoeken om uitoefening van de in hoofdstuk III van de Verordening</w:t>
      </w:r>
      <w:r>
        <w:rPr>
          <w:rFonts w:cs="Arial"/>
          <w:szCs w:val="18"/>
        </w:rPr>
        <w:t xml:space="preserve"> </w:t>
      </w:r>
      <w:r w:rsidRPr="00A6396C">
        <w:rPr>
          <w:rFonts w:cs="Arial"/>
          <w:szCs w:val="18"/>
        </w:rPr>
        <w:t>vastge</w:t>
      </w:r>
      <w:r>
        <w:rPr>
          <w:rFonts w:cs="Arial"/>
          <w:szCs w:val="18"/>
        </w:rPr>
        <w:t>legde</w:t>
      </w:r>
      <w:r w:rsidRPr="00A6396C">
        <w:rPr>
          <w:rFonts w:cs="Arial"/>
          <w:szCs w:val="18"/>
        </w:rPr>
        <w:t xml:space="preserve"> rechten van </w:t>
      </w:r>
      <w:r>
        <w:rPr>
          <w:rFonts w:cs="Arial"/>
          <w:szCs w:val="18"/>
        </w:rPr>
        <w:t xml:space="preserve">de </w:t>
      </w:r>
      <w:r w:rsidRPr="00A6396C">
        <w:rPr>
          <w:rFonts w:cs="Arial"/>
          <w:szCs w:val="18"/>
        </w:rPr>
        <w:t>Betrokkene te beantwoorden</w:t>
      </w:r>
      <w:r>
        <w:rPr>
          <w:rFonts w:cs="Arial"/>
          <w:szCs w:val="18"/>
        </w:rPr>
        <w:t xml:space="preserve">. </w:t>
      </w:r>
    </w:p>
    <w:p w14:paraId="7EE36BEE" w14:textId="77777777" w:rsidR="00434B25" w:rsidRDefault="00434B25" w:rsidP="00434B25">
      <w:pPr>
        <w:rPr>
          <w:rFonts w:cs="Arial"/>
        </w:rPr>
      </w:pPr>
      <w:r>
        <w:rPr>
          <w:rFonts w:cs="Arial"/>
          <w:szCs w:val="18"/>
        </w:rPr>
        <w:t>8.2</w:t>
      </w:r>
      <w:r>
        <w:rPr>
          <w:rFonts w:cs="Arial"/>
          <w:szCs w:val="18"/>
        </w:rPr>
        <w:tab/>
      </w:r>
      <w:r>
        <w:rPr>
          <w:rFonts w:cs="Arial"/>
        </w:rPr>
        <w:t>Partijen dragen elk de door henzelf in verband met de in het eerste lid te maken kosten.</w:t>
      </w:r>
    </w:p>
    <w:p w14:paraId="0D65158D" w14:textId="77777777" w:rsidR="00434B25" w:rsidRPr="00AC05F1" w:rsidRDefault="00434B25" w:rsidP="00434B25">
      <w:pPr>
        <w:ind w:left="705" w:hanging="705"/>
        <w:rPr>
          <w:rFonts w:cs="Arial"/>
          <w:szCs w:val="18"/>
        </w:rPr>
      </w:pPr>
      <w:r>
        <w:rPr>
          <w:rFonts w:cs="Arial"/>
        </w:rPr>
        <w:t>8.3</w:t>
      </w:r>
      <w:r>
        <w:rPr>
          <w:rFonts w:cs="Arial"/>
        </w:rPr>
        <w:tab/>
      </w:r>
      <w:r w:rsidRPr="0064153D">
        <w:rPr>
          <w:rStyle w:val="cf01"/>
        </w:rPr>
        <w:t>Opdrachtnemer stuurt een verzoek vanuit een Betrokkene zo spoedig mogelijk aan Opdrachtgever.</w:t>
      </w:r>
    </w:p>
    <w:p w14:paraId="4ABFB199" w14:textId="77777777" w:rsidR="00434B25" w:rsidRPr="00BB2BB8" w:rsidRDefault="00434B25" w:rsidP="00434B25">
      <w:pPr>
        <w:pStyle w:val="Kop3"/>
        <w:rPr>
          <w:sz w:val="18"/>
          <w:szCs w:val="18"/>
        </w:rPr>
      </w:pPr>
      <w:bookmarkStart w:id="41" w:name="_Toc497994163"/>
      <w:bookmarkStart w:id="42" w:name="_Toc499733035"/>
      <w:r w:rsidRPr="00A715D5">
        <w:rPr>
          <w:sz w:val="18"/>
          <w:szCs w:val="18"/>
        </w:rPr>
        <w:t>Artikel 9</w:t>
      </w:r>
      <w:r>
        <w:rPr>
          <w:sz w:val="18"/>
          <w:szCs w:val="18"/>
        </w:rPr>
        <w:t>.</w:t>
      </w:r>
      <w:r w:rsidRPr="00A715D5">
        <w:rPr>
          <w:sz w:val="18"/>
          <w:szCs w:val="18"/>
        </w:rPr>
        <w:t xml:space="preserve"> </w:t>
      </w:r>
      <w:r>
        <w:rPr>
          <w:sz w:val="18"/>
          <w:szCs w:val="18"/>
        </w:rPr>
        <w:t>I</w:t>
      </w:r>
      <w:r w:rsidRPr="00713607">
        <w:rPr>
          <w:sz w:val="18"/>
          <w:szCs w:val="18"/>
        </w:rPr>
        <w:t>nbreuk in verband met Persoonsgegevens</w:t>
      </w:r>
      <w:bookmarkEnd w:id="41"/>
      <w:bookmarkEnd w:id="42"/>
    </w:p>
    <w:p w14:paraId="370D0FA0" w14:textId="77777777" w:rsidR="00434B25" w:rsidRDefault="00434B25" w:rsidP="00434B25">
      <w:pPr>
        <w:ind w:left="705" w:hanging="705"/>
        <w:rPr>
          <w:rFonts w:cs="Arial"/>
          <w:szCs w:val="18"/>
        </w:rPr>
      </w:pPr>
      <w:r>
        <w:rPr>
          <w:rFonts w:cs="Arial"/>
          <w:szCs w:val="18"/>
        </w:rPr>
        <w:t>9.1</w:t>
      </w:r>
      <w:r w:rsidRPr="00A6396C">
        <w:rPr>
          <w:rFonts w:cs="Arial"/>
          <w:szCs w:val="18"/>
        </w:rPr>
        <w:t xml:space="preserve"> </w:t>
      </w:r>
      <w:r w:rsidRPr="00A6396C">
        <w:rPr>
          <w:rFonts w:cs="Arial"/>
          <w:szCs w:val="18"/>
        </w:rPr>
        <w:tab/>
      </w:r>
      <w:r>
        <w:rPr>
          <w:rFonts w:cs="Arial"/>
          <w:szCs w:val="18"/>
        </w:rPr>
        <w:t>Opdrachtnemer</w:t>
      </w:r>
      <w:r w:rsidRPr="00A6396C">
        <w:rPr>
          <w:rFonts w:cs="Arial"/>
          <w:szCs w:val="18"/>
        </w:rPr>
        <w:t xml:space="preserve"> informeert Opdrachtgever </w:t>
      </w:r>
      <w:r>
        <w:rPr>
          <w:rFonts w:cs="Arial"/>
          <w:szCs w:val="18"/>
        </w:rPr>
        <w:t xml:space="preserve">zonder onredelijke vertraging, zodra hij kennis heeft genomen van een Inbreuk in verband met Persoonsgegevens, overeenkomstig de afspraken zoals vastgelegd in Bijlage 3. </w:t>
      </w:r>
    </w:p>
    <w:p w14:paraId="24411896" w14:textId="77777777" w:rsidR="00FC7AD7" w:rsidRDefault="00434B25" w:rsidP="00434B25">
      <w:pPr>
        <w:ind w:left="705" w:hanging="705"/>
        <w:rPr>
          <w:rFonts w:cs="Arial"/>
          <w:szCs w:val="18"/>
        </w:rPr>
      </w:pPr>
      <w:r>
        <w:rPr>
          <w:rFonts w:cs="Arial"/>
          <w:szCs w:val="18"/>
        </w:rPr>
        <w:t>9.2</w:t>
      </w:r>
      <w:r w:rsidRPr="00A6396C">
        <w:rPr>
          <w:rFonts w:cs="Arial"/>
          <w:szCs w:val="18"/>
        </w:rPr>
        <w:tab/>
      </w:r>
      <w:r>
        <w:rPr>
          <w:rFonts w:cs="Arial"/>
          <w:szCs w:val="18"/>
        </w:rPr>
        <w:t>Opdrachtnemer</w:t>
      </w:r>
      <w:r w:rsidRPr="00A6396C">
        <w:rPr>
          <w:rFonts w:cs="Arial"/>
          <w:szCs w:val="18"/>
        </w:rPr>
        <w:t xml:space="preserve"> </w:t>
      </w:r>
      <w:r>
        <w:rPr>
          <w:rFonts w:cs="Arial"/>
          <w:szCs w:val="18"/>
        </w:rPr>
        <w:t xml:space="preserve">informeert Opdrachtgever ook na een melding op grond van het eerste lid over ontwikkelingen betreffende de Inbreuk in verband met Persoonsgegevens. </w:t>
      </w:r>
    </w:p>
    <w:p w14:paraId="3352F4BC" w14:textId="5658B5BE" w:rsidR="00434B25" w:rsidRPr="00FC7AD7" w:rsidRDefault="00434B25" w:rsidP="00434B25">
      <w:pPr>
        <w:ind w:left="705" w:hanging="705"/>
        <w:rPr>
          <w:rFonts w:cs="Arial"/>
          <w:szCs w:val="18"/>
        </w:rPr>
      </w:pPr>
      <w:r>
        <w:rPr>
          <w:rFonts w:cs="Arial"/>
          <w:szCs w:val="18"/>
        </w:rPr>
        <w:t>9.3</w:t>
      </w:r>
      <w:r w:rsidRPr="00A6396C">
        <w:rPr>
          <w:rFonts w:cs="Arial"/>
          <w:szCs w:val="18"/>
        </w:rPr>
        <w:tab/>
      </w:r>
      <w:bookmarkStart w:id="43" w:name="_Hlk155799300"/>
      <w:r w:rsidRPr="00FC7AD7">
        <w:rPr>
          <w:rStyle w:val="cf01"/>
          <w:rFonts w:ascii="Verdana" w:hAnsi="Verdana"/>
        </w:rPr>
        <w:t>Partijen dragen elk de door henzelf te maken kosten gerelateerd aan de Inbreuk in verband met Persoonsgegevens.</w:t>
      </w:r>
    </w:p>
    <w:p w14:paraId="234E72FB" w14:textId="77777777" w:rsidR="00434B25" w:rsidRDefault="00434B25" w:rsidP="00434B25">
      <w:pPr>
        <w:pStyle w:val="Kop3"/>
        <w:rPr>
          <w:sz w:val="18"/>
          <w:szCs w:val="18"/>
        </w:rPr>
      </w:pPr>
      <w:bookmarkStart w:id="44" w:name="_Toc497994164"/>
      <w:bookmarkStart w:id="45" w:name="_Toc484590378"/>
      <w:bookmarkStart w:id="46" w:name="_Toc484590464"/>
      <w:bookmarkStart w:id="47" w:name="_Toc499733036"/>
      <w:bookmarkEnd w:id="43"/>
      <w:r>
        <w:rPr>
          <w:sz w:val="18"/>
          <w:szCs w:val="18"/>
        </w:rPr>
        <w:lastRenderedPageBreak/>
        <w:t>Artikel 10. Terugbezorgen of wissen</w:t>
      </w:r>
      <w:r w:rsidRPr="00A6396C">
        <w:rPr>
          <w:sz w:val="18"/>
          <w:szCs w:val="18"/>
        </w:rPr>
        <w:t xml:space="preserve"> Persoonsgegevens</w:t>
      </w:r>
      <w:bookmarkEnd w:id="44"/>
      <w:bookmarkEnd w:id="45"/>
      <w:bookmarkEnd w:id="46"/>
      <w:bookmarkEnd w:id="47"/>
    </w:p>
    <w:p w14:paraId="36925030" w14:textId="7EDE1638" w:rsidR="00226BD4" w:rsidRDefault="00727993" w:rsidP="00727993">
      <w:pPr>
        <w:ind w:left="709" w:hanging="709"/>
        <w:rPr>
          <w:rFonts w:cs="Arial"/>
          <w:szCs w:val="18"/>
        </w:rPr>
      </w:pPr>
      <w:r>
        <w:rPr>
          <w:rFonts w:cs="Arial"/>
          <w:szCs w:val="18"/>
        </w:rPr>
        <w:t xml:space="preserve">10.1 </w:t>
      </w:r>
      <w:r>
        <w:rPr>
          <w:rFonts w:cs="Arial"/>
          <w:szCs w:val="18"/>
        </w:rPr>
        <w:tab/>
      </w:r>
      <w:r w:rsidR="00226BD4" w:rsidRPr="00A6396C">
        <w:rPr>
          <w:rFonts w:cs="Arial"/>
          <w:szCs w:val="18"/>
        </w:rPr>
        <w:t>Na afloop van de Overeenkomst</w:t>
      </w:r>
      <w:r w:rsidR="00226BD4" w:rsidRPr="00165510">
        <w:rPr>
          <w:rFonts w:cs="Arial"/>
          <w:szCs w:val="18"/>
        </w:rPr>
        <w:t>, of zoveel eerder als overeengekomen,</w:t>
      </w:r>
      <w:r w:rsidR="00226BD4" w:rsidRPr="00A6396C">
        <w:rPr>
          <w:rFonts w:cs="Arial"/>
          <w:szCs w:val="18"/>
        </w:rPr>
        <w:t xml:space="preserve"> draagt </w:t>
      </w:r>
      <w:r w:rsidR="00226BD4">
        <w:rPr>
          <w:rFonts w:cs="Arial"/>
          <w:szCs w:val="18"/>
        </w:rPr>
        <w:t>Opdrachtnemer er zorg voor dat hij</w:t>
      </w:r>
      <w:r w:rsidR="00226BD4" w:rsidRPr="00A6396C">
        <w:rPr>
          <w:rFonts w:cs="Arial"/>
          <w:szCs w:val="18"/>
        </w:rPr>
        <w:t xml:space="preserve">, naar gelang de keuze van Opdrachtgever, </w:t>
      </w:r>
      <w:r w:rsidR="00226BD4">
        <w:rPr>
          <w:rFonts w:cs="Arial"/>
          <w:szCs w:val="18"/>
        </w:rPr>
        <w:t>alle Persoonsgegevens wist of terugbezorgt</w:t>
      </w:r>
      <w:r w:rsidR="00226BD4" w:rsidRPr="00A6396C">
        <w:rPr>
          <w:rFonts w:cs="Arial"/>
          <w:szCs w:val="18"/>
        </w:rPr>
        <w:t xml:space="preserve"> aan Opdrachtgever</w:t>
      </w:r>
      <w:r w:rsidR="00226BD4" w:rsidRPr="006E4247">
        <w:rPr>
          <w:rFonts w:cs="Arial"/>
          <w:szCs w:val="18"/>
        </w:rPr>
        <w:t xml:space="preserve"> </w:t>
      </w:r>
      <w:r w:rsidR="00226BD4">
        <w:rPr>
          <w:rFonts w:cs="Arial"/>
          <w:szCs w:val="18"/>
        </w:rPr>
        <w:t>en bestaande kopieën verwijdert, tenzij opslag van de Persoonsgegevens op basis van een wettelijk voorschrift verplicht is</w:t>
      </w:r>
      <w:r w:rsidR="00226BD4" w:rsidRPr="00A6396C">
        <w:rPr>
          <w:rFonts w:cs="Arial"/>
          <w:szCs w:val="18"/>
        </w:rPr>
        <w:t>.</w:t>
      </w:r>
      <w:r w:rsidR="00226BD4">
        <w:rPr>
          <w:rFonts w:cs="Arial"/>
          <w:szCs w:val="18"/>
        </w:rPr>
        <w:t xml:space="preserve"> </w:t>
      </w:r>
    </w:p>
    <w:p w14:paraId="765D2235" w14:textId="77777777" w:rsidR="00226BD4" w:rsidRDefault="368BA16B" w:rsidP="6901D4F9">
      <w:pPr>
        <w:ind w:left="705" w:hanging="705"/>
        <w:rPr>
          <w:rFonts w:cs="Arial"/>
        </w:rPr>
      </w:pPr>
      <w:r w:rsidRPr="6901D4F9">
        <w:rPr>
          <w:rFonts w:cs="Arial"/>
        </w:rPr>
        <w:t>10.2</w:t>
      </w:r>
      <w:r w:rsidR="00226BD4">
        <w:tab/>
      </w:r>
      <w:r w:rsidRPr="6901D4F9">
        <w:rPr>
          <w:rFonts w:cs="Arial"/>
        </w:rPr>
        <w:t>Partijen kunnen voor afzonderlijke of categorieën Persoonsgegevens bewaartermijnen overeenkomen. Na afloop van de overeengekomen bewaartermijn draagt Opdrachtnemer zorg voor het wissen of terugbezorgen en het verwijderen van kopieën van de betreffende Persoonsgegevens, tenzij opslag van deze Persoonsgegevens op basis van een wettelijk voorschrift verplicht is.</w:t>
      </w:r>
    </w:p>
    <w:p w14:paraId="1ED6BAB1" w14:textId="30F3E60C" w:rsidR="00646BFE" w:rsidRPr="00A6396C" w:rsidRDefault="00226BD4" w:rsidP="00646BFE">
      <w:pPr>
        <w:ind w:left="705" w:hanging="705"/>
        <w:rPr>
          <w:rFonts w:cs="Arial"/>
          <w:szCs w:val="18"/>
        </w:rPr>
      </w:pPr>
      <w:r>
        <w:rPr>
          <w:rFonts w:cs="Arial"/>
          <w:szCs w:val="18"/>
        </w:rPr>
        <w:t>10</w:t>
      </w:r>
      <w:r w:rsidRPr="00A6396C">
        <w:rPr>
          <w:rFonts w:cs="Arial"/>
          <w:szCs w:val="18"/>
        </w:rPr>
        <w:t>.</w:t>
      </w:r>
      <w:r>
        <w:rPr>
          <w:rFonts w:cs="Arial"/>
          <w:szCs w:val="18"/>
        </w:rPr>
        <w:t>3</w:t>
      </w:r>
      <w:r w:rsidRPr="00A6396C">
        <w:rPr>
          <w:rFonts w:cs="Arial"/>
          <w:szCs w:val="18"/>
        </w:rPr>
        <w:tab/>
      </w:r>
      <w:r w:rsidR="007C2962" w:rsidRPr="00E74CF3">
        <w:rPr>
          <w:rFonts w:cs="Arial"/>
          <w:szCs w:val="18"/>
        </w:rPr>
        <w:t xml:space="preserve">Opdrachtnemer wist de Persoonsgegevens binnen </w:t>
      </w:r>
      <w:r w:rsidR="007C2962">
        <w:rPr>
          <w:rFonts w:cs="Arial"/>
          <w:szCs w:val="18"/>
        </w:rPr>
        <w:t>6</w:t>
      </w:r>
      <w:r w:rsidR="007C2962" w:rsidRPr="00E74CF3">
        <w:rPr>
          <w:rFonts w:cs="Arial"/>
          <w:szCs w:val="18"/>
        </w:rPr>
        <w:t xml:space="preserve">0 dagen na afloop van de laatste </w:t>
      </w:r>
      <w:r w:rsidR="007C2962">
        <w:rPr>
          <w:rFonts w:cs="Arial"/>
          <w:szCs w:val="18"/>
        </w:rPr>
        <w:t>Nadere opdracht</w:t>
      </w:r>
      <w:r w:rsidR="007C2962" w:rsidRPr="00E74CF3">
        <w:rPr>
          <w:rFonts w:cs="Arial"/>
          <w:szCs w:val="18"/>
        </w:rPr>
        <w:t xml:space="preserve"> vallend onder de Overeenkomst, bij gebreke waarvan Opdrachtnemer een </w:t>
      </w:r>
      <w:r w:rsidR="000F5834" w:rsidRPr="000F5834">
        <w:rPr>
          <w:rFonts w:cs="Arial"/>
          <w:szCs w:val="18"/>
        </w:rPr>
        <w:t>boete: € 500,- per dag met een maximum van de opdrachtwaarde</w:t>
      </w:r>
      <w:r w:rsidR="007C2962" w:rsidRPr="00E74CF3">
        <w:rPr>
          <w:rFonts w:cs="Arial"/>
          <w:szCs w:val="18"/>
        </w:rPr>
        <w:t>.</w:t>
      </w:r>
    </w:p>
    <w:p w14:paraId="68596E8A" w14:textId="018A4491" w:rsidR="00434B25" w:rsidRPr="00702CCD" w:rsidRDefault="00434B25" w:rsidP="00434B25">
      <w:pPr>
        <w:pStyle w:val="Kop3"/>
        <w:rPr>
          <w:sz w:val="18"/>
          <w:szCs w:val="18"/>
        </w:rPr>
      </w:pPr>
      <w:bookmarkStart w:id="48" w:name="_Toc497994165"/>
      <w:bookmarkStart w:id="49" w:name="_Toc484590379"/>
      <w:bookmarkStart w:id="50" w:name="_Toc484590465"/>
      <w:bookmarkStart w:id="51" w:name="_Toc499733037"/>
      <w:r>
        <w:rPr>
          <w:sz w:val="18"/>
          <w:szCs w:val="18"/>
        </w:rPr>
        <w:t xml:space="preserve">Artikel </w:t>
      </w:r>
      <w:r w:rsidRPr="00A6396C">
        <w:rPr>
          <w:sz w:val="18"/>
          <w:szCs w:val="18"/>
        </w:rPr>
        <w:t>1</w:t>
      </w:r>
      <w:r>
        <w:rPr>
          <w:sz w:val="18"/>
          <w:szCs w:val="18"/>
        </w:rPr>
        <w:t>1</w:t>
      </w:r>
      <w:r w:rsidRPr="00A6396C">
        <w:rPr>
          <w:sz w:val="18"/>
          <w:szCs w:val="18"/>
        </w:rPr>
        <w:t xml:space="preserve">. </w:t>
      </w:r>
      <w:r>
        <w:rPr>
          <w:sz w:val="18"/>
          <w:szCs w:val="18"/>
        </w:rPr>
        <w:t>Informatieverplichting en audit</w:t>
      </w:r>
      <w:bookmarkEnd w:id="48"/>
      <w:bookmarkEnd w:id="49"/>
      <w:bookmarkEnd w:id="50"/>
      <w:bookmarkEnd w:id="51"/>
    </w:p>
    <w:p w14:paraId="49F28910" w14:textId="77777777" w:rsidR="00434B25" w:rsidRPr="00394C5D" w:rsidRDefault="00434B25" w:rsidP="00434B25">
      <w:pPr>
        <w:ind w:left="703" w:hanging="703"/>
        <w:rPr>
          <w:rFonts w:cs="Arial"/>
          <w:szCs w:val="18"/>
        </w:rPr>
      </w:pPr>
      <w:r>
        <w:rPr>
          <w:rFonts w:cs="Arial"/>
          <w:szCs w:val="18"/>
        </w:rPr>
        <w:t>11.1</w:t>
      </w:r>
      <w:r>
        <w:rPr>
          <w:rFonts w:cs="Arial"/>
          <w:szCs w:val="18"/>
        </w:rPr>
        <w:tab/>
        <w:t>Opdrachtnemer</w:t>
      </w:r>
      <w:r w:rsidRPr="003607FF">
        <w:rPr>
          <w:rFonts w:cs="Arial"/>
          <w:szCs w:val="18"/>
        </w:rPr>
        <w:t xml:space="preserve"> stelt alle informatie ter beschikking die nodig is om </w:t>
      </w:r>
      <w:r>
        <w:rPr>
          <w:rFonts w:cs="Arial"/>
          <w:szCs w:val="18"/>
        </w:rPr>
        <w:t xml:space="preserve">aan te tonen dat </w:t>
      </w:r>
      <w:r w:rsidRPr="003607FF">
        <w:rPr>
          <w:rFonts w:cs="Arial"/>
          <w:szCs w:val="18"/>
        </w:rPr>
        <w:t xml:space="preserve">de </w:t>
      </w:r>
      <w:r>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Pr>
          <w:rFonts w:cs="Arial"/>
          <w:szCs w:val="18"/>
        </w:rPr>
        <w:t xml:space="preserve">zijn en worden nagekomen. </w:t>
      </w:r>
    </w:p>
    <w:p w14:paraId="06B68233" w14:textId="77777777" w:rsidR="00434B25" w:rsidRDefault="00434B25" w:rsidP="00434B25">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Pr="00611499">
        <w:t xml:space="preserve">Opdrachtgever kan een audit </w:t>
      </w:r>
      <w:r>
        <w:t xml:space="preserve">van de onder deze Verwerkersovereenkomst vallende verwerkingsactiviteiten </w:t>
      </w:r>
      <w:r w:rsidRPr="00611499">
        <w:t xml:space="preserve">(laten) uitvoeren als concrete omstandigheden daartoe aanleiding geven. </w:t>
      </w:r>
      <w:r>
        <w:t>Opdrachtnemer</w:t>
      </w:r>
      <w:r w:rsidRPr="00611499">
        <w:t xml:space="preserve"> verleent alle medewerking aan audits, </w:t>
      </w:r>
      <w:r w:rsidRPr="00C13470">
        <w:t>waaronder begrepen audits bij Personeel van Opdrachtnemer</w:t>
      </w:r>
      <w:r>
        <w:t xml:space="preserve">, </w:t>
      </w:r>
      <w:r w:rsidRPr="00611499">
        <w:t>tenzij dit redelijkerwijs niet van h</w:t>
      </w:r>
      <w:r>
        <w:t>em</w:t>
      </w:r>
      <w:r w:rsidRPr="00611499">
        <w:t xml:space="preserve"> kan worden </w:t>
      </w:r>
      <w:r>
        <w:t>verwacht</w:t>
      </w:r>
      <w:r w:rsidRPr="00611499">
        <w:t>.</w:t>
      </w:r>
    </w:p>
    <w:p w14:paraId="789BB876" w14:textId="77777777" w:rsidR="00434B25" w:rsidRDefault="00434B25" w:rsidP="00434B25">
      <w:pPr>
        <w:ind w:left="709" w:hanging="703"/>
        <w:rPr>
          <w:rFonts w:cs="Arial"/>
          <w:szCs w:val="18"/>
        </w:rPr>
      </w:pPr>
      <w:r>
        <w:rPr>
          <w:rFonts w:cs="Arial"/>
          <w:szCs w:val="18"/>
        </w:rPr>
        <w:t>11.3</w:t>
      </w:r>
      <w:r>
        <w:rPr>
          <w:rFonts w:cs="Arial"/>
          <w:szCs w:val="18"/>
        </w:rPr>
        <w:tab/>
        <w:t xml:space="preserve">Opdrachtnemer stelt Opdrachtgever onmiddellijk in kennis indien naar zijn mening een instructie van Opdrachtgever in het kader van artikel 11 eerste en/of tweede lid van deze Verwerkersovereenkomst,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74840CB2" w14:textId="77777777" w:rsidR="00434B25" w:rsidRDefault="00434B25" w:rsidP="00434B25">
      <w:pPr>
        <w:ind w:left="708" w:hanging="705"/>
      </w:pPr>
      <w:r>
        <w:rPr>
          <w:rFonts w:cs="Arial"/>
          <w:szCs w:val="18"/>
        </w:rPr>
        <w:t>11.4</w:t>
      </w:r>
      <w:r>
        <w:rPr>
          <w:rFonts w:cs="Arial"/>
          <w:szCs w:val="18"/>
        </w:rPr>
        <w:tab/>
      </w:r>
      <w:r w:rsidRPr="00611499">
        <w:t>Partijen dragen zelf de kosten die zij maken in verband met de in dit artikel bedoelde informatieverstrekking en audits, waaronder begrepen de kosten van door hen ingeschakelde derden.</w:t>
      </w:r>
    </w:p>
    <w:p w14:paraId="48C89D0C" w14:textId="77777777" w:rsidR="00434B25" w:rsidRDefault="00434B25" w:rsidP="00434B25">
      <w:pPr>
        <w:ind w:left="703" w:hanging="703"/>
        <w:rPr>
          <w:rFonts w:cs="Arial"/>
          <w:szCs w:val="18"/>
        </w:rPr>
      </w:pPr>
      <w:r>
        <w:rPr>
          <w:rFonts w:cs="Arial"/>
          <w:szCs w:val="18"/>
        </w:rPr>
        <w:t>11.5</w:t>
      </w:r>
      <w:r>
        <w:rPr>
          <w:rFonts w:cs="Arial"/>
          <w:szCs w:val="18"/>
        </w:rPr>
        <w:tab/>
      </w:r>
      <w:r>
        <w:t>Opdrachtgever is te allen tijde bevoegd om naar aanleiding van de op grond van dit artikel verkregen informatie nadere maatregelen voor te stellen. Opdrachtnemer is gehouden aan die maatregelen in redelijkheid uitvoering te geven.</w:t>
      </w:r>
    </w:p>
    <w:p w14:paraId="01711DF4" w14:textId="7ED346B0" w:rsidR="00226BD4" w:rsidRDefault="00226BD4" w:rsidP="00434B25">
      <w:pPr>
        <w:spacing w:line="276" w:lineRule="auto"/>
        <w:rPr>
          <w:rFonts w:cs="Arial"/>
          <w:szCs w:val="18"/>
        </w:rPr>
      </w:pPr>
      <w:r>
        <w:rPr>
          <w:rFonts w:cs="Arial"/>
          <w:szCs w:val="18"/>
        </w:rPr>
        <w:br w:type="page"/>
      </w:r>
    </w:p>
    <w:p w14:paraId="6667B9A9" w14:textId="77777777" w:rsidR="00940EF8" w:rsidRPr="00F6798C" w:rsidRDefault="00940EF8" w:rsidP="00940EF8">
      <w:pPr>
        <w:tabs>
          <w:tab w:val="left" w:pos="4536"/>
        </w:tabs>
        <w:suppressAutoHyphens/>
        <w:spacing w:line="280" w:lineRule="atLeast"/>
        <w:ind w:right="-1"/>
        <w:rPr>
          <w:rFonts w:cs="Arial"/>
          <w:szCs w:val="18"/>
          <w:lang w:val="de-DE"/>
        </w:rPr>
      </w:pPr>
      <w:r w:rsidRPr="00F6798C">
        <w:rPr>
          <w:rFonts w:cs="Arial"/>
          <w:szCs w:val="18"/>
          <w:lang w:val="de-DE"/>
        </w:rPr>
        <w:lastRenderedPageBreak/>
        <w:t xml:space="preserve">Den Haag, </w:t>
      </w:r>
      <w:r w:rsidRPr="00F6798C">
        <w:rPr>
          <w:rFonts w:cs="Arial"/>
          <w:szCs w:val="18"/>
          <w:highlight w:val="cyan"/>
          <w:lang w:val="de-DE"/>
        </w:rPr>
        <w:t>[</w:t>
      </w:r>
      <w:proofErr w:type="spellStart"/>
      <w:r w:rsidRPr="00F6798C">
        <w:rPr>
          <w:rFonts w:cs="Arial"/>
          <w:szCs w:val="18"/>
          <w:highlight w:val="cyan"/>
          <w:lang w:val="de-DE"/>
        </w:rPr>
        <w:t>datum</w:t>
      </w:r>
      <w:proofErr w:type="spellEnd"/>
      <w:r w:rsidRPr="00F6798C">
        <w:rPr>
          <w:rFonts w:cs="Arial"/>
          <w:szCs w:val="18"/>
          <w:highlight w:val="cyan"/>
          <w:lang w:val="de-DE"/>
        </w:rPr>
        <w:t>]</w:t>
      </w:r>
      <w:r w:rsidRPr="00F6798C">
        <w:rPr>
          <w:rFonts w:cs="Arial"/>
          <w:szCs w:val="18"/>
          <w:lang w:val="de-DE"/>
        </w:rPr>
        <w:tab/>
      </w:r>
      <w:r w:rsidRPr="00F6798C">
        <w:rPr>
          <w:rFonts w:cs="Arial"/>
          <w:szCs w:val="18"/>
          <w:lang w:val="de-DE"/>
        </w:rPr>
        <w:tab/>
        <w:t xml:space="preserve">     </w:t>
      </w:r>
      <w:r w:rsidRPr="00F6798C">
        <w:rPr>
          <w:rFonts w:cs="Arial"/>
          <w:szCs w:val="18"/>
          <w:lang w:val="de-DE"/>
        </w:rPr>
        <w:tab/>
        <w:t xml:space="preserve">    </w:t>
      </w:r>
      <w:r w:rsidRPr="00F6798C">
        <w:rPr>
          <w:rFonts w:cs="Arial"/>
          <w:szCs w:val="18"/>
          <w:highlight w:val="cyan"/>
          <w:lang w:val="de-DE"/>
        </w:rPr>
        <w:t>[</w:t>
      </w:r>
      <w:proofErr w:type="spellStart"/>
      <w:r w:rsidRPr="00F6798C">
        <w:rPr>
          <w:rFonts w:cs="Arial"/>
          <w:szCs w:val="18"/>
          <w:highlight w:val="cyan"/>
          <w:lang w:val="de-DE"/>
        </w:rPr>
        <w:t>Plaats</w:t>
      </w:r>
      <w:proofErr w:type="spellEnd"/>
      <w:r w:rsidRPr="00F6798C">
        <w:rPr>
          <w:rFonts w:cs="Arial"/>
          <w:szCs w:val="18"/>
          <w:highlight w:val="cyan"/>
          <w:lang w:val="de-DE"/>
        </w:rPr>
        <w:t>]</w:t>
      </w:r>
      <w:r w:rsidRPr="00F6798C">
        <w:rPr>
          <w:rFonts w:cs="Arial"/>
          <w:szCs w:val="18"/>
          <w:lang w:val="de-DE"/>
        </w:rPr>
        <w:t xml:space="preserve">, </w:t>
      </w:r>
      <w:r w:rsidRPr="00F6798C">
        <w:rPr>
          <w:rFonts w:cs="Arial"/>
          <w:szCs w:val="18"/>
          <w:highlight w:val="cyan"/>
          <w:lang w:val="de-DE"/>
        </w:rPr>
        <w:t>[</w:t>
      </w:r>
      <w:proofErr w:type="spellStart"/>
      <w:r w:rsidRPr="00F6798C">
        <w:rPr>
          <w:rFonts w:cs="Arial"/>
          <w:szCs w:val="18"/>
          <w:highlight w:val="cyan"/>
          <w:lang w:val="de-DE"/>
        </w:rPr>
        <w:t>datum</w:t>
      </w:r>
      <w:proofErr w:type="spellEnd"/>
      <w:r w:rsidRPr="00F6798C">
        <w:rPr>
          <w:rFonts w:cs="Arial"/>
          <w:szCs w:val="18"/>
          <w:highlight w:val="cyan"/>
          <w:lang w:val="de-DE"/>
        </w:rPr>
        <w:t>]</w:t>
      </w:r>
    </w:p>
    <w:p w14:paraId="344A7FD5" w14:textId="77777777" w:rsidR="00940EF8" w:rsidRPr="00F6798C" w:rsidRDefault="00940EF8" w:rsidP="00940EF8">
      <w:pPr>
        <w:tabs>
          <w:tab w:val="left" w:pos="4536"/>
        </w:tabs>
        <w:suppressAutoHyphens/>
        <w:spacing w:line="280" w:lineRule="atLeast"/>
        <w:ind w:right="-1"/>
        <w:rPr>
          <w:rFonts w:cs="Arial"/>
          <w:szCs w:val="18"/>
          <w:lang w:val="de-DE"/>
        </w:rPr>
      </w:pPr>
    </w:p>
    <w:p w14:paraId="2916D663" w14:textId="77777777" w:rsidR="00940EF8" w:rsidRPr="00F6798C" w:rsidRDefault="00940EF8" w:rsidP="00940EF8">
      <w:pPr>
        <w:tabs>
          <w:tab w:val="left" w:pos="4536"/>
        </w:tabs>
        <w:suppressAutoHyphens/>
        <w:spacing w:line="280" w:lineRule="atLeast"/>
        <w:ind w:right="-1"/>
        <w:rPr>
          <w:rFonts w:cs="Arial"/>
          <w:szCs w:val="18"/>
          <w:lang w:val="de-DE"/>
        </w:rPr>
      </w:pPr>
    </w:p>
    <w:p w14:paraId="6C2B5CCB" w14:textId="77777777" w:rsidR="00940EF8" w:rsidRPr="00F6798C" w:rsidRDefault="00940EF8" w:rsidP="00940EF8">
      <w:pPr>
        <w:tabs>
          <w:tab w:val="left" w:pos="4536"/>
        </w:tabs>
        <w:suppressAutoHyphens/>
        <w:spacing w:line="280" w:lineRule="atLeast"/>
        <w:ind w:right="-1"/>
        <w:rPr>
          <w:rFonts w:cs="Arial"/>
          <w:szCs w:val="18"/>
          <w:lang w:val="de-DE"/>
        </w:rPr>
      </w:pPr>
    </w:p>
    <w:p w14:paraId="5693C6DD" w14:textId="77777777" w:rsidR="00940EF8" w:rsidRPr="00F6798C" w:rsidRDefault="00940EF8" w:rsidP="00940EF8">
      <w:pPr>
        <w:tabs>
          <w:tab w:val="left" w:pos="4536"/>
        </w:tabs>
        <w:suppressAutoHyphens/>
        <w:spacing w:line="280" w:lineRule="atLeast"/>
        <w:rPr>
          <w:rFonts w:cs="Arial"/>
          <w:szCs w:val="18"/>
          <w:lang w:val="de-DE"/>
        </w:rPr>
      </w:pPr>
    </w:p>
    <w:p w14:paraId="7E40F482" w14:textId="77777777" w:rsidR="00940EF8" w:rsidRPr="00610A3C" w:rsidRDefault="00940EF8" w:rsidP="00940EF8">
      <w:pPr>
        <w:tabs>
          <w:tab w:val="left" w:pos="4536"/>
        </w:tabs>
        <w:suppressAutoHyphens/>
        <w:spacing w:line="280" w:lineRule="atLeast"/>
        <w:rPr>
          <w:rFonts w:cs="Arial"/>
          <w:szCs w:val="18"/>
          <w:lang w:val="nl"/>
        </w:rPr>
      </w:pPr>
      <w:r w:rsidRPr="00610A3C">
        <w:rPr>
          <w:rFonts w:cs="Arial"/>
          <w:szCs w:val="18"/>
          <w:lang w:val="nl"/>
        </w:rPr>
        <w:t>DE MINISTER VAN ECONOMISCHE</w:t>
      </w:r>
    </w:p>
    <w:p w14:paraId="1CF11278" w14:textId="77777777" w:rsidR="00940EF8" w:rsidRPr="00F6798C" w:rsidRDefault="00940EF8" w:rsidP="00940EF8">
      <w:pPr>
        <w:tabs>
          <w:tab w:val="left" w:pos="4536"/>
        </w:tabs>
        <w:suppressAutoHyphens/>
        <w:spacing w:line="280" w:lineRule="atLeast"/>
        <w:rPr>
          <w:rFonts w:cs="Arial"/>
          <w:szCs w:val="18"/>
          <w:lang w:val="nl"/>
        </w:rPr>
      </w:pPr>
      <w:r w:rsidRPr="00610A3C">
        <w:rPr>
          <w:rFonts w:cs="Arial"/>
          <w:szCs w:val="18"/>
          <w:lang w:val="nl"/>
        </w:rPr>
        <w:t>ZAKEN EN KLIMAAT</w:t>
      </w:r>
      <w:r w:rsidRPr="00F6798C">
        <w:rPr>
          <w:rFonts w:cs="Arial"/>
          <w:szCs w:val="18"/>
          <w:lang w:val="nl"/>
        </w:rPr>
        <w:tab/>
      </w:r>
      <w:r w:rsidRPr="00F6798C">
        <w:rPr>
          <w:rFonts w:cs="Arial"/>
          <w:szCs w:val="18"/>
          <w:lang w:val="nl"/>
        </w:rPr>
        <w:tab/>
      </w:r>
      <w:r w:rsidRPr="00F6798C">
        <w:rPr>
          <w:rFonts w:cs="Arial"/>
          <w:szCs w:val="18"/>
          <w:lang w:val="nl"/>
        </w:rPr>
        <w:tab/>
      </w:r>
      <w:r w:rsidRPr="00F6798C">
        <w:rPr>
          <w:rFonts w:cs="Arial"/>
          <w:szCs w:val="18"/>
          <w:highlight w:val="cyan"/>
          <w:lang w:val="nl"/>
        </w:rPr>
        <w:t>[naam Opdrachtnemer]</w:t>
      </w:r>
    </w:p>
    <w:p w14:paraId="675E4727" w14:textId="77777777" w:rsidR="00940EF8" w:rsidRPr="00F6798C" w:rsidRDefault="00940EF8" w:rsidP="00940EF8">
      <w:pPr>
        <w:tabs>
          <w:tab w:val="left" w:pos="4536"/>
        </w:tabs>
        <w:suppressAutoHyphens/>
        <w:spacing w:line="280" w:lineRule="atLeast"/>
        <w:rPr>
          <w:rFonts w:cs="Arial"/>
          <w:szCs w:val="18"/>
          <w:lang w:val="nl"/>
        </w:rPr>
      </w:pPr>
      <w:r w:rsidRPr="00F6798C">
        <w:rPr>
          <w:rFonts w:cs="Arial"/>
          <w:szCs w:val="18"/>
          <w:highlight w:val="cyan"/>
          <w:lang w:val="nl"/>
        </w:rPr>
        <w:t>[naam portefeuille]</w:t>
      </w:r>
      <w:r w:rsidRPr="00F6798C">
        <w:rPr>
          <w:rFonts w:cs="Arial"/>
          <w:szCs w:val="18"/>
          <w:lang w:val="nl"/>
        </w:rPr>
        <w:tab/>
      </w:r>
      <w:r w:rsidRPr="00F6798C">
        <w:rPr>
          <w:rFonts w:cs="Arial"/>
          <w:szCs w:val="18"/>
          <w:lang w:val="nl"/>
        </w:rPr>
        <w:tab/>
      </w:r>
      <w:r w:rsidRPr="00F6798C">
        <w:rPr>
          <w:rFonts w:cs="Arial"/>
          <w:szCs w:val="18"/>
          <w:lang w:val="nl"/>
        </w:rPr>
        <w:tab/>
      </w:r>
      <w:r w:rsidRPr="00F6798C">
        <w:rPr>
          <w:rFonts w:cs="Arial"/>
          <w:szCs w:val="18"/>
          <w:lang w:val="nl"/>
        </w:rPr>
        <w:tab/>
      </w:r>
    </w:p>
    <w:p w14:paraId="26DCA0E6" w14:textId="77777777" w:rsidR="00940EF8" w:rsidRPr="00F6798C" w:rsidRDefault="00940EF8" w:rsidP="00940EF8">
      <w:pPr>
        <w:tabs>
          <w:tab w:val="left" w:pos="4536"/>
        </w:tabs>
        <w:suppressAutoHyphens/>
        <w:spacing w:line="280" w:lineRule="atLeast"/>
        <w:ind w:right="-1"/>
        <w:rPr>
          <w:rFonts w:cs="Arial"/>
          <w:szCs w:val="18"/>
          <w:lang w:val="nl"/>
        </w:rPr>
      </w:pPr>
    </w:p>
    <w:p w14:paraId="79156973" w14:textId="77777777" w:rsidR="00940EF8" w:rsidRPr="00F6798C" w:rsidRDefault="00940EF8" w:rsidP="00940EF8">
      <w:pPr>
        <w:tabs>
          <w:tab w:val="left" w:pos="4536"/>
        </w:tabs>
        <w:suppressAutoHyphens/>
        <w:spacing w:line="280" w:lineRule="atLeast"/>
        <w:ind w:right="-1"/>
        <w:rPr>
          <w:rFonts w:cs="Arial"/>
          <w:szCs w:val="18"/>
          <w:lang w:val="nl"/>
        </w:rPr>
      </w:pPr>
    </w:p>
    <w:p w14:paraId="457B4F12" w14:textId="77777777" w:rsidR="00940EF8" w:rsidRPr="00F6798C" w:rsidRDefault="00940EF8" w:rsidP="00940EF8">
      <w:pPr>
        <w:tabs>
          <w:tab w:val="left" w:pos="4536"/>
        </w:tabs>
        <w:suppressAutoHyphens/>
        <w:spacing w:line="280" w:lineRule="atLeast"/>
        <w:ind w:right="-1"/>
        <w:rPr>
          <w:rFonts w:cs="Arial"/>
          <w:szCs w:val="18"/>
          <w:lang w:val="nl"/>
        </w:rPr>
      </w:pPr>
      <w:r w:rsidRPr="00F6798C">
        <w:rPr>
          <w:rFonts w:cs="Arial"/>
          <w:szCs w:val="18"/>
          <w:lang w:val="nl"/>
        </w:rPr>
        <w:t>namens deze,</w:t>
      </w:r>
    </w:p>
    <w:p w14:paraId="26954DC4" w14:textId="77777777" w:rsidR="00940EF8" w:rsidRPr="00F6798C" w:rsidRDefault="00940EF8" w:rsidP="00940EF8">
      <w:pPr>
        <w:tabs>
          <w:tab w:val="left" w:pos="4536"/>
        </w:tabs>
        <w:suppressAutoHyphens/>
        <w:spacing w:line="280" w:lineRule="atLeast"/>
        <w:ind w:right="-1"/>
        <w:rPr>
          <w:rFonts w:cs="Arial"/>
          <w:szCs w:val="18"/>
          <w:lang w:val="nl"/>
        </w:rPr>
      </w:pPr>
      <w:r w:rsidRPr="00F6798C">
        <w:rPr>
          <w:rFonts w:cs="Arial"/>
          <w:szCs w:val="18"/>
          <w:highlight w:val="cyan"/>
          <w:lang w:val="nl"/>
        </w:rPr>
        <w:t>[functie ondertekenaar]</w:t>
      </w:r>
    </w:p>
    <w:p w14:paraId="48D52514" w14:textId="77777777" w:rsidR="00940EF8" w:rsidRPr="00F6798C" w:rsidRDefault="00940EF8" w:rsidP="00940EF8">
      <w:pPr>
        <w:tabs>
          <w:tab w:val="left" w:pos="4536"/>
        </w:tabs>
        <w:suppressAutoHyphens/>
        <w:spacing w:line="280" w:lineRule="atLeast"/>
        <w:rPr>
          <w:rFonts w:cs="Arial"/>
          <w:szCs w:val="18"/>
          <w:lang w:val="nl"/>
        </w:rPr>
      </w:pPr>
      <w:r w:rsidRPr="00F6798C">
        <w:rPr>
          <w:rFonts w:cs="Arial"/>
          <w:szCs w:val="18"/>
          <w:highlight w:val="cyan"/>
          <w:lang w:val="nl"/>
        </w:rPr>
        <w:t>[naam ondertekenaar]</w:t>
      </w:r>
      <w:r w:rsidRPr="00F6798C">
        <w:rPr>
          <w:rFonts w:cs="Arial"/>
          <w:szCs w:val="18"/>
          <w:lang w:val="nl"/>
        </w:rPr>
        <w:t xml:space="preserve">                                                     </w:t>
      </w:r>
      <w:r w:rsidRPr="00F6798C">
        <w:rPr>
          <w:rFonts w:cs="Arial"/>
          <w:szCs w:val="18"/>
          <w:highlight w:val="cyan"/>
          <w:lang w:val="nl"/>
        </w:rPr>
        <w:t>[functie en naam ondertekenaar]</w:t>
      </w:r>
    </w:p>
    <w:p w14:paraId="33FC580B" w14:textId="77777777" w:rsidR="00940EF8" w:rsidRPr="00F6798C" w:rsidRDefault="00940EF8" w:rsidP="00940EF8">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27AED916" w14:textId="77777777" w:rsidR="00F96C0C" w:rsidRPr="00940EF8" w:rsidRDefault="00F96C0C" w:rsidP="00D15522">
      <w:pPr>
        <w:tabs>
          <w:tab w:val="left" w:pos="5670"/>
        </w:tabs>
        <w:suppressAutoHyphens/>
        <w:spacing w:line="240" w:lineRule="exact"/>
        <w:ind w:right="-1"/>
        <w:rPr>
          <w:szCs w:val="18"/>
          <w:highlight w:val="yellow"/>
          <w:lang w:val="nl"/>
        </w:rPr>
      </w:pPr>
    </w:p>
    <w:p w14:paraId="78876BC2" w14:textId="77777777" w:rsidR="00F96C0C" w:rsidRDefault="00F96C0C" w:rsidP="00D15522">
      <w:pPr>
        <w:tabs>
          <w:tab w:val="left" w:pos="5670"/>
        </w:tabs>
        <w:suppressAutoHyphens/>
        <w:spacing w:line="240" w:lineRule="exact"/>
        <w:ind w:right="-1"/>
        <w:rPr>
          <w:szCs w:val="18"/>
          <w:highlight w:val="yellow"/>
        </w:rPr>
      </w:pPr>
    </w:p>
    <w:p w14:paraId="287BFCD3" w14:textId="77777777" w:rsidR="00F96C0C" w:rsidRDefault="00F96C0C" w:rsidP="00D15522">
      <w:pPr>
        <w:tabs>
          <w:tab w:val="left" w:pos="5670"/>
        </w:tabs>
        <w:suppressAutoHyphens/>
        <w:spacing w:line="240" w:lineRule="exact"/>
        <w:ind w:right="-1"/>
        <w:rPr>
          <w:szCs w:val="18"/>
          <w:highlight w:val="yellow"/>
        </w:rPr>
      </w:pPr>
    </w:p>
    <w:p w14:paraId="65DBDCBA" w14:textId="77777777" w:rsidR="00F96C0C" w:rsidRDefault="00F96C0C" w:rsidP="00D15522">
      <w:pPr>
        <w:tabs>
          <w:tab w:val="left" w:pos="5670"/>
        </w:tabs>
        <w:suppressAutoHyphens/>
        <w:spacing w:line="240" w:lineRule="exact"/>
        <w:ind w:right="-1"/>
        <w:rPr>
          <w:szCs w:val="18"/>
          <w:highlight w:val="yellow"/>
        </w:rPr>
      </w:pPr>
    </w:p>
    <w:p w14:paraId="74D3AE85" w14:textId="77777777" w:rsidR="00F96C0C" w:rsidRDefault="00F96C0C" w:rsidP="00D15522">
      <w:pPr>
        <w:tabs>
          <w:tab w:val="left" w:pos="5670"/>
        </w:tabs>
        <w:suppressAutoHyphens/>
        <w:spacing w:line="240" w:lineRule="exact"/>
        <w:ind w:right="-1"/>
        <w:rPr>
          <w:szCs w:val="18"/>
          <w:highlight w:val="yellow"/>
        </w:rPr>
      </w:pPr>
    </w:p>
    <w:p w14:paraId="498F7A86" w14:textId="3EAFAEDA" w:rsidR="00D15522" w:rsidRPr="00A01EE7" w:rsidRDefault="00D15522" w:rsidP="00D15522">
      <w:pPr>
        <w:tabs>
          <w:tab w:val="left" w:pos="5670"/>
        </w:tabs>
        <w:suppressAutoHyphens/>
        <w:spacing w:line="240" w:lineRule="exact"/>
        <w:ind w:right="-1"/>
        <w:rPr>
          <w:szCs w:val="18"/>
        </w:rPr>
      </w:pPr>
      <w:r w:rsidRPr="001A61D4">
        <w:rPr>
          <w:szCs w:val="18"/>
          <w:highlight w:val="cyan"/>
        </w:rPr>
        <w:t>[naam afdelingsmanager],</w:t>
      </w:r>
      <w:r w:rsidRPr="00A01EE7">
        <w:rPr>
          <w:szCs w:val="18"/>
        </w:rPr>
        <w:t xml:space="preserve"> </w:t>
      </w:r>
    </w:p>
    <w:p w14:paraId="2E359580" w14:textId="2DD63613" w:rsidR="007D4D6F" w:rsidRDefault="007D4D6F" w:rsidP="007D4D6F">
      <w:pPr>
        <w:tabs>
          <w:tab w:val="left" w:pos="4536"/>
        </w:tabs>
        <w:suppressAutoHyphens/>
        <w:ind w:right="-1"/>
        <w:rPr>
          <w:rFonts w:cs="Arial"/>
          <w:szCs w:val="18"/>
          <w:lang w:val="nl"/>
        </w:rPr>
      </w:pPr>
      <w:r>
        <w:rPr>
          <w:rFonts w:cs="Arial"/>
          <w:szCs w:val="18"/>
          <w:lang w:val="nl"/>
        </w:rPr>
        <w:t>Teammanager Inkoopuitvoeringscentrum EZK</w:t>
      </w:r>
      <w:r w:rsidR="001A61D4">
        <w:rPr>
          <w:rFonts w:cs="Arial"/>
          <w:szCs w:val="18"/>
          <w:lang w:val="nl"/>
        </w:rPr>
        <w:t>/LVVN</w:t>
      </w:r>
    </w:p>
    <w:p w14:paraId="02495BF3" w14:textId="77777777" w:rsidR="00801153" w:rsidRDefault="00801153" w:rsidP="00A01EE7">
      <w:pPr>
        <w:tabs>
          <w:tab w:val="left" w:pos="5670"/>
        </w:tabs>
        <w:spacing w:line="276" w:lineRule="auto"/>
        <w:rPr>
          <w:rFonts w:eastAsia="Calibri"/>
          <w:szCs w:val="18"/>
          <w:lang w:eastAsia="en-US"/>
        </w:rPr>
      </w:pPr>
    </w:p>
    <w:p w14:paraId="1FCBD1A4" w14:textId="77777777" w:rsidR="00801153" w:rsidRDefault="00801153" w:rsidP="00A01EE7">
      <w:pPr>
        <w:tabs>
          <w:tab w:val="left" w:pos="5670"/>
        </w:tabs>
        <w:spacing w:line="276" w:lineRule="auto"/>
        <w:rPr>
          <w:rFonts w:eastAsia="Calibri"/>
          <w:szCs w:val="18"/>
          <w:lang w:eastAsia="en-US"/>
        </w:rPr>
      </w:pPr>
    </w:p>
    <w:p w14:paraId="642F1870" w14:textId="77777777" w:rsidR="00801153" w:rsidRDefault="00801153" w:rsidP="00A01EE7">
      <w:pPr>
        <w:tabs>
          <w:tab w:val="left" w:pos="5670"/>
        </w:tabs>
        <w:spacing w:line="276" w:lineRule="auto"/>
        <w:rPr>
          <w:rFonts w:eastAsia="Calibri"/>
          <w:szCs w:val="18"/>
          <w:lang w:eastAsia="en-US"/>
        </w:rPr>
      </w:pPr>
    </w:p>
    <w:p w14:paraId="35A4C509" w14:textId="77777777" w:rsidR="00801153" w:rsidRPr="00A01EE7" w:rsidRDefault="00801153" w:rsidP="00A01EE7">
      <w:pPr>
        <w:tabs>
          <w:tab w:val="left" w:pos="5670"/>
        </w:tabs>
        <w:spacing w:line="276" w:lineRule="auto"/>
        <w:rPr>
          <w:rFonts w:cs="Arial"/>
          <w:szCs w:val="18"/>
        </w:rPr>
      </w:pPr>
    </w:p>
    <w:p w14:paraId="29B6039E" w14:textId="77777777" w:rsidR="00A01EE7" w:rsidRDefault="00A01EE7" w:rsidP="00A01EE7">
      <w:pPr>
        <w:spacing w:line="276" w:lineRule="auto"/>
        <w:rPr>
          <w:rFonts w:cs="Arial"/>
          <w:szCs w:val="18"/>
        </w:rPr>
      </w:pPr>
    </w:p>
    <w:p w14:paraId="7D3ACB25" w14:textId="77777777" w:rsidR="005E1D21" w:rsidRDefault="005E1D21">
      <w:pPr>
        <w:spacing w:after="200" w:line="276" w:lineRule="auto"/>
        <w:rPr>
          <w:b/>
          <w:szCs w:val="18"/>
        </w:rPr>
      </w:pPr>
      <w:bookmarkStart w:id="52" w:name="_Toc484590192"/>
      <w:bookmarkStart w:id="53" w:name="_Toc484590381"/>
      <w:bookmarkStart w:id="54" w:name="_Toc484590467"/>
      <w:bookmarkStart w:id="55" w:name="_Toc497994166"/>
      <w:bookmarkStart w:id="56" w:name="_Toc499733038"/>
      <w:r>
        <w:rPr>
          <w:b/>
          <w:szCs w:val="18"/>
        </w:rPr>
        <w:br w:type="page"/>
      </w:r>
    </w:p>
    <w:p w14:paraId="0F43AC7D" w14:textId="7610CAA3" w:rsidR="00640B2F" w:rsidRPr="00EE35F5" w:rsidRDefault="00640B2F" w:rsidP="00640B2F">
      <w:pPr>
        <w:rPr>
          <w:b/>
          <w:szCs w:val="18"/>
        </w:rPr>
      </w:pPr>
      <w:r w:rsidRPr="00EE35F5">
        <w:rPr>
          <w:b/>
          <w:szCs w:val="18"/>
        </w:rPr>
        <w:lastRenderedPageBreak/>
        <w:t>Bijlage 1. De Verwerking van Persoonsgegevens</w:t>
      </w:r>
    </w:p>
    <w:p w14:paraId="323CE199" w14:textId="77777777" w:rsidR="00640B2F" w:rsidRPr="00EE35F5" w:rsidRDefault="00640B2F" w:rsidP="00640B2F">
      <w:pPr>
        <w:rPr>
          <w:b/>
          <w:szCs w:val="18"/>
        </w:rPr>
      </w:pPr>
    </w:p>
    <w:tbl>
      <w:tblPr>
        <w:tblStyle w:val="Tabelraster"/>
        <w:tblW w:w="9498" w:type="dxa"/>
        <w:tblInd w:w="-176" w:type="dxa"/>
        <w:tblLook w:val="04A0" w:firstRow="1" w:lastRow="0" w:firstColumn="1" w:lastColumn="0" w:noHBand="0" w:noVBand="1"/>
      </w:tblPr>
      <w:tblGrid>
        <w:gridCol w:w="4749"/>
        <w:gridCol w:w="4749"/>
      </w:tblGrid>
      <w:tr w:rsidR="00640B2F" w:rsidRPr="00EE35F5" w14:paraId="055445AA" w14:textId="77777777" w:rsidTr="6901D4F9">
        <w:tc>
          <w:tcPr>
            <w:tcW w:w="9498" w:type="dxa"/>
            <w:gridSpan w:val="2"/>
          </w:tcPr>
          <w:p w14:paraId="64A7682C" w14:textId="77777777" w:rsidR="00640B2F" w:rsidRPr="00EE35F5" w:rsidRDefault="00640B2F" w:rsidP="00224BE9">
            <w:pPr>
              <w:pStyle w:val="Geenafstand"/>
              <w:rPr>
                <w:rFonts w:ascii="Verdana" w:hAnsi="Verdana"/>
                <w:sz w:val="18"/>
                <w:lang w:val="nl-NL"/>
              </w:rPr>
            </w:pPr>
            <w:r w:rsidRPr="00EE35F5">
              <w:rPr>
                <w:rFonts w:ascii="Verdana" w:hAnsi="Verdana"/>
                <w:b/>
                <w:sz w:val="18"/>
                <w:lang w:val="nl-NL"/>
              </w:rPr>
              <w:t>In te vullen door Opdrachtgever (de Verwerkingsverantwoordelijke)</w:t>
            </w:r>
          </w:p>
        </w:tc>
      </w:tr>
      <w:tr w:rsidR="00640B2F" w:rsidRPr="00EE35F5" w14:paraId="3653BC90" w14:textId="77777777" w:rsidTr="6901D4F9">
        <w:trPr>
          <w:trHeight w:val="150"/>
        </w:trPr>
        <w:tc>
          <w:tcPr>
            <w:tcW w:w="4749" w:type="dxa"/>
          </w:tcPr>
          <w:p w14:paraId="0D0150E5" w14:textId="77777777" w:rsidR="00640B2F" w:rsidRPr="00EE35F5" w:rsidRDefault="00640B2F" w:rsidP="00224BE9">
            <w:pPr>
              <w:rPr>
                <w:i/>
                <w:szCs w:val="18"/>
              </w:rPr>
            </w:pPr>
            <w:r w:rsidRPr="00EE35F5">
              <w:rPr>
                <w:szCs w:val="18"/>
              </w:rPr>
              <w:t>Naam Verwerkingsverantwoordelijke inclusief contactgegevens</w:t>
            </w:r>
          </w:p>
        </w:tc>
        <w:tc>
          <w:tcPr>
            <w:tcW w:w="4749" w:type="dxa"/>
          </w:tcPr>
          <w:p w14:paraId="5474DABF" w14:textId="77777777" w:rsidR="00D82CEC" w:rsidRPr="00D82CEC" w:rsidRDefault="00D82CEC" w:rsidP="00D82CEC">
            <w:pPr>
              <w:rPr>
                <w:iCs/>
                <w:szCs w:val="18"/>
              </w:rPr>
            </w:pPr>
            <w:r w:rsidRPr="00D82CEC">
              <w:rPr>
                <w:iCs/>
                <w:szCs w:val="18"/>
              </w:rPr>
              <w:t>De Minister van Economische Zaken en Klimaat,</w:t>
            </w:r>
          </w:p>
          <w:p w14:paraId="21F8AD53" w14:textId="77777777" w:rsidR="00D82CEC" w:rsidRPr="00D82CEC" w:rsidRDefault="00D82CEC" w:rsidP="00D82CEC">
            <w:pPr>
              <w:rPr>
                <w:iCs/>
                <w:szCs w:val="18"/>
              </w:rPr>
            </w:pPr>
            <w:r w:rsidRPr="00D82CEC">
              <w:rPr>
                <w:iCs/>
                <w:szCs w:val="18"/>
              </w:rPr>
              <w:t>namens deze de interim-Directeur-Generaal Rijksdienst voor Ondernemend Nederland:</w:t>
            </w:r>
          </w:p>
          <w:p w14:paraId="5C1E1E1F" w14:textId="77777777" w:rsidR="00D82CEC" w:rsidRPr="00D82CEC" w:rsidRDefault="00D82CEC" w:rsidP="00D82CEC">
            <w:pPr>
              <w:rPr>
                <w:iCs/>
                <w:szCs w:val="18"/>
              </w:rPr>
            </w:pPr>
            <w:r w:rsidRPr="00D82CEC">
              <w:rPr>
                <w:iCs/>
                <w:szCs w:val="18"/>
              </w:rPr>
              <w:t>Dhr. G.J.C.M. Bakker</w:t>
            </w:r>
          </w:p>
          <w:p w14:paraId="544478AA" w14:textId="6C16C3E4" w:rsidR="0086764E" w:rsidRDefault="00D82CEC" w:rsidP="00D82CEC">
            <w:pPr>
              <w:rPr>
                <w:iCs/>
                <w:szCs w:val="18"/>
              </w:rPr>
            </w:pPr>
            <w:r w:rsidRPr="00D82CEC">
              <w:rPr>
                <w:iCs/>
                <w:szCs w:val="18"/>
              </w:rPr>
              <w:t>Postbus 93144, 2509 AC Den Haag</w:t>
            </w:r>
          </w:p>
          <w:p w14:paraId="60805542" w14:textId="0A76645B" w:rsidR="00D82CEC" w:rsidRPr="00EE35F5" w:rsidRDefault="00D82CEC" w:rsidP="00D82CEC">
            <w:pPr>
              <w:rPr>
                <w:iCs/>
                <w:szCs w:val="18"/>
              </w:rPr>
            </w:pPr>
          </w:p>
        </w:tc>
      </w:tr>
      <w:tr w:rsidR="00640B2F" w:rsidRPr="00EE35F5" w14:paraId="5B0B3A59" w14:textId="77777777" w:rsidTr="6901D4F9">
        <w:trPr>
          <w:trHeight w:val="150"/>
        </w:trPr>
        <w:tc>
          <w:tcPr>
            <w:tcW w:w="4749" w:type="dxa"/>
          </w:tcPr>
          <w:p w14:paraId="4575B641" w14:textId="77777777" w:rsidR="00640B2F" w:rsidRPr="00EE35F5" w:rsidRDefault="00640B2F" w:rsidP="00224BE9">
            <w:pPr>
              <w:rPr>
                <w:i/>
                <w:szCs w:val="18"/>
              </w:rPr>
            </w:pPr>
            <w:r w:rsidRPr="00EE35F5">
              <w:rPr>
                <w:szCs w:val="18"/>
              </w:rPr>
              <w:t>Contactgegevens vertegenwoordiger Verwerkingsverantwoordelijke</w:t>
            </w:r>
          </w:p>
        </w:tc>
        <w:tc>
          <w:tcPr>
            <w:tcW w:w="4749" w:type="dxa"/>
          </w:tcPr>
          <w:p w14:paraId="64988291" w14:textId="2DD40617" w:rsidR="00031DCC" w:rsidRDefault="00640B2F" w:rsidP="00196B40">
            <w:pPr>
              <w:rPr>
                <w:iCs/>
                <w:szCs w:val="18"/>
              </w:rPr>
            </w:pPr>
            <w:r w:rsidRPr="00196B40">
              <w:rPr>
                <w:iCs/>
                <w:szCs w:val="18"/>
              </w:rPr>
              <w:t xml:space="preserve">Directie </w:t>
            </w:r>
            <w:r w:rsidR="00464D11">
              <w:rPr>
                <w:iCs/>
                <w:szCs w:val="18"/>
              </w:rPr>
              <w:t>Duurzame Economische Ontwikkeling</w:t>
            </w:r>
            <w:r w:rsidRPr="00196B40">
              <w:rPr>
                <w:iCs/>
                <w:szCs w:val="18"/>
              </w:rPr>
              <w:t xml:space="preserve"> </w:t>
            </w:r>
          </w:p>
          <w:p w14:paraId="05E65039" w14:textId="1E51BE4F" w:rsidR="00196B40" w:rsidRPr="00196B40" w:rsidRDefault="001F5C1B" w:rsidP="00196B40">
            <w:pPr>
              <w:rPr>
                <w:rFonts w:cstheme="minorHAnsi"/>
                <w:szCs w:val="18"/>
              </w:rPr>
            </w:pPr>
            <w:r>
              <w:rPr>
                <w:iCs/>
                <w:szCs w:val="18"/>
              </w:rPr>
              <w:t>A</w:t>
            </w:r>
            <w:r w:rsidR="00640B2F" w:rsidRPr="00196B40">
              <w:rPr>
                <w:iCs/>
                <w:szCs w:val="18"/>
              </w:rPr>
              <w:t xml:space="preserve">fdeling </w:t>
            </w:r>
            <w:r w:rsidR="00B47F71" w:rsidRPr="00B47F71">
              <w:rPr>
                <w:iCs/>
                <w:szCs w:val="18"/>
              </w:rPr>
              <w:t>Klantcommunicatie economische ontwikkeling</w:t>
            </w:r>
            <w:r w:rsidR="00464D11" w:rsidRPr="00464D11">
              <w:rPr>
                <w:iCs/>
                <w:szCs w:val="18"/>
              </w:rPr>
              <w:t xml:space="preserve">, drs. M.J. </w:t>
            </w:r>
            <w:r w:rsidR="00A172D5">
              <w:rPr>
                <w:iCs/>
                <w:szCs w:val="18"/>
              </w:rPr>
              <w:t>Staring</w:t>
            </w:r>
            <w:r>
              <w:rPr>
                <w:iCs/>
                <w:szCs w:val="18"/>
              </w:rPr>
              <w:t>, Afdelingsmanager</w:t>
            </w:r>
            <w:r w:rsidR="00464D11" w:rsidRPr="00464D11">
              <w:rPr>
                <w:iCs/>
                <w:szCs w:val="18"/>
              </w:rPr>
              <w:t xml:space="preserve"> </w:t>
            </w:r>
          </w:p>
          <w:p w14:paraId="4878C3A8" w14:textId="77777777" w:rsidR="00640B2F" w:rsidRDefault="00640B2F" w:rsidP="00196B40">
            <w:pPr>
              <w:rPr>
                <w:rFonts w:cs="Arial"/>
                <w:color w:val="000000"/>
                <w:szCs w:val="18"/>
              </w:rPr>
            </w:pPr>
            <w:r w:rsidRPr="00196B40">
              <w:rPr>
                <w:rFonts w:cs="Arial"/>
                <w:color w:val="000000"/>
                <w:szCs w:val="18"/>
              </w:rPr>
              <w:t>Postbus 93144, 2509 AC Den Haag</w:t>
            </w:r>
          </w:p>
          <w:p w14:paraId="418D0BD1" w14:textId="18DA3314" w:rsidR="0086764E" w:rsidRPr="00196B40" w:rsidRDefault="0086764E" w:rsidP="00196B40">
            <w:pPr>
              <w:rPr>
                <w:iCs/>
                <w:szCs w:val="18"/>
              </w:rPr>
            </w:pPr>
          </w:p>
        </w:tc>
      </w:tr>
      <w:tr w:rsidR="00640B2F" w:rsidRPr="00EE35F5" w14:paraId="6FD61176" w14:textId="77777777" w:rsidTr="6901D4F9">
        <w:trPr>
          <w:trHeight w:val="150"/>
        </w:trPr>
        <w:tc>
          <w:tcPr>
            <w:tcW w:w="4749" w:type="dxa"/>
          </w:tcPr>
          <w:p w14:paraId="58CA57F9" w14:textId="77777777" w:rsidR="00640B2F" w:rsidRPr="00EE35F5" w:rsidRDefault="00640B2F" w:rsidP="00224BE9">
            <w:pPr>
              <w:rPr>
                <w:i/>
                <w:szCs w:val="18"/>
              </w:rPr>
            </w:pPr>
            <w:r w:rsidRPr="00EE35F5">
              <w:rPr>
                <w:szCs w:val="18"/>
              </w:rPr>
              <w:t>Contactgegevens FG van de Verwerkingsverantwoordelijke</w:t>
            </w:r>
          </w:p>
        </w:tc>
        <w:tc>
          <w:tcPr>
            <w:tcW w:w="4749" w:type="dxa"/>
          </w:tcPr>
          <w:p w14:paraId="3E886357" w14:textId="22BE861F" w:rsidR="008B0AD3" w:rsidRDefault="008B0AD3" w:rsidP="008B0AD3">
            <w:pPr>
              <w:rPr>
                <w:iCs/>
                <w:szCs w:val="18"/>
              </w:rPr>
            </w:pPr>
            <w:r>
              <w:rPr>
                <w:iCs/>
                <w:szCs w:val="18"/>
              </w:rPr>
              <w:t xml:space="preserve">Functionaris </w:t>
            </w:r>
            <w:r w:rsidR="00CA759F">
              <w:rPr>
                <w:iCs/>
                <w:szCs w:val="18"/>
              </w:rPr>
              <w:t xml:space="preserve">voor </w:t>
            </w:r>
            <w:r>
              <w:rPr>
                <w:iCs/>
                <w:szCs w:val="18"/>
              </w:rPr>
              <w:t xml:space="preserve">Gegevensbescherming </w:t>
            </w:r>
            <w:r w:rsidR="00CA759F">
              <w:rPr>
                <w:iCs/>
                <w:szCs w:val="18"/>
              </w:rPr>
              <w:t>Ministerie</w:t>
            </w:r>
            <w:r>
              <w:rPr>
                <w:iCs/>
                <w:szCs w:val="18"/>
              </w:rPr>
              <w:t xml:space="preserve"> van Economische Zaken</w:t>
            </w:r>
            <w:r w:rsidR="00A172D5">
              <w:rPr>
                <w:iCs/>
                <w:szCs w:val="18"/>
              </w:rPr>
              <w:t xml:space="preserve"> en Klimaat</w:t>
            </w:r>
          </w:p>
          <w:p w14:paraId="197862D0" w14:textId="4F372860" w:rsidR="00CA759F" w:rsidRDefault="00CA759F" w:rsidP="008B0AD3">
            <w:pPr>
              <w:rPr>
                <w:iCs/>
                <w:szCs w:val="18"/>
              </w:rPr>
            </w:pPr>
            <w:r>
              <w:rPr>
                <w:iCs/>
                <w:szCs w:val="18"/>
              </w:rPr>
              <w:t>Bureau Bestuursraad</w:t>
            </w:r>
          </w:p>
          <w:p w14:paraId="41B19351" w14:textId="1204FE9B" w:rsidR="00CA759F" w:rsidRDefault="00CA759F" w:rsidP="008B0AD3">
            <w:pPr>
              <w:rPr>
                <w:iCs/>
                <w:szCs w:val="18"/>
              </w:rPr>
            </w:pPr>
            <w:r>
              <w:rPr>
                <w:iCs/>
                <w:szCs w:val="18"/>
              </w:rPr>
              <w:t>Postbus 20401</w:t>
            </w:r>
          </w:p>
          <w:p w14:paraId="276C6E70" w14:textId="45D1D9B2" w:rsidR="00CA759F" w:rsidRDefault="00CA759F" w:rsidP="008B0AD3">
            <w:pPr>
              <w:rPr>
                <w:iCs/>
                <w:szCs w:val="18"/>
              </w:rPr>
            </w:pPr>
            <w:r>
              <w:rPr>
                <w:iCs/>
                <w:szCs w:val="18"/>
              </w:rPr>
              <w:t>2500 EK Den Haag</w:t>
            </w:r>
          </w:p>
          <w:p w14:paraId="6899A744" w14:textId="77777777" w:rsidR="00CA759F" w:rsidRDefault="00CA759F" w:rsidP="008B0AD3">
            <w:pPr>
              <w:rPr>
                <w:iCs/>
                <w:szCs w:val="18"/>
              </w:rPr>
            </w:pPr>
          </w:p>
          <w:p w14:paraId="63668DD5" w14:textId="485785E5" w:rsidR="00640B2F" w:rsidRDefault="008E3F26" w:rsidP="008B0AD3">
            <w:hyperlink r:id="rId14" w:history="1">
              <w:r w:rsidRPr="003A1695">
                <w:rPr>
                  <w:rStyle w:val="Hyperlink"/>
                  <w:iCs/>
                  <w:szCs w:val="18"/>
                </w:rPr>
                <w:t>PbFG@minezk.n</w:t>
              </w:r>
              <w:r w:rsidRPr="003A1695">
                <w:rPr>
                  <w:rStyle w:val="Hyperlink"/>
                </w:rPr>
                <w:t>l</w:t>
              </w:r>
            </w:hyperlink>
          </w:p>
          <w:p w14:paraId="745B5B9A" w14:textId="057E1C4F" w:rsidR="008E3F26" w:rsidRPr="00EE35F5" w:rsidRDefault="008E3F26" w:rsidP="008B0AD3">
            <w:pPr>
              <w:rPr>
                <w:iCs/>
                <w:szCs w:val="18"/>
              </w:rPr>
            </w:pPr>
          </w:p>
        </w:tc>
      </w:tr>
      <w:tr w:rsidR="00640B2F" w:rsidRPr="00EE35F5" w14:paraId="7512F540" w14:textId="77777777" w:rsidTr="6901D4F9">
        <w:trPr>
          <w:trHeight w:val="150"/>
        </w:trPr>
        <w:tc>
          <w:tcPr>
            <w:tcW w:w="4749" w:type="dxa"/>
          </w:tcPr>
          <w:p w14:paraId="0268D914" w14:textId="77777777" w:rsidR="00640B2F" w:rsidRPr="00EE35F5" w:rsidRDefault="00640B2F" w:rsidP="00224BE9">
            <w:pPr>
              <w:rPr>
                <w:szCs w:val="18"/>
              </w:rPr>
            </w:pPr>
            <w:r w:rsidRPr="00EE35F5">
              <w:rPr>
                <w:szCs w:val="18"/>
              </w:rPr>
              <w:t>Het onderwerp/aard en doel van de Verwerking</w:t>
            </w:r>
          </w:p>
        </w:tc>
        <w:tc>
          <w:tcPr>
            <w:tcW w:w="4749" w:type="dxa"/>
          </w:tcPr>
          <w:p w14:paraId="1F8A9CA2" w14:textId="621382A6" w:rsidR="001F5C1B" w:rsidRDefault="001F5C1B" w:rsidP="001F5C1B">
            <w:pPr>
              <w:rPr>
                <w:iCs/>
                <w:szCs w:val="18"/>
              </w:rPr>
            </w:pPr>
            <w:r>
              <w:rPr>
                <w:iCs/>
                <w:szCs w:val="18"/>
              </w:rPr>
              <w:t xml:space="preserve">Het in opdracht laten uitvoeren van Fotografie en videoproducties in het buitenland </w:t>
            </w:r>
            <w:proofErr w:type="spellStart"/>
            <w:r>
              <w:rPr>
                <w:iCs/>
                <w:szCs w:val="18"/>
              </w:rPr>
              <w:t>tbv</w:t>
            </w:r>
            <w:proofErr w:type="spellEnd"/>
            <w:r>
              <w:rPr>
                <w:iCs/>
                <w:szCs w:val="18"/>
              </w:rPr>
              <w:t xml:space="preserve"> RVO dienstverlening.</w:t>
            </w:r>
          </w:p>
          <w:p w14:paraId="309DC421" w14:textId="77777777" w:rsidR="001F5C1B" w:rsidRDefault="001F5C1B" w:rsidP="001F5C1B">
            <w:pPr>
              <w:rPr>
                <w:iCs/>
                <w:szCs w:val="18"/>
              </w:rPr>
            </w:pPr>
          </w:p>
          <w:p w14:paraId="75E9050A" w14:textId="56B67470" w:rsidR="001F5C1B" w:rsidRDefault="001F5C1B" w:rsidP="001F5C1B">
            <w:pPr>
              <w:rPr>
                <w:iCs/>
                <w:szCs w:val="18"/>
              </w:rPr>
            </w:pPr>
            <w:r>
              <w:rPr>
                <w:iCs/>
                <w:szCs w:val="18"/>
              </w:rPr>
              <w:t>Doelen</w:t>
            </w:r>
          </w:p>
          <w:p w14:paraId="0B19A0C7" w14:textId="4D2E0701" w:rsidR="001F5C1B" w:rsidRPr="001F5C1B" w:rsidRDefault="001F5C1B" w:rsidP="001F5C1B">
            <w:pPr>
              <w:rPr>
                <w:iCs/>
                <w:szCs w:val="18"/>
              </w:rPr>
            </w:pPr>
            <w:r w:rsidRPr="001F5C1B">
              <w:rPr>
                <w:iCs/>
                <w:szCs w:val="18"/>
              </w:rPr>
              <w:t>A. Bureau: Zakelijke- en Contractuele contacten</w:t>
            </w:r>
            <w:r>
              <w:rPr>
                <w:iCs/>
                <w:szCs w:val="18"/>
              </w:rPr>
              <w:t xml:space="preserve"> op basis van de Overeenkomst</w:t>
            </w:r>
            <w:r w:rsidRPr="001F5C1B">
              <w:rPr>
                <w:iCs/>
                <w:szCs w:val="18"/>
              </w:rPr>
              <w:t>.</w:t>
            </w:r>
          </w:p>
          <w:p w14:paraId="2CF8C4AE" w14:textId="7A71D061" w:rsidR="00640B2F" w:rsidRDefault="001F5C1B" w:rsidP="001F5C1B">
            <w:pPr>
              <w:rPr>
                <w:iCs/>
                <w:szCs w:val="18"/>
              </w:rPr>
            </w:pPr>
            <w:r w:rsidRPr="001F5C1B">
              <w:rPr>
                <w:iCs/>
                <w:szCs w:val="18"/>
              </w:rPr>
              <w:t xml:space="preserve">B. </w:t>
            </w:r>
            <w:r>
              <w:rPr>
                <w:iCs/>
                <w:szCs w:val="18"/>
              </w:rPr>
              <w:t>Opdrachtgever</w:t>
            </w:r>
            <w:r w:rsidRPr="001F5C1B">
              <w:rPr>
                <w:iCs/>
                <w:szCs w:val="18"/>
              </w:rPr>
              <w:t xml:space="preserve">: Contactgegevens ten gevolge van werkzaamheden als </w:t>
            </w:r>
            <w:r>
              <w:rPr>
                <w:iCs/>
                <w:szCs w:val="18"/>
              </w:rPr>
              <w:t>opdrachtgever, o</w:t>
            </w:r>
            <w:r w:rsidRPr="001F5C1B">
              <w:rPr>
                <w:iCs/>
                <w:szCs w:val="18"/>
              </w:rPr>
              <w:t>p basis van de Overeenkomst</w:t>
            </w:r>
          </w:p>
          <w:p w14:paraId="11EECD8A" w14:textId="77777777" w:rsidR="00B864DF" w:rsidRDefault="76B26981" w:rsidP="00DF321C">
            <w:r>
              <w:t>C.</w:t>
            </w:r>
            <w:r w:rsidR="19396853">
              <w:t xml:space="preserve"> Geportretteerde (indien van </w:t>
            </w:r>
            <w:r w:rsidR="1855B811">
              <w:t xml:space="preserve">toepassing) </w:t>
            </w:r>
            <w:r w:rsidR="06F4E3CB">
              <w:t xml:space="preserve">toestemming </w:t>
            </w:r>
            <w:r w:rsidR="3E6C846A">
              <w:t>aan fotograaf/videograaf voor het maken van foto- en/of video-opnamen</w:t>
            </w:r>
            <w:r w:rsidR="0147F0D0">
              <w:t xml:space="preserve"> van persoon die mogelijk herkenbaar in beeld komt</w:t>
            </w:r>
          </w:p>
          <w:p w14:paraId="0B5C7576" w14:textId="1F5885BC" w:rsidR="008E3F26" w:rsidRPr="00EE35F5" w:rsidRDefault="008E3F26" w:rsidP="00DF321C"/>
        </w:tc>
      </w:tr>
      <w:tr w:rsidR="00640B2F" w:rsidRPr="00EE35F5" w14:paraId="04250483" w14:textId="77777777" w:rsidTr="6901D4F9">
        <w:trPr>
          <w:trHeight w:val="150"/>
        </w:trPr>
        <w:tc>
          <w:tcPr>
            <w:tcW w:w="4749" w:type="dxa"/>
          </w:tcPr>
          <w:p w14:paraId="735790B9" w14:textId="0B8A9517" w:rsidR="00640B2F" w:rsidRPr="00EE35F5" w:rsidRDefault="00640B2F" w:rsidP="00224BE9">
            <w:pPr>
              <w:rPr>
                <w:szCs w:val="18"/>
              </w:rPr>
            </w:pPr>
            <w:r w:rsidRPr="00EE35F5">
              <w:rPr>
                <w:rFonts w:cs="Arial"/>
                <w:szCs w:val="18"/>
              </w:rPr>
              <w:t xml:space="preserve">Het soort </w:t>
            </w:r>
            <w:r w:rsidR="00772FDC">
              <w:rPr>
                <w:rFonts w:cs="Arial"/>
                <w:szCs w:val="18"/>
              </w:rPr>
              <w:t>(gewoon,</w:t>
            </w:r>
            <w:r w:rsidR="006C564B">
              <w:rPr>
                <w:rFonts w:cs="Arial"/>
                <w:szCs w:val="18"/>
              </w:rPr>
              <w:t xml:space="preserve"> gevoelig,</w:t>
            </w:r>
            <w:r w:rsidR="00772FDC">
              <w:rPr>
                <w:rFonts w:cs="Arial"/>
                <w:szCs w:val="18"/>
              </w:rPr>
              <w:t xml:space="preserve"> bijzonder, strafrechtelijk</w:t>
            </w:r>
            <w:r w:rsidR="00366F72">
              <w:rPr>
                <w:rFonts w:cs="Arial"/>
                <w:szCs w:val="18"/>
              </w:rPr>
              <w:t xml:space="preserve">, </w:t>
            </w:r>
            <w:r w:rsidR="00366F72" w:rsidRPr="00366F72">
              <w:rPr>
                <w:rFonts w:cs="Arial"/>
                <w:szCs w:val="18"/>
              </w:rPr>
              <w:t>wettelijk identificatienummer</w:t>
            </w:r>
            <w:r w:rsidR="00772FDC">
              <w:rPr>
                <w:rFonts w:cs="Arial"/>
                <w:szCs w:val="18"/>
              </w:rPr>
              <w:t>)</w:t>
            </w:r>
            <w:r w:rsidR="006C564B">
              <w:rPr>
                <w:rFonts w:cs="Arial"/>
                <w:szCs w:val="18"/>
              </w:rPr>
              <w:t xml:space="preserve">, </w:t>
            </w:r>
            <w:r w:rsidR="00C252D0">
              <w:rPr>
                <w:rFonts w:cs="Arial"/>
                <w:szCs w:val="18"/>
              </w:rPr>
              <w:t>de categorieën</w:t>
            </w:r>
            <w:r w:rsidR="006C564B">
              <w:rPr>
                <w:rFonts w:cs="Arial"/>
                <w:szCs w:val="18"/>
              </w:rPr>
              <w:t xml:space="preserve"> en de typen</w:t>
            </w:r>
            <w:r w:rsidR="00C252D0">
              <w:rPr>
                <w:rFonts w:cs="Arial"/>
                <w:szCs w:val="18"/>
              </w:rPr>
              <w:t xml:space="preserve"> </w:t>
            </w:r>
            <w:r w:rsidR="00445714">
              <w:rPr>
                <w:rFonts w:cs="Arial"/>
                <w:szCs w:val="18"/>
              </w:rPr>
              <w:t>P</w:t>
            </w:r>
            <w:r w:rsidR="00C252D0">
              <w:rPr>
                <w:rFonts w:cs="Arial"/>
                <w:szCs w:val="18"/>
              </w:rPr>
              <w:t>ersoon</w:t>
            </w:r>
            <w:r w:rsidR="002267F0">
              <w:rPr>
                <w:rFonts w:cs="Arial"/>
                <w:szCs w:val="18"/>
              </w:rPr>
              <w:t>s</w:t>
            </w:r>
            <w:r w:rsidR="00C252D0">
              <w:rPr>
                <w:rFonts w:cs="Arial"/>
                <w:szCs w:val="18"/>
              </w:rPr>
              <w:t>gegevens</w:t>
            </w:r>
          </w:p>
        </w:tc>
        <w:tc>
          <w:tcPr>
            <w:tcW w:w="4749" w:type="dxa"/>
          </w:tcPr>
          <w:p w14:paraId="3AC2931C" w14:textId="77777777" w:rsidR="001F5C1B" w:rsidRPr="00711521" w:rsidRDefault="001F5C1B" w:rsidP="001F5C1B">
            <w:pPr>
              <w:ind w:left="278" w:hanging="278"/>
              <w:rPr>
                <w:rFonts w:eastAsia="Calibri" w:cs="Arial"/>
                <w:b/>
                <w:bCs/>
                <w:szCs w:val="18"/>
                <w:lang w:eastAsia="en-US"/>
              </w:rPr>
            </w:pPr>
            <w:r w:rsidRPr="00711521">
              <w:rPr>
                <w:rFonts w:eastAsia="Calibri" w:cs="Arial"/>
                <w:b/>
                <w:bCs/>
                <w:szCs w:val="18"/>
                <w:lang w:eastAsia="en-US"/>
              </w:rPr>
              <w:t xml:space="preserve">Gewone persoonsgegevens: </w:t>
            </w:r>
          </w:p>
          <w:p w14:paraId="5592793B" w14:textId="77777777" w:rsidR="001F5C1B" w:rsidRPr="00711521" w:rsidRDefault="001F5C1B" w:rsidP="001F5C1B">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711521">
              <w:rPr>
                <w:rFonts w:eastAsia="Calibri" w:cs="Times New Roman"/>
                <w:szCs w:val="18"/>
              </w:rPr>
              <w:t>Naam (voornaam, achternaam, voorvoegsel, initialen)</w:t>
            </w:r>
          </w:p>
          <w:p w14:paraId="6F41A106" w14:textId="77777777" w:rsidR="001F5C1B" w:rsidRDefault="001F5C1B" w:rsidP="001F5C1B">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711521">
              <w:rPr>
                <w:rFonts w:eastAsia="Calibri" w:cs="Times New Roman"/>
                <w:szCs w:val="18"/>
              </w:rPr>
              <w:t>Werkgerelateerde gegevens (functie, zakelijk telefoonnummer, zakelijk e-mailadres)</w:t>
            </w:r>
          </w:p>
          <w:p w14:paraId="2646C5F5" w14:textId="4DF49345" w:rsidR="007E2B95" w:rsidRPr="003F28C1" w:rsidRDefault="007E2B95" w:rsidP="00FF5849">
            <w:pPr>
              <w:pStyle w:val="Lijstalinea"/>
              <w:overflowPunct/>
              <w:autoSpaceDE/>
              <w:autoSpaceDN/>
              <w:adjustRightInd/>
              <w:spacing w:line="240" w:lineRule="atLeast"/>
              <w:ind w:left="278"/>
              <w:textAlignment w:val="auto"/>
              <w:rPr>
                <w:rFonts w:eastAsia="Calibri" w:cs="Times New Roman"/>
              </w:rPr>
            </w:pPr>
          </w:p>
        </w:tc>
      </w:tr>
      <w:tr w:rsidR="00640B2F" w:rsidRPr="00EE35F5" w14:paraId="264AF463" w14:textId="77777777" w:rsidTr="6901D4F9">
        <w:trPr>
          <w:trHeight w:val="150"/>
        </w:trPr>
        <w:tc>
          <w:tcPr>
            <w:tcW w:w="4749" w:type="dxa"/>
          </w:tcPr>
          <w:p w14:paraId="3C32E859" w14:textId="77777777" w:rsidR="00640B2F" w:rsidRPr="00EE35F5" w:rsidRDefault="00640B2F" w:rsidP="00224BE9">
            <w:pPr>
              <w:rPr>
                <w:szCs w:val="18"/>
              </w:rPr>
            </w:pPr>
            <w:r w:rsidRPr="00EE35F5">
              <w:rPr>
                <w:rFonts w:cs="Arial"/>
                <w:szCs w:val="18"/>
              </w:rPr>
              <w:t>Beschrijving categorieën Betrokkenen</w:t>
            </w:r>
          </w:p>
        </w:tc>
        <w:tc>
          <w:tcPr>
            <w:tcW w:w="4749" w:type="dxa"/>
          </w:tcPr>
          <w:p w14:paraId="2E4B40BB" w14:textId="0404D2E7" w:rsidR="003F4970" w:rsidRDefault="003F4970" w:rsidP="003F4970">
            <w:pPr>
              <w:pStyle w:val="Lijstalinea"/>
              <w:numPr>
                <w:ilvl w:val="0"/>
                <w:numId w:val="23"/>
              </w:numPr>
              <w:spacing w:line="276" w:lineRule="auto"/>
            </w:pPr>
            <w:r>
              <w:t xml:space="preserve">RVO-medewerkers; </w:t>
            </w:r>
          </w:p>
          <w:p w14:paraId="17FEFF1B" w14:textId="4469E979" w:rsidR="003F4970" w:rsidRDefault="003F4970" w:rsidP="003F4970">
            <w:pPr>
              <w:pStyle w:val="Lijstalinea"/>
              <w:numPr>
                <w:ilvl w:val="0"/>
                <w:numId w:val="23"/>
              </w:numPr>
              <w:spacing w:line="276" w:lineRule="auto"/>
            </w:pPr>
            <w:r>
              <w:t xml:space="preserve">RVO-klanten en zakelijke relaties; </w:t>
            </w:r>
          </w:p>
          <w:p w14:paraId="2C8D78FD" w14:textId="2E2EA54B" w:rsidR="003F4970" w:rsidRDefault="003F4970" w:rsidP="003F4970">
            <w:pPr>
              <w:pStyle w:val="Lijstalinea"/>
              <w:numPr>
                <w:ilvl w:val="0"/>
                <w:numId w:val="23"/>
              </w:numPr>
              <w:spacing w:line="276" w:lineRule="auto"/>
            </w:pPr>
            <w:r>
              <w:t xml:space="preserve">deelnemers aan RVO-activiteiten en evenementen; </w:t>
            </w:r>
          </w:p>
          <w:p w14:paraId="4A675501" w14:textId="4E87FC05" w:rsidR="003F4970" w:rsidRDefault="003F4970" w:rsidP="003F4970">
            <w:pPr>
              <w:pStyle w:val="Lijstalinea"/>
              <w:numPr>
                <w:ilvl w:val="0"/>
                <w:numId w:val="23"/>
              </w:numPr>
              <w:spacing w:line="276" w:lineRule="auto"/>
            </w:pPr>
            <w:r>
              <w:t xml:space="preserve">overige derden die tijdens de fotografie- en videoproducties herkenbaar in beeld komen; </w:t>
            </w:r>
          </w:p>
          <w:p w14:paraId="4B1CADF9" w14:textId="51DC3A7C" w:rsidR="000834D0" w:rsidRPr="007B2C7B" w:rsidRDefault="003F4970" w:rsidP="003F4970">
            <w:pPr>
              <w:pStyle w:val="Lijstalinea"/>
              <w:numPr>
                <w:ilvl w:val="0"/>
                <w:numId w:val="23"/>
              </w:numPr>
              <w:spacing w:line="276" w:lineRule="auto"/>
              <w:rPr>
                <w:rFonts w:cs="Arial"/>
                <w:szCs w:val="18"/>
              </w:rPr>
            </w:pPr>
            <w:r>
              <w:t>zakelijke en contractuele contactpersonen die betrokken zijn bij de uitvoering van de overeenkomst.</w:t>
            </w:r>
          </w:p>
        </w:tc>
      </w:tr>
      <w:tr w:rsidR="00640B2F" w:rsidRPr="00EE35F5" w14:paraId="678953BB" w14:textId="77777777" w:rsidTr="6901D4F9">
        <w:trPr>
          <w:trHeight w:val="150"/>
        </w:trPr>
        <w:tc>
          <w:tcPr>
            <w:tcW w:w="4749" w:type="dxa"/>
          </w:tcPr>
          <w:p w14:paraId="248E4605" w14:textId="2F60E000" w:rsidR="00640B2F" w:rsidRPr="00EE35F5" w:rsidRDefault="00640B2F" w:rsidP="00224BE9">
            <w:pPr>
              <w:rPr>
                <w:rFonts w:cs="Arial"/>
                <w:szCs w:val="18"/>
              </w:rPr>
            </w:pPr>
            <w:r w:rsidRPr="00EE35F5">
              <w:rPr>
                <w:rFonts w:cs="Arial"/>
                <w:szCs w:val="18"/>
              </w:rPr>
              <w:t xml:space="preserve">Beschrijving categorieën </w:t>
            </w:r>
            <w:r w:rsidR="00445714">
              <w:rPr>
                <w:rFonts w:cs="Arial"/>
                <w:szCs w:val="18"/>
              </w:rPr>
              <w:t>O</w:t>
            </w:r>
            <w:r w:rsidRPr="00EE35F5">
              <w:rPr>
                <w:rFonts w:cs="Arial"/>
                <w:szCs w:val="18"/>
              </w:rPr>
              <w:t>ntvangers van Persoonsgegevens</w:t>
            </w:r>
          </w:p>
        </w:tc>
        <w:tc>
          <w:tcPr>
            <w:tcW w:w="4749" w:type="dxa"/>
          </w:tcPr>
          <w:p w14:paraId="33558F29" w14:textId="77777777" w:rsidR="003F28C1" w:rsidRDefault="003F28C1" w:rsidP="003F28C1">
            <w:pPr>
              <w:spacing w:line="276" w:lineRule="auto"/>
              <w:rPr>
                <w:rFonts w:cs="Arial"/>
                <w:szCs w:val="18"/>
              </w:rPr>
            </w:pPr>
            <w:r w:rsidRPr="003F28C1">
              <w:rPr>
                <w:rFonts w:cs="Arial"/>
                <w:szCs w:val="18"/>
              </w:rPr>
              <w:t xml:space="preserve">A. Zakelijke- en Contractuele contacten </w:t>
            </w:r>
          </w:p>
          <w:p w14:paraId="06D41823" w14:textId="77777777" w:rsidR="00640B2F" w:rsidRDefault="003F28C1" w:rsidP="003F28C1">
            <w:pPr>
              <w:spacing w:line="276" w:lineRule="auto"/>
              <w:rPr>
                <w:rFonts w:cs="Arial"/>
                <w:szCs w:val="18"/>
              </w:rPr>
            </w:pPr>
            <w:r w:rsidRPr="003F28C1">
              <w:rPr>
                <w:rFonts w:cs="Arial"/>
                <w:szCs w:val="18"/>
              </w:rPr>
              <w:lastRenderedPageBreak/>
              <w:t>B. Collega's bij opdrachtgever, bureau</w:t>
            </w:r>
            <w:r>
              <w:rPr>
                <w:rFonts w:cs="Arial"/>
                <w:szCs w:val="18"/>
              </w:rPr>
              <w:t xml:space="preserve">s, </w:t>
            </w:r>
            <w:r w:rsidRPr="003F28C1">
              <w:rPr>
                <w:rFonts w:cs="Arial"/>
                <w:szCs w:val="18"/>
              </w:rPr>
              <w:t>andere betrokkenen.</w:t>
            </w:r>
          </w:p>
          <w:p w14:paraId="72A1C40B" w14:textId="77777777" w:rsidR="00F75A40" w:rsidRDefault="00F75A40" w:rsidP="003F28C1">
            <w:pPr>
              <w:spacing w:line="276" w:lineRule="auto"/>
              <w:rPr>
                <w:rFonts w:cs="Arial"/>
                <w:szCs w:val="18"/>
              </w:rPr>
            </w:pPr>
          </w:p>
          <w:p w14:paraId="777A9880" w14:textId="77777777" w:rsidR="00F75A40" w:rsidRDefault="00F75A40" w:rsidP="003F28C1">
            <w:pPr>
              <w:spacing w:line="276" w:lineRule="auto"/>
              <w:rPr>
                <w:rFonts w:cs="Arial"/>
                <w:szCs w:val="18"/>
              </w:rPr>
            </w:pPr>
            <w:r w:rsidRPr="00F75A40">
              <w:rPr>
                <w:rFonts w:cs="Arial"/>
                <w:szCs w:val="18"/>
              </w:rPr>
              <w:t>Indien van toepassing kunnen de beelden worden gedeeld met externe communicatiebureaus, mediapartners, vormgevers, webbeheerders en andere door RVO ingeschakelde partijen die betrokken zijn bij de productie, bewerking, publicatie of verspreiding van de communicatie-uitingen.</w:t>
            </w:r>
          </w:p>
          <w:p w14:paraId="0120EF4F" w14:textId="4E123AB3" w:rsidR="00F75A40" w:rsidRPr="00EE35F5" w:rsidRDefault="00F75A40" w:rsidP="003F28C1">
            <w:pPr>
              <w:spacing w:line="276" w:lineRule="auto"/>
              <w:rPr>
                <w:rFonts w:cs="Arial"/>
                <w:szCs w:val="18"/>
              </w:rPr>
            </w:pPr>
          </w:p>
        </w:tc>
      </w:tr>
      <w:tr w:rsidR="00640B2F" w:rsidRPr="00EE35F5" w14:paraId="76E68824" w14:textId="77777777" w:rsidTr="6901D4F9">
        <w:trPr>
          <w:trHeight w:val="150"/>
        </w:trPr>
        <w:tc>
          <w:tcPr>
            <w:tcW w:w="4749" w:type="dxa"/>
          </w:tcPr>
          <w:p w14:paraId="1A5E2951" w14:textId="77777777" w:rsidR="00640B2F" w:rsidRPr="00EE35F5" w:rsidRDefault="00640B2F" w:rsidP="00224BE9">
            <w:pPr>
              <w:rPr>
                <w:rFonts w:cs="Arial"/>
                <w:szCs w:val="18"/>
              </w:rPr>
            </w:pPr>
            <w:r w:rsidRPr="00EE35F5">
              <w:rPr>
                <w:rFonts w:cs="Arial"/>
                <w:szCs w:val="18"/>
              </w:rPr>
              <w:lastRenderedPageBreak/>
              <w:t>Locatie Verwerking Persoonsgegevens</w:t>
            </w:r>
          </w:p>
        </w:tc>
        <w:tc>
          <w:tcPr>
            <w:tcW w:w="4749" w:type="dxa"/>
          </w:tcPr>
          <w:p w14:paraId="2963DB73" w14:textId="5BC8151D" w:rsidR="00640B2F" w:rsidRPr="00EE35F5" w:rsidRDefault="00640B2F" w:rsidP="00224BE9">
            <w:pPr>
              <w:rPr>
                <w:iCs/>
                <w:szCs w:val="18"/>
              </w:rPr>
            </w:pPr>
            <w:r w:rsidRPr="00EE35F5">
              <w:rPr>
                <w:iCs/>
                <w:szCs w:val="18"/>
              </w:rPr>
              <w:t>Nederland</w:t>
            </w:r>
          </w:p>
        </w:tc>
      </w:tr>
    </w:tbl>
    <w:p w14:paraId="0501C438" w14:textId="77777777" w:rsidR="00640B2F" w:rsidRPr="00EE35F5" w:rsidRDefault="00640B2F" w:rsidP="00640B2F">
      <w:pPr>
        <w:rPr>
          <w:b/>
          <w:szCs w:val="18"/>
        </w:rPr>
      </w:pPr>
    </w:p>
    <w:p w14:paraId="2FD144A1" w14:textId="77777777" w:rsidR="00640B2F" w:rsidRPr="00EE35F5" w:rsidRDefault="00640B2F" w:rsidP="00640B2F">
      <w:pPr>
        <w:rPr>
          <w:b/>
          <w:szCs w:val="18"/>
        </w:rPr>
      </w:pPr>
    </w:p>
    <w:tbl>
      <w:tblPr>
        <w:tblStyle w:val="Tabelraster"/>
        <w:tblW w:w="9498" w:type="dxa"/>
        <w:tblInd w:w="-176" w:type="dxa"/>
        <w:tblLook w:val="04A0" w:firstRow="1" w:lastRow="0" w:firstColumn="1" w:lastColumn="0" w:noHBand="0" w:noVBand="1"/>
      </w:tblPr>
      <w:tblGrid>
        <w:gridCol w:w="4820"/>
        <w:gridCol w:w="4678"/>
      </w:tblGrid>
      <w:tr w:rsidR="00640B2F" w:rsidRPr="00EE35F5" w14:paraId="61F7B33C" w14:textId="77777777" w:rsidTr="00116A65">
        <w:tc>
          <w:tcPr>
            <w:tcW w:w="4820" w:type="dxa"/>
            <w:tcBorders>
              <w:top w:val="single" w:sz="4" w:space="0" w:color="auto"/>
              <w:left w:val="single" w:sz="4" w:space="0" w:color="auto"/>
              <w:bottom w:val="single" w:sz="4" w:space="0" w:color="auto"/>
              <w:right w:val="nil"/>
            </w:tcBorders>
          </w:tcPr>
          <w:p w14:paraId="0A429561" w14:textId="77777777" w:rsidR="00640B2F" w:rsidRPr="00EE35F5" w:rsidRDefault="00640B2F" w:rsidP="00224BE9">
            <w:pPr>
              <w:pStyle w:val="Geenafstand"/>
              <w:rPr>
                <w:rFonts w:ascii="Verdana" w:hAnsi="Verdana"/>
                <w:b/>
                <w:sz w:val="18"/>
                <w:szCs w:val="18"/>
                <w:lang w:val="nl-NL"/>
              </w:rPr>
            </w:pPr>
            <w:r w:rsidRPr="00EE35F5">
              <w:rPr>
                <w:rFonts w:ascii="Verdana" w:hAnsi="Verdana"/>
                <w:b/>
                <w:sz w:val="18"/>
                <w:szCs w:val="18"/>
                <w:lang w:val="nl-NL"/>
              </w:rPr>
              <w:t>In te vullen door Opdrachtnemer (de verwerker)</w:t>
            </w:r>
          </w:p>
        </w:tc>
        <w:tc>
          <w:tcPr>
            <w:tcW w:w="4678" w:type="dxa"/>
            <w:tcBorders>
              <w:top w:val="single" w:sz="4" w:space="0" w:color="auto"/>
              <w:left w:val="nil"/>
              <w:bottom w:val="single" w:sz="4" w:space="0" w:color="auto"/>
              <w:right w:val="single" w:sz="4" w:space="0" w:color="auto"/>
            </w:tcBorders>
          </w:tcPr>
          <w:p w14:paraId="37696941" w14:textId="77777777" w:rsidR="00640B2F" w:rsidRPr="00EE35F5" w:rsidRDefault="00640B2F" w:rsidP="00224BE9">
            <w:pPr>
              <w:pStyle w:val="Geenafstand"/>
              <w:rPr>
                <w:lang w:val="nl-NL"/>
              </w:rPr>
            </w:pPr>
          </w:p>
        </w:tc>
      </w:tr>
      <w:tr w:rsidR="00640B2F" w:rsidRPr="00EE35F5" w14:paraId="79300112" w14:textId="77777777" w:rsidTr="00224BE9">
        <w:tc>
          <w:tcPr>
            <w:tcW w:w="4820" w:type="dxa"/>
            <w:tcBorders>
              <w:top w:val="single" w:sz="4" w:space="0" w:color="auto"/>
            </w:tcBorders>
          </w:tcPr>
          <w:p w14:paraId="76A3EFB7" w14:textId="77777777" w:rsidR="00640B2F" w:rsidRPr="00EE35F5" w:rsidRDefault="00640B2F" w:rsidP="00224BE9">
            <w:pPr>
              <w:pStyle w:val="Geenafstand"/>
              <w:rPr>
                <w:rFonts w:ascii="Verdana" w:hAnsi="Verdana"/>
                <w:sz w:val="18"/>
                <w:szCs w:val="18"/>
                <w:lang w:val="nl-NL"/>
              </w:rPr>
            </w:pPr>
            <w:r w:rsidRPr="00EE35F5">
              <w:rPr>
                <w:rFonts w:ascii="Verdana" w:hAnsi="Verdana"/>
                <w:sz w:val="18"/>
                <w:szCs w:val="18"/>
                <w:lang w:val="nl-NL"/>
              </w:rPr>
              <w:t>Naam Verwerker inclusief contactgegevens</w:t>
            </w:r>
          </w:p>
        </w:tc>
        <w:tc>
          <w:tcPr>
            <w:tcW w:w="4678" w:type="dxa"/>
            <w:tcBorders>
              <w:top w:val="single" w:sz="4" w:space="0" w:color="auto"/>
            </w:tcBorders>
          </w:tcPr>
          <w:p w14:paraId="0A304767" w14:textId="77777777" w:rsidR="00640B2F" w:rsidRPr="00EE35F5" w:rsidRDefault="00640B2F" w:rsidP="00224BE9">
            <w:pPr>
              <w:pStyle w:val="Geenafstand"/>
              <w:rPr>
                <w:rFonts w:cs="Arial"/>
                <w:szCs w:val="18"/>
                <w:lang w:val="nl-NL"/>
              </w:rPr>
            </w:pPr>
          </w:p>
        </w:tc>
      </w:tr>
      <w:tr w:rsidR="00640B2F" w:rsidRPr="00EE35F5" w14:paraId="420CBCB9" w14:textId="77777777" w:rsidTr="00224BE9">
        <w:tc>
          <w:tcPr>
            <w:tcW w:w="4820" w:type="dxa"/>
          </w:tcPr>
          <w:p w14:paraId="41A61AC2" w14:textId="77777777" w:rsidR="00640B2F" w:rsidRPr="00EE35F5" w:rsidRDefault="00640B2F" w:rsidP="00224BE9">
            <w:pPr>
              <w:pStyle w:val="Geenafstand"/>
              <w:rPr>
                <w:rFonts w:ascii="Verdana" w:hAnsi="Verdana"/>
                <w:sz w:val="18"/>
                <w:szCs w:val="18"/>
                <w:lang w:val="nl-NL"/>
              </w:rPr>
            </w:pPr>
            <w:r w:rsidRPr="00EE35F5">
              <w:rPr>
                <w:rFonts w:ascii="Verdana" w:hAnsi="Verdana"/>
                <w:sz w:val="18"/>
                <w:szCs w:val="18"/>
                <w:lang w:val="nl-NL"/>
              </w:rPr>
              <w:t>Contactgegevens vertegenwoordiger Verwerker</w:t>
            </w:r>
          </w:p>
        </w:tc>
        <w:tc>
          <w:tcPr>
            <w:tcW w:w="4678" w:type="dxa"/>
          </w:tcPr>
          <w:p w14:paraId="1C5D4AD6" w14:textId="77777777" w:rsidR="00640B2F" w:rsidRPr="00EE35F5" w:rsidRDefault="00640B2F" w:rsidP="00224BE9">
            <w:pPr>
              <w:pStyle w:val="Geenafstand"/>
              <w:rPr>
                <w:rFonts w:ascii="Verdana" w:hAnsi="Verdana"/>
                <w:sz w:val="18"/>
                <w:szCs w:val="18"/>
                <w:lang w:val="nl-NL"/>
              </w:rPr>
            </w:pPr>
          </w:p>
        </w:tc>
      </w:tr>
      <w:tr w:rsidR="00640B2F" w:rsidRPr="00EE35F5" w14:paraId="28C629E4" w14:textId="77777777" w:rsidTr="00224BE9">
        <w:tc>
          <w:tcPr>
            <w:tcW w:w="4820" w:type="dxa"/>
          </w:tcPr>
          <w:p w14:paraId="7DB0DBE5" w14:textId="77777777" w:rsidR="00640B2F" w:rsidRPr="00EE35F5" w:rsidRDefault="00640B2F" w:rsidP="00224BE9">
            <w:pPr>
              <w:pStyle w:val="Geenafstand"/>
              <w:rPr>
                <w:rFonts w:ascii="Verdana" w:hAnsi="Verdana"/>
                <w:sz w:val="18"/>
                <w:szCs w:val="18"/>
                <w:lang w:val="nl-NL"/>
              </w:rPr>
            </w:pPr>
            <w:r w:rsidRPr="00EE35F5">
              <w:rPr>
                <w:rFonts w:ascii="Verdana" w:hAnsi="Verdana"/>
                <w:sz w:val="18"/>
                <w:szCs w:val="18"/>
                <w:lang w:val="nl-NL"/>
              </w:rPr>
              <w:t>Contactgegevens FG van de Verwerker</w:t>
            </w:r>
          </w:p>
        </w:tc>
        <w:tc>
          <w:tcPr>
            <w:tcW w:w="4678" w:type="dxa"/>
          </w:tcPr>
          <w:p w14:paraId="04F0E678" w14:textId="77777777" w:rsidR="00640B2F" w:rsidRPr="00EE35F5" w:rsidRDefault="00640B2F" w:rsidP="00224BE9">
            <w:pPr>
              <w:pStyle w:val="Geenafstand"/>
              <w:rPr>
                <w:rFonts w:ascii="Verdana" w:hAnsi="Verdana"/>
                <w:sz w:val="18"/>
                <w:szCs w:val="18"/>
                <w:lang w:val="nl-NL"/>
              </w:rPr>
            </w:pPr>
          </w:p>
        </w:tc>
      </w:tr>
      <w:tr w:rsidR="00640B2F" w:rsidRPr="00EE35F5" w14:paraId="6348490B" w14:textId="77777777" w:rsidTr="00224BE9">
        <w:tc>
          <w:tcPr>
            <w:tcW w:w="4820" w:type="dxa"/>
            <w:tcBorders>
              <w:bottom w:val="single" w:sz="4" w:space="0" w:color="auto"/>
            </w:tcBorders>
          </w:tcPr>
          <w:p w14:paraId="5541CE51" w14:textId="77777777" w:rsidR="00640B2F" w:rsidRPr="00EE35F5" w:rsidRDefault="00640B2F" w:rsidP="00224BE9">
            <w:pPr>
              <w:rPr>
                <w:szCs w:val="18"/>
              </w:rPr>
            </w:pPr>
          </w:p>
        </w:tc>
        <w:tc>
          <w:tcPr>
            <w:tcW w:w="4678" w:type="dxa"/>
            <w:tcBorders>
              <w:bottom w:val="single" w:sz="4" w:space="0" w:color="auto"/>
            </w:tcBorders>
          </w:tcPr>
          <w:p w14:paraId="5894E5FF" w14:textId="77777777" w:rsidR="00640B2F" w:rsidRPr="00EE35F5" w:rsidRDefault="00640B2F" w:rsidP="00224BE9">
            <w:pPr>
              <w:pStyle w:val="Geenafstand"/>
              <w:rPr>
                <w:rFonts w:ascii="Verdana" w:hAnsi="Verdana"/>
                <w:sz w:val="18"/>
                <w:szCs w:val="18"/>
                <w:lang w:val="nl-NL"/>
              </w:rPr>
            </w:pPr>
          </w:p>
        </w:tc>
      </w:tr>
      <w:tr w:rsidR="00640B2F" w:rsidRPr="00EE35F5" w14:paraId="36677777" w14:textId="77777777" w:rsidTr="00224BE9">
        <w:tc>
          <w:tcPr>
            <w:tcW w:w="4820" w:type="dxa"/>
            <w:tcBorders>
              <w:bottom w:val="single" w:sz="4" w:space="0" w:color="auto"/>
            </w:tcBorders>
          </w:tcPr>
          <w:p w14:paraId="672709EE" w14:textId="77777777" w:rsidR="00640B2F" w:rsidRPr="00EE35F5" w:rsidRDefault="00640B2F" w:rsidP="00224BE9">
            <w:pPr>
              <w:rPr>
                <w:szCs w:val="18"/>
              </w:rPr>
            </w:pPr>
            <w:r w:rsidRPr="00EE35F5">
              <w:rPr>
                <w:szCs w:val="18"/>
              </w:rPr>
              <w:t>Worden de gegevens doorgegeven aan een of meer landen buiten de EER?</w:t>
            </w:r>
          </w:p>
        </w:tc>
        <w:tc>
          <w:tcPr>
            <w:tcW w:w="4678" w:type="dxa"/>
            <w:tcBorders>
              <w:bottom w:val="single" w:sz="4" w:space="0" w:color="auto"/>
            </w:tcBorders>
          </w:tcPr>
          <w:p w14:paraId="5FB4CE9E" w14:textId="77777777" w:rsidR="00640B2F" w:rsidRPr="00EE35F5" w:rsidRDefault="00640B2F" w:rsidP="00224BE9">
            <w:pPr>
              <w:pStyle w:val="Geenafstand"/>
              <w:rPr>
                <w:rFonts w:ascii="Verdana" w:hAnsi="Verdana"/>
                <w:sz w:val="18"/>
                <w:szCs w:val="18"/>
                <w:lang w:val="nl-NL"/>
              </w:rPr>
            </w:pPr>
          </w:p>
        </w:tc>
      </w:tr>
    </w:tbl>
    <w:p w14:paraId="3A5ED192" w14:textId="77777777" w:rsidR="00640B2F" w:rsidRPr="00EE35F5" w:rsidRDefault="00640B2F" w:rsidP="00640B2F">
      <w:pPr>
        <w:rPr>
          <w:szCs w:val="18"/>
        </w:rPr>
      </w:pPr>
    </w:p>
    <w:p w14:paraId="629A9080" w14:textId="77777777" w:rsidR="00640B2F" w:rsidRPr="00EE35F5" w:rsidRDefault="00640B2F" w:rsidP="00640B2F">
      <w:pPr>
        <w:rPr>
          <w:szCs w:val="18"/>
        </w:rPr>
      </w:pPr>
      <w:proofErr w:type="spellStart"/>
      <w:r w:rsidRPr="00EE35F5">
        <w:rPr>
          <w:szCs w:val="18"/>
        </w:rPr>
        <w:t>Subverwerker</w:t>
      </w:r>
      <w:proofErr w:type="spellEnd"/>
      <w:r w:rsidRPr="00EE35F5">
        <w:rPr>
          <w:szCs w:val="18"/>
        </w:rPr>
        <w:t>(s)</w:t>
      </w:r>
    </w:p>
    <w:tbl>
      <w:tblPr>
        <w:tblStyle w:val="Tabelraster"/>
        <w:tblW w:w="9498" w:type="dxa"/>
        <w:tblInd w:w="-176" w:type="dxa"/>
        <w:tblLook w:val="04A0" w:firstRow="1" w:lastRow="0" w:firstColumn="1" w:lastColumn="0" w:noHBand="0" w:noVBand="1"/>
      </w:tblPr>
      <w:tblGrid>
        <w:gridCol w:w="4724"/>
        <w:gridCol w:w="4774"/>
      </w:tblGrid>
      <w:tr w:rsidR="00640B2F" w:rsidRPr="00EE35F5" w14:paraId="7BCB8BBA" w14:textId="77777777" w:rsidTr="00224BE9">
        <w:tc>
          <w:tcPr>
            <w:tcW w:w="4724" w:type="dxa"/>
          </w:tcPr>
          <w:p w14:paraId="5EA65CC2" w14:textId="77777777" w:rsidR="00640B2F" w:rsidRPr="00EE35F5" w:rsidRDefault="00640B2F" w:rsidP="00224BE9">
            <w:pPr>
              <w:spacing w:line="276" w:lineRule="auto"/>
              <w:rPr>
                <w:rFonts w:cs="Arial"/>
                <w:szCs w:val="18"/>
              </w:rPr>
            </w:pPr>
            <w:r w:rsidRPr="00EE35F5">
              <w:rPr>
                <w:rFonts w:cs="Arial"/>
                <w:szCs w:val="18"/>
              </w:rPr>
              <w:t xml:space="preserve">Naam en contactgegevens </w:t>
            </w:r>
            <w:proofErr w:type="spellStart"/>
            <w:r w:rsidRPr="00EE35F5">
              <w:rPr>
                <w:rFonts w:cs="Arial"/>
                <w:szCs w:val="18"/>
              </w:rPr>
              <w:t>subverwerker</w:t>
            </w:r>
            <w:proofErr w:type="spellEnd"/>
          </w:p>
        </w:tc>
        <w:tc>
          <w:tcPr>
            <w:tcW w:w="4774" w:type="dxa"/>
          </w:tcPr>
          <w:p w14:paraId="2F416BA6"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77F1ECE5" w14:textId="77777777" w:rsidTr="00224BE9">
        <w:tc>
          <w:tcPr>
            <w:tcW w:w="4724" w:type="dxa"/>
          </w:tcPr>
          <w:p w14:paraId="4ABC6943" w14:textId="77777777" w:rsidR="00640B2F" w:rsidRPr="00EE35F5" w:rsidRDefault="00640B2F" w:rsidP="00224BE9">
            <w:pPr>
              <w:spacing w:line="276" w:lineRule="auto"/>
              <w:rPr>
                <w:rFonts w:cs="Arial"/>
                <w:szCs w:val="18"/>
              </w:rPr>
            </w:pPr>
            <w:r w:rsidRPr="00EE35F5">
              <w:rPr>
                <w:rFonts w:cs="Arial"/>
                <w:szCs w:val="18"/>
              </w:rPr>
              <w:t xml:space="preserve">Nummer handelsregister van </w:t>
            </w:r>
            <w:proofErr w:type="spellStart"/>
            <w:r w:rsidRPr="00EE35F5">
              <w:rPr>
                <w:rFonts w:cs="Arial"/>
                <w:szCs w:val="18"/>
              </w:rPr>
              <w:t>subverwerker</w:t>
            </w:r>
            <w:proofErr w:type="spellEnd"/>
          </w:p>
        </w:tc>
        <w:tc>
          <w:tcPr>
            <w:tcW w:w="4774" w:type="dxa"/>
          </w:tcPr>
          <w:p w14:paraId="391F1192"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327D6874" w14:textId="77777777" w:rsidTr="00224BE9">
        <w:tc>
          <w:tcPr>
            <w:tcW w:w="4724" w:type="dxa"/>
          </w:tcPr>
          <w:p w14:paraId="171A0BC0" w14:textId="77777777" w:rsidR="00640B2F" w:rsidRPr="00EE35F5" w:rsidRDefault="00640B2F" w:rsidP="00224BE9">
            <w:pPr>
              <w:spacing w:line="276" w:lineRule="auto"/>
              <w:rPr>
                <w:rFonts w:cs="Arial"/>
                <w:szCs w:val="18"/>
              </w:rPr>
            </w:pPr>
            <w:r w:rsidRPr="00EE35F5">
              <w:rPr>
                <w:rFonts w:cs="Arial"/>
                <w:szCs w:val="18"/>
              </w:rPr>
              <w:t>Het onderwerp/aard en doel van de Verwerking</w:t>
            </w:r>
          </w:p>
        </w:tc>
        <w:tc>
          <w:tcPr>
            <w:tcW w:w="4774" w:type="dxa"/>
          </w:tcPr>
          <w:p w14:paraId="5D417048"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6FCD9EEF" w14:textId="77777777" w:rsidTr="00224BE9">
        <w:tc>
          <w:tcPr>
            <w:tcW w:w="4724" w:type="dxa"/>
          </w:tcPr>
          <w:p w14:paraId="101CEC01" w14:textId="77777777" w:rsidR="00640B2F" w:rsidRPr="00EE35F5" w:rsidRDefault="00640B2F" w:rsidP="00224BE9">
            <w:pPr>
              <w:spacing w:line="276" w:lineRule="auto"/>
              <w:rPr>
                <w:rFonts w:cs="Arial"/>
                <w:szCs w:val="18"/>
              </w:rPr>
            </w:pPr>
            <w:r w:rsidRPr="00EE35F5">
              <w:rPr>
                <w:rFonts w:cs="Arial"/>
                <w:szCs w:val="18"/>
              </w:rPr>
              <w:t>Het soort Persoonsgegevens</w:t>
            </w:r>
          </w:p>
        </w:tc>
        <w:tc>
          <w:tcPr>
            <w:tcW w:w="4774" w:type="dxa"/>
          </w:tcPr>
          <w:p w14:paraId="4096AF3D"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06EB5652" w14:textId="77777777" w:rsidTr="00224BE9">
        <w:tc>
          <w:tcPr>
            <w:tcW w:w="4724" w:type="dxa"/>
          </w:tcPr>
          <w:p w14:paraId="3E57269E" w14:textId="77777777" w:rsidR="00640B2F" w:rsidRPr="00EE35F5" w:rsidRDefault="00640B2F" w:rsidP="00224BE9">
            <w:pPr>
              <w:spacing w:line="276" w:lineRule="auto"/>
              <w:rPr>
                <w:rFonts w:cs="Arial"/>
                <w:szCs w:val="18"/>
              </w:rPr>
            </w:pPr>
            <w:r w:rsidRPr="00EE35F5">
              <w:rPr>
                <w:rFonts w:cs="Arial"/>
                <w:szCs w:val="18"/>
              </w:rPr>
              <w:t>Beschrijving categorieën van Persoonsgegevens</w:t>
            </w:r>
          </w:p>
        </w:tc>
        <w:tc>
          <w:tcPr>
            <w:tcW w:w="4774" w:type="dxa"/>
          </w:tcPr>
          <w:p w14:paraId="3071558A"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5EC9CDF9" w14:textId="77777777" w:rsidTr="00224BE9">
        <w:tc>
          <w:tcPr>
            <w:tcW w:w="4724" w:type="dxa"/>
          </w:tcPr>
          <w:p w14:paraId="0D5B2A56" w14:textId="77777777" w:rsidR="00640B2F" w:rsidRPr="00EE35F5" w:rsidRDefault="00640B2F" w:rsidP="00224BE9">
            <w:pPr>
              <w:spacing w:line="276" w:lineRule="auto"/>
              <w:rPr>
                <w:rFonts w:cs="Arial"/>
                <w:szCs w:val="18"/>
              </w:rPr>
            </w:pPr>
            <w:r w:rsidRPr="00EE35F5">
              <w:rPr>
                <w:rFonts w:cs="Arial"/>
                <w:szCs w:val="18"/>
              </w:rPr>
              <w:t>Beschrijving categorieën Betrokkenen</w:t>
            </w:r>
          </w:p>
        </w:tc>
        <w:tc>
          <w:tcPr>
            <w:tcW w:w="4774" w:type="dxa"/>
          </w:tcPr>
          <w:p w14:paraId="7D73CE99"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4A8F1C24" w14:textId="77777777" w:rsidTr="00224BE9">
        <w:tc>
          <w:tcPr>
            <w:tcW w:w="4724" w:type="dxa"/>
          </w:tcPr>
          <w:p w14:paraId="7EEFB62D" w14:textId="77777777" w:rsidR="00640B2F" w:rsidRPr="00EE35F5" w:rsidRDefault="00640B2F" w:rsidP="00224BE9">
            <w:pPr>
              <w:spacing w:line="276" w:lineRule="auto"/>
              <w:rPr>
                <w:rFonts w:cs="Arial"/>
                <w:szCs w:val="18"/>
              </w:rPr>
            </w:pPr>
            <w:r w:rsidRPr="00EE35F5">
              <w:rPr>
                <w:rFonts w:cs="Arial"/>
                <w:szCs w:val="18"/>
              </w:rPr>
              <w:t>Beschrijving categorieën Ontvangers van Persoonsgegevens</w:t>
            </w:r>
          </w:p>
        </w:tc>
        <w:tc>
          <w:tcPr>
            <w:tcW w:w="4774" w:type="dxa"/>
          </w:tcPr>
          <w:p w14:paraId="4D2CCBB1" w14:textId="77777777" w:rsidR="00640B2F" w:rsidRPr="00EE35F5" w:rsidRDefault="00640B2F" w:rsidP="00224BE9">
            <w:pPr>
              <w:spacing w:line="276" w:lineRule="auto"/>
              <w:rPr>
                <w:rFonts w:cs="Arial"/>
                <w:szCs w:val="18"/>
              </w:rPr>
            </w:pPr>
            <w:r w:rsidRPr="00EE35F5">
              <w:rPr>
                <w:rFonts w:cs="Arial"/>
                <w:szCs w:val="18"/>
              </w:rPr>
              <w:t>NVT</w:t>
            </w:r>
          </w:p>
        </w:tc>
      </w:tr>
      <w:tr w:rsidR="00640B2F" w:rsidRPr="00EE35F5" w14:paraId="720C6F44" w14:textId="77777777" w:rsidTr="00224BE9">
        <w:tc>
          <w:tcPr>
            <w:tcW w:w="4724" w:type="dxa"/>
          </w:tcPr>
          <w:p w14:paraId="6F377EEC" w14:textId="77777777" w:rsidR="00640B2F" w:rsidRPr="00EE35F5" w:rsidRDefault="00640B2F" w:rsidP="00224BE9">
            <w:pPr>
              <w:spacing w:line="276" w:lineRule="auto"/>
              <w:rPr>
                <w:rFonts w:cs="Arial"/>
                <w:szCs w:val="18"/>
              </w:rPr>
            </w:pPr>
            <w:r w:rsidRPr="00EE35F5">
              <w:rPr>
                <w:rFonts w:cs="Arial"/>
                <w:szCs w:val="18"/>
              </w:rPr>
              <w:t>Locatie Verwerking Persoonsgegevens</w:t>
            </w:r>
          </w:p>
        </w:tc>
        <w:tc>
          <w:tcPr>
            <w:tcW w:w="4774" w:type="dxa"/>
          </w:tcPr>
          <w:p w14:paraId="3F0D0883" w14:textId="77777777" w:rsidR="00640B2F" w:rsidRPr="00EE35F5" w:rsidRDefault="00640B2F" w:rsidP="00224BE9">
            <w:pPr>
              <w:spacing w:line="276" w:lineRule="auto"/>
              <w:rPr>
                <w:rFonts w:cs="Arial"/>
                <w:szCs w:val="18"/>
              </w:rPr>
            </w:pPr>
            <w:r w:rsidRPr="00EE35F5">
              <w:rPr>
                <w:rFonts w:cs="Arial"/>
                <w:szCs w:val="18"/>
              </w:rPr>
              <w:t>NVT</w:t>
            </w:r>
          </w:p>
        </w:tc>
      </w:tr>
    </w:tbl>
    <w:p w14:paraId="62157033" w14:textId="77777777" w:rsidR="00640B2F" w:rsidRPr="00EE35F5" w:rsidRDefault="00640B2F" w:rsidP="00640B2F">
      <w:pPr>
        <w:rPr>
          <w:b/>
          <w:szCs w:val="18"/>
        </w:rPr>
      </w:pPr>
      <w:r w:rsidRPr="00EE35F5">
        <w:rPr>
          <w:b/>
          <w:szCs w:val="18"/>
        </w:rPr>
        <w:br w:type="page"/>
      </w:r>
    </w:p>
    <w:p w14:paraId="6B7E2EF7" w14:textId="77777777" w:rsidR="00640B2F" w:rsidRPr="00EE35F5" w:rsidRDefault="00640B2F" w:rsidP="00640B2F">
      <w:pPr>
        <w:rPr>
          <w:b/>
          <w:szCs w:val="18"/>
        </w:rPr>
      </w:pPr>
      <w:r w:rsidRPr="00EE35F5">
        <w:rPr>
          <w:b/>
          <w:szCs w:val="18"/>
        </w:rPr>
        <w:lastRenderedPageBreak/>
        <w:t>Bijlage 2. Passende technische en organisatorische maatregelen</w:t>
      </w:r>
    </w:p>
    <w:p w14:paraId="62DC9CC9" w14:textId="77777777" w:rsidR="00640B2F" w:rsidRDefault="00640B2F" w:rsidP="00640B2F">
      <w:pPr>
        <w:pStyle w:val="Lijstalinea"/>
        <w:rPr>
          <w:szCs w:val="18"/>
        </w:rPr>
      </w:pPr>
    </w:p>
    <w:p w14:paraId="3011E777" w14:textId="77777777" w:rsidR="00DA17AB" w:rsidRDefault="00640B2F" w:rsidP="00DA17AB">
      <w:pPr>
        <w:pStyle w:val="Lijstalinea"/>
        <w:numPr>
          <w:ilvl w:val="0"/>
          <w:numId w:val="9"/>
        </w:numPr>
        <w:rPr>
          <w:szCs w:val="18"/>
        </w:rPr>
      </w:pPr>
      <w:r w:rsidRPr="008E26D2">
        <w:rPr>
          <w:szCs w:val="18"/>
        </w:rPr>
        <w:t xml:space="preserve">Binnen de Rijksoverheid geldt de </w:t>
      </w:r>
      <w:hyperlink r:id="rId15" w:history="1">
        <w:r w:rsidRPr="00133C00">
          <w:rPr>
            <w:rStyle w:val="Hyperlink"/>
            <w:rFonts w:eastAsiaTheme="majorEastAsia"/>
            <w:szCs w:val="18"/>
          </w:rPr>
          <w:t>Baseline Informatiebeveiliging Overheid</w:t>
        </w:r>
      </w:hyperlink>
      <w:r>
        <w:rPr>
          <w:szCs w:val="18"/>
        </w:rPr>
        <w:t xml:space="preserve"> (BIO) </w:t>
      </w:r>
      <w:r w:rsidRPr="008E26D2">
        <w:rPr>
          <w:szCs w:val="18"/>
        </w:rPr>
        <w:t>als basis voor de inrichting van informatiebeveiliging.</w:t>
      </w:r>
    </w:p>
    <w:p w14:paraId="007E18C9" w14:textId="77777777" w:rsidR="00DA17AB" w:rsidRDefault="00DA17AB" w:rsidP="00DA17AB">
      <w:pPr>
        <w:pStyle w:val="Lijstalinea"/>
        <w:numPr>
          <w:ilvl w:val="0"/>
          <w:numId w:val="9"/>
        </w:numPr>
        <w:rPr>
          <w:szCs w:val="18"/>
        </w:rPr>
      </w:pPr>
      <w:r w:rsidRPr="00DA17AB">
        <w:rPr>
          <w:szCs w:val="18"/>
        </w:rPr>
        <w:t>De beveiliging van Opdrachtnemer dient minstens aan dezelfde eisen te voldoen als de BIO dat voorschrijft op de onderdelen: BBN-2.</w:t>
      </w:r>
    </w:p>
    <w:p w14:paraId="7B11C738" w14:textId="77777777" w:rsidR="00DA17AB" w:rsidRDefault="00DA17AB" w:rsidP="00DA17AB">
      <w:pPr>
        <w:pStyle w:val="Lijstalinea"/>
        <w:numPr>
          <w:ilvl w:val="0"/>
          <w:numId w:val="9"/>
        </w:numPr>
        <w:rPr>
          <w:szCs w:val="18"/>
        </w:rPr>
      </w:pPr>
      <w:r w:rsidRPr="00DA17AB">
        <w:rPr>
          <w:szCs w:val="18"/>
        </w:rPr>
        <w:t>De Baseline Informatiebeveiliging Overheid (BIO) en BBN-2 mogen worden vervangen door ISO-27001.</w:t>
      </w:r>
    </w:p>
    <w:p w14:paraId="36E8A1B0" w14:textId="25319AF1" w:rsidR="00640B2F" w:rsidRPr="00DA17AB" w:rsidRDefault="00DA17AB" w:rsidP="00DA17AB">
      <w:pPr>
        <w:pStyle w:val="Lijstalinea"/>
        <w:numPr>
          <w:ilvl w:val="0"/>
          <w:numId w:val="9"/>
        </w:numPr>
        <w:rPr>
          <w:szCs w:val="18"/>
        </w:rPr>
      </w:pPr>
      <w:r w:rsidRPr="00DA17AB">
        <w:rPr>
          <w:szCs w:val="18"/>
        </w:rPr>
        <w:t xml:space="preserve">Opdrachtnemer richt aanvullende maatregelen in op basis van het risico van de Verwerking, die bijvoorbeeld naar aanleiding van een Data </w:t>
      </w:r>
      <w:proofErr w:type="spellStart"/>
      <w:r w:rsidRPr="00DA17AB">
        <w:rPr>
          <w:szCs w:val="18"/>
        </w:rPr>
        <w:t>Protection</w:t>
      </w:r>
      <w:proofErr w:type="spellEnd"/>
      <w:r w:rsidRPr="00DA17AB">
        <w:rPr>
          <w:szCs w:val="18"/>
        </w:rPr>
        <w:t xml:space="preserve"> Impact Assessment (DPIA) zijn vastgesteld. Een overzicht van deze maatregelen is hieronder opgenomen.</w:t>
      </w:r>
    </w:p>
    <w:p w14:paraId="158F9F67" w14:textId="77777777" w:rsidR="00640B2F" w:rsidRPr="00EE35F5" w:rsidRDefault="00640B2F" w:rsidP="00640B2F">
      <w:pPr>
        <w:rPr>
          <w:szCs w:val="18"/>
        </w:rPr>
      </w:pPr>
    </w:p>
    <w:p w14:paraId="41E30151" w14:textId="0C766F33" w:rsidR="00640B2F" w:rsidRDefault="00640B2F" w:rsidP="00640B2F">
      <w:pPr>
        <w:rPr>
          <w:b/>
          <w:szCs w:val="18"/>
        </w:rPr>
      </w:pPr>
      <w:r w:rsidRPr="00EE35F5">
        <w:rPr>
          <w:b/>
          <w:szCs w:val="18"/>
        </w:rPr>
        <w:t>In te vullen door Opdrachtnemer:</w:t>
      </w:r>
    </w:p>
    <w:p w14:paraId="7EC1EA6E" w14:textId="77777777" w:rsidR="008011CC" w:rsidRPr="00EE35F5" w:rsidRDefault="008011CC" w:rsidP="00640B2F">
      <w:pPr>
        <w:rPr>
          <w:b/>
          <w:szCs w:val="18"/>
        </w:rPr>
      </w:pPr>
    </w:p>
    <w:tbl>
      <w:tblPr>
        <w:tblStyle w:val="Tabelraster"/>
        <w:tblW w:w="0" w:type="auto"/>
        <w:tblLook w:val="04A0" w:firstRow="1" w:lastRow="0" w:firstColumn="1" w:lastColumn="0" w:noHBand="0" w:noVBand="1"/>
      </w:tblPr>
      <w:tblGrid>
        <w:gridCol w:w="2136"/>
        <w:gridCol w:w="2522"/>
        <w:gridCol w:w="2201"/>
        <w:gridCol w:w="2202"/>
      </w:tblGrid>
      <w:tr w:rsidR="00640B2F" w:rsidRPr="00EE35F5" w14:paraId="59694424" w14:textId="77777777" w:rsidTr="00224BE9">
        <w:tc>
          <w:tcPr>
            <w:tcW w:w="2136" w:type="dxa"/>
          </w:tcPr>
          <w:p w14:paraId="3C3B82A8" w14:textId="76A8CB35" w:rsidR="00640B2F" w:rsidRPr="00EE35F5" w:rsidRDefault="00640B2F" w:rsidP="00224BE9">
            <w:pPr>
              <w:rPr>
                <w:b/>
                <w:szCs w:val="18"/>
              </w:rPr>
            </w:pPr>
            <w:r w:rsidRPr="00EE35F5">
              <w:rPr>
                <w:b/>
                <w:szCs w:val="18"/>
              </w:rPr>
              <w:t>Certificaten</w:t>
            </w:r>
            <w:r w:rsidR="00B235F3">
              <w:rPr>
                <w:b/>
                <w:szCs w:val="18"/>
              </w:rPr>
              <w:t xml:space="preserve"> van Verwerker</w:t>
            </w:r>
          </w:p>
        </w:tc>
        <w:tc>
          <w:tcPr>
            <w:tcW w:w="2522" w:type="dxa"/>
          </w:tcPr>
          <w:p w14:paraId="52104B49" w14:textId="77777777" w:rsidR="00640B2F" w:rsidRPr="00EE35F5" w:rsidRDefault="00640B2F" w:rsidP="00224BE9">
            <w:pPr>
              <w:rPr>
                <w:b/>
                <w:szCs w:val="18"/>
              </w:rPr>
            </w:pPr>
            <w:r w:rsidRPr="00EE35F5">
              <w:rPr>
                <w:b/>
                <w:szCs w:val="18"/>
              </w:rPr>
              <w:t>Organisatieonderdeel/ dienst waarop certificaat betrekking heeft</w:t>
            </w:r>
          </w:p>
        </w:tc>
        <w:tc>
          <w:tcPr>
            <w:tcW w:w="2201" w:type="dxa"/>
          </w:tcPr>
          <w:p w14:paraId="56250AB5" w14:textId="77777777" w:rsidR="00640B2F" w:rsidRPr="00EE35F5" w:rsidRDefault="00640B2F" w:rsidP="00224BE9">
            <w:pPr>
              <w:rPr>
                <w:b/>
                <w:szCs w:val="18"/>
              </w:rPr>
            </w:pPr>
            <w:r w:rsidRPr="00EE35F5">
              <w:rPr>
                <w:b/>
                <w:szCs w:val="18"/>
              </w:rPr>
              <w:t>Geldigheidsduur certificaat</w:t>
            </w:r>
          </w:p>
        </w:tc>
        <w:tc>
          <w:tcPr>
            <w:tcW w:w="2202" w:type="dxa"/>
          </w:tcPr>
          <w:p w14:paraId="66189DC4" w14:textId="77777777" w:rsidR="00640B2F" w:rsidRPr="00EE35F5" w:rsidRDefault="00640B2F" w:rsidP="00224BE9">
            <w:pPr>
              <w:rPr>
                <w:b/>
                <w:szCs w:val="18"/>
              </w:rPr>
            </w:pPr>
            <w:r w:rsidRPr="00EE35F5">
              <w:rPr>
                <w:b/>
                <w:szCs w:val="18"/>
              </w:rPr>
              <w:t>Verklaring van toepasselijkheid</w:t>
            </w:r>
          </w:p>
        </w:tc>
      </w:tr>
      <w:tr w:rsidR="00640B2F" w:rsidRPr="00EE35F5" w14:paraId="09F77E92" w14:textId="77777777" w:rsidTr="00224BE9">
        <w:tc>
          <w:tcPr>
            <w:tcW w:w="2136" w:type="dxa"/>
          </w:tcPr>
          <w:p w14:paraId="3667EE0C" w14:textId="77777777" w:rsidR="00640B2F" w:rsidRPr="00EE35F5" w:rsidRDefault="00640B2F" w:rsidP="00224BE9">
            <w:pPr>
              <w:rPr>
                <w:bCs/>
                <w:szCs w:val="18"/>
              </w:rPr>
            </w:pPr>
          </w:p>
        </w:tc>
        <w:tc>
          <w:tcPr>
            <w:tcW w:w="2522" w:type="dxa"/>
          </w:tcPr>
          <w:p w14:paraId="4C241B73" w14:textId="77777777" w:rsidR="00640B2F" w:rsidRPr="00EE35F5" w:rsidRDefault="00640B2F" w:rsidP="00224BE9">
            <w:pPr>
              <w:rPr>
                <w:bCs/>
                <w:szCs w:val="18"/>
              </w:rPr>
            </w:pPr>
          </w:p>
        </w:tc>
        <w:tc>
          <w:tcPr>
            <w:tcW w:w="2201" w:type="dxa"/>
          </w:tcPr>
          <w:p w14:paraId="203DE37F" w14:textId="77777777" w:rsidR="00640B2F" w:rsidRPr="00EE35F5" w:rsidRDefault="00640B2F" w:rsidP="00224BE9">
            <w:pPr>
              <w:rPr>
                <w:bCs/>
                <w:szCs w:val="18"/>
              </w:rPr>
            </w:pPr>
          </w:p>
        </w:tc>
        <w:tc>
          <w:tcPr>
            <w:tcW w:w="2202" w:type="dxa"/>
          </w:tcPr>
          <w:p w14:paraId="014D3504" w14:textId="77777777" w:rsidR="00640B2F" w:rsidRPr="00EE35F5" w:rsidRDefault="00640B2F" w:rsidP="00224BE9">
            <w:pPr>
              <w:rPr>
                <w:bCs/>
                <w:szCs w:val="18"/>
              </w:rPr>
            </w:pPr>
          </w:p>
        </w:tc>
      </w:tr>
      <w:tr w:rsidR="00AB7993" w:rsidRPr="00EE35F5" w14:paraId="56C544E3" w14:textId="77777777" w:rsidTr="00224BE9">
        <w:tc>
          <w:tcPr>
            <w:tcW w:w="2136" w:type="dxa"/>
          </w:tcPr>
          <w:p w14:paraId="282DC5BD" w14:textId="77777777" w:rsidR="00AB7993" w:rsidRPr="00EE35F5" w:rsidRDefault="00AB7993" w:rsidP="00224BE9">
            <w:pPr>
              <w:rPr>
                <w:bCs/>
                <w:szCs w:val="18"/>
              </w:rPr>
            </w:pPr>
          </w:p>
        </w:tc>
        <w:tc>
          <w:tcPr>
            <w:tcW w:w="2522" w:type="dxa"/>
          </w:tcPr>
          <w:p w14:paraId="7F07A212" w14:textId="77777777" w:rsidR="00AB7993" w:rsidRPr="00EE35F5" w:rsidRDefault="00AB7993" w:rsidP="00224BE9">
            <w:pPr>
              <w:rPr>
                <w:bCs/>
                <w:szCs w:val="18"/>
              </w:rPr>
            </w:pPr>
          </w:p>
        </w:tc>
        <w:tc>
          <w:tcPr>
            <w:tcW w:w="2201" w:type="dxa"/>
          </w:tcPr>
          <w:p w14:paraId="62E19881" w14:textId="77777777" w:rsidR="00AB7993" w:rsidRPr="00EE35F5" w:rsidRDefault="00AB7993" w:rsidP="00224BE9">
            <w:pPr>
              <w:rPr>
                <w:bCs/>
                <w:szCs w:val="18"/>
              </w:rPr>
            </w:pPr>
          </w:p>
        </w:tc>
        <w:tc>
          <w:tcPr>
            <w:tcW w:w="2202" w:type="dxa"/>
          </w:tcPr>
          <w:p w14:paraId="03A47265" w14:textId="77777777" w:rsidR="00AB7993" w:rsidRPr="00EE35F5" w:rsidRDefault="00AB7993" w:rsidP="00224BE9">
            <w:pPr>
              <w:rPr>
                <w:bCs/>
                <w:szCs w:val="18"/>
              </w:rPr>
            </w:pPr>
          </w:p>
        </w:tc>
      </w:tr>
    </w:tbl>
    <w:p w14:paraId="76BF6FA5" w14:textId="77777777" w:rsidR="00640B2F" w:rsidRPr="00EE35F5" w:rsidRDefault="00640B2F" w:rsidP="00640B2F">
      <w:pPr>
        <w:rPr>
          <w:b/>
          <w:szCs w:val="18"/>
        </w:rPr>
      </w:pPr>
    </w:p>
    <w:p w14:paraId="292AF2A9" w14:textId="77777777" w:rsidR="00640B2F" w:rsidRPr="00EE35F5" w:rsidRDefault="00640B2F" w:rsidP="00640B2F">
      <w:pPr>
        <w:rPr>
          <w:b/>
          <w:szCs w:val="18"/>
        </w:rPr>
      </w:pPr>
      <w:r w:rsidRPr="00EE35F5">
        <w:rPr>
          <w:b/>
          <w:szCs w:val="18"/>
        </w:rPr>
        <w:t>Overige kwalificaties:</w:t>
      </w:r>
    </w:p>
    <w:tbl>
      <w:tblPr>
        <w:tblStyle w:val="Tabelraster"/>
        <w:tblW w:w="0" w:type="auto"/>
        <w:tblLook w:val="04A0" w:firstRow="1" w:lastRow="0" w:firstColumn="1" w:lastColumn="0" w:noHBand="0" w:noVBand="1"/>
      </w:tblPr>
      <w:tblGrid>
        <w:gridCol w:w="9017"/>
      </w:tblGrid>
      <w:tr w:rsidR="00640B2F" w:rsidRPr="00EE35F5" w14:paraId="32B76783" w14:textId="77777777" w:rsidTr="00224BE9">
        <w:tc>
          <w:tcPr>
            <w:tcW w:w="9017" w:type="dxa"/>
          </w:tcPr>
          <w:p w14:paraId="6FABF3DD" w14:textId="77777777" w:rsidR="00640B2F" w:rsidRPr="00EE35F5" w:rsidRDefault="00640B2F" w:rsidP="00224BE9">
            <w:pPr>
              <w:rPr>
                <w:bCs/>
                <w:szCs w:val="18"/>
              </w:rPr>
            </w:pPr>
            <w:r w:rsidRPr="00EE35F5">
              <w:rPr>
                <w:bCs/>
                <w:szCs w:val="18"/>
              </w:rPr>
              <w:t>NVT</w:t>
            </w:r>
          </w:p>
        </w:tc>
      </w:tr>
    </w:tbl>
    <w:p w14:paraId="410ADABE" w14:textId="77777777" w:rsidR="00640B2F" w:rsidRPr="00EE35F5" w:rsidRDefault="00640B2F" w:rsidP="00640B2F">
      <w:pPr>
        <w:rPr>
          <w:b/>
          <w:szCs w:val="18"/>
        </w:rPr>
      </w:pPr>
    </w:p>
    <w:p w14:paraId="3192CC1E" w14:textId="77777777" w:rsidR="00640B2F" w:rsidRPr="00EE35F5" w:rsidRDefault="00640B2F" w:rsidP="00640B2F">
      <w:pPr>
        <w:rPr>
          <w:b/>
          <w:szCs w:val="18"/>
        </w:rPr>
      </w:pPr>
      <w:r w:rsidRPr="00EE35F5">
        <w:rPr>
          <w:b/>
          <w:szCs w:val="18"/>
        </w:rPr>
        <w:t>Aanvullende beveiligingseisen:</w:t>
      </w:r>
    </w:p>
    <w:tbl>
      <w:tblPr>
        <w:tblStyle w:val="Tabelraster"/>
        <w:tblW w:w="0" w:type="auto"/>
        <w:tblLook w:val="04A0" w:firstRow="1" w:lastRow="0" w:firstColumn="1" w:lastColumn="0" w:noHBand="0" w:noVBand="1"/>
      </w:tblPr>
      <w:tblGrid>
        <w:gridCol w:w="9017"/>
      </w:tblGrid>
      <w:tr w:rsidR="00640B2F" w:rsidRPr="00EE35F5" w14:paraId="541F819B" w14:textId="77777777" w:rsidTr="6901D4F9">
        <w:tc>
          <w:tcPr>
            <w:tcW w:w="9017" w:type="dxa"/>
          </w:tcPr>
          <w:p w14:paraId="425864CA" w14:textId="3A645833" w:rsidR="00640B2F" w:rsidRPr="00035556" w:rsidRDefault="00640B2F" w:rsidP="00DA17AB"/>
        </w:tc>
      </w:tr>
    </w:tbl>
    <w:p w14:paraId="57BC0A8C" w14:textId="77777777" w:rsidR="00640B2F" w:rsidRPr="00EE35F5" w:rsidRDefault="00640B2F" w:rsidP="00640B2F">
      <w:pPr>
        <w:rPr>
          <w:b/>
          <w:szCs w:val="18"/>
        </w:rPr>
      </w:pPr>
    </w:p>
    <w:p w14:paraId="63ED84A2" w14:textId="77777777" w:rsidR="00640B2F" w:rsidRPr="00EE35F5" w:rsidRDefault="00640B2F" w:rsidP="00640B2F">
      <w:pPr>
        <w:rPr>
          <w:rFonts w:cs="Arial"/>
          <w:b/>
          <w:bCs/>
          <w:szCs w:val="18"/>
        </w:rPr>
      </w:pPr>
      <w:r w:rsidRPr="00EE35F5">
        <w:rPr>
          <w:szCs w:val="18"/>
        </w:rPr>
        <w:br w:type="page"/>
      </w:r>
    </w:p>
    <w:p w14:paraId="2A062AA5" w14:textId="77777777" w:rsidR="00640B2F" w:rsidRPr="00EE35F5" w:rsidRDefault="00640B2F" w:rsidP="00640B2F">
      <w:pPr>
        <w:pStyle w:val="Kop3"/>
        <w:rPr>
          <w:sz w:val="18"/>
          <w:szCs w:val="18"/>
        </w:rPr>
      </w:pPr>
      <w:r w:rsidRPr="00EE35F5">
        <w:rPr>
          <w:sz w:val="18"/>
          <w:szCs w:val="18"/>
        </w:rPr>
        <w:lastRenderedPageBreak/>
        <w:t>Bijlage 3: Afspraken betreffende Inbreuken in verband met Persoonsgegevens (waaronder datalekken)</w:t>
      </w:r>
    </w:p>
    <w:p w14:paraId="499ED614" w14:textId="77777777" w:rsidR="00640B2F" w:rsidRPr="00EE35F5" w:rsidRDefault="00640B2F" w:rsidP="00640B2F">
      <w:pPr>
        <w:spacing w:line="276" w:lineRule="auto"/>
        <w:rPr>
          <w:rFonts w:cs="Arial"/>
          <w:szCs w:val="18"/>
        </w:rPr>
      </w:pPr>
    </w:p>
    <w:p w14:paraId="6D87AACF" w14:textId="77777777" w:rsidR="00640B2F" w:rsidRPr="00EE35F5" w:rsidRDefault="00640B2F" w:rsidP="00640B2F">
      <w:pPr>
        <w:spacing w:line="276" w:lineRule="auto"/>
        <w:rPr>
          <w:rFonts w:cs="Arial"/>
          <w:b/>
          <w:szCs w:val="18"/>
        </w:rPr>
      </w:pPr>
      <w:r w:rsidRPr="00EE35F5">
        <w:rPr>
          <w:rFonts w:cs="Arial"/>
          <w:b/>
          <w:szCs w:val="18"/>
        </w:rPr>
        <w:t>Aanleiding</w:t>
      </w:r>
    </w:p>
    <w:p w14:paraId="08B0B679" w14:textId="77777777" w:rsidR="00640B2F" w:rsidRPr="00AD084E" w:rsidRDefault="00640B2F" w:rsidP="00AD084E">
      <w:r w:rsidRPr="00AD084E">
        <w:t>Sinds 1 januari 2016 geldt de meldplicht datalekken. Deze meldplicht houdt in dat organisaties (zowel bedrijven als overheden) direct een melding moeten doen bij de Autoriteit Persoonsgegevens zodra zij een ernstig datalek hebben. En soms moeten zij het datalek ook melden aan de Betrokkenen (de mensen van wie de Persoonsgegevens zijn gelekt).</w:t>
      </w:r>
    </w:p>
    <w:p w14:paraId="7E54E964" w14:textId="77777777" w:rsidR="00640B2F" w:rsidRPr="00AD084E" w:rsidRDefault="00640B2F" w:rsidP="00AD084E"/>
    <w:p w14:paraId="1A8A8C54" w14:textId="77777777" w:rsidR="00640B2F" w:rsidRPr="00AD084E" w:rsidRDefault="00640B2F" w:rsidP="00AD084E">
      <w:r w:rsidRPr="00AD084E">
        <w:t xml:space="preserve">Aangezien Opdrachtnemer Persoonsgegevens gaat Verwerken c.q. Verwerkt in het kader van het uitvoeren van de Overeenkomst, heeft Opdrachtnemer de verplichting om bij het constateren van een Inbreuk in verband met Persoonsgegevens (art. 33 lid 2 AVG), zonder onredelijke vertraging, dit te melden aan Opdrachtgever. </w:t>
      </w:r>
    </w:p>
    <w:p w14:paraId="503634AD" w14:textId="77777777" w:rsidR="00640B2F" w:rsidRPr="00EE35F5" w:rsidRDefault="00640B2F" w:rsidP="00640B2F">
      <w:pPr>
        <w:spacing w:line="276" w:lineRule="auto"/>
        <w:rPr>
          <w:rFonts w:cs="Arial"/>
          <w:szCs w:val="18"/>
        </w:rPr>
      </w:pPr>
    </w:p>
    <w:p w14:paraId="4A8FB999" w14:textId="77777777" w:rsidR="00640B2F" w:rsidRPr="00EE35F5" w:rsidRDefault="00640B2F" w:rsidP="00640B2F">
      <w:pPr>
        <w:rPr>
          <w:b/>
          <w:szCs w:val="18"/>
        </w:rPr>
      </w:pPr>
      <w:r w:rsidRPr="00EE35F5">
        <w:rPr>
          <w:b/>
          <w:szCs w:val="18"/>
        </w:rPr>
        <w:t xml:space="preserve">Verlenen van medewerking </w:t>
      </w:r>
    </w:p>
    <w:p w14:paraId="06CFF9E1" w14:textId="77777777" w:rsidR="00640B2F" w:rsidRPr="00EE35F5" w:rsidRDefault="00640B2F" w:rsidP="00640B2F">
      <w:pPr>
        <w:rPr>
          <w:szCs w:val="18"/>
        </w:rPr>
      </w:pPr>
      <w:r w:rsidRPr="00EE35F5">
        <w:rPr>
          <w:szCs w:val="18"/>
        </w:rPr>
        <w:t>Opdrachtgever coördineert de afhandeling van het datalek naar en de melding aan de Autoriteit Persoonsgegevens en zo nodig aan Betrokkenen. Opdrachtnemer dient volledige medewerking te verlenen door alle door Opdrachtgever gevraagde informatie te verstrekken.</w:t>
      </w:r>
    </w:p>
    <w:p w14:paraId="73B1D14D" w14:textId="77777777" w:rsidR="00640B2F" w:rsidRPr="00EE35F5" w:rsidRDefault="00640B2F" w:rsidP="00640B2F">
      <w:pPr>
        <w:tabs>
          <w:tab w:val="left" w:pos="1380"/>
        </w:tabs>
        <w:rPr>
          <w:szCs w:val="18"/>
        </w:rPr>
      </w:pPr>
      <w:r w:rsidRPr="00EE35F5">
        <w:rPr>
          <w:szCs w:val="18"/>
        </w:rPr>
        <w:tab/>
      </w:r>
    </w:p>
    <w:p w14:paraId="07B76964" w14:textId="77777777" w:rsidR="00640B2F" w:rsidRPr="00EE35F5" w:rsidRDefault="00640B2F" w:rsidP="00640B2F">
      <w:pPr>
        <w:rPr>
          <w:szCs w:val="18"/>
        </w:rPr>
      </w:pPr>
      <w:r w:rsidRPr="00EE35F5">
        <w:rPr>
          <w:szCs w:val="18"/>
        </w:rPr>
        <w:t>Opdrachtgever zal onder meer de volgende gegevens aan Opdrachtnemer vragen:</w:t>
      </w:r>
    </w:p>
    <w:p w14:paraId="2252E2E4" w14:textId="77777777" w:rsidR="00640B2F" w:rsidRPr="00EE35F5" w:rsidRDefault="00640B2F" w:rsidP="00640B2F">
      <w:pPr>
        <w:rPr>
          <w:szCs w:val="18"/>
        </w:rPr>
      </w:pPr>
    </w:p>
    <w:p w14:paraId="60D71C31"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rPr>
          <w:szCs w:val="18"/>
        </w:rPr>
      </w:pPr>
      <w:r w:rsidRPr="00EE35F5">
        <w:t>Gegevens van zijn organisatie (naam organisatie, adres, postcode, vestigingsplaats, registratie beroeps- of handelsregister);</w:t>
      </w:r>
    </w:p>
    <w:p w14:paraId="37617C10"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pPr>
      <w:r w:rsidRPr="00EE35F5">
        <w:t>Gegevens van de melder (naam, functie, e-mailadres, telefoonnummer(s));</w:t>
      </w:r>
    </w:p>
    <w:p w14:paraId="31E139BF"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pPr>
      <w:r w:rsidRPr="00EE35F5">
        <w:t>Gegevens over het datalek (korte samenvatting van het incident waarbij er een Inbreuk is geweest op de beveiliging van Persoonsgegevens, minimaal en maximaal aantal Betrokkenen waarop de Inbreuk op de Persoonsgegevens betrekking heeft, een omschrijving van de groep Betrokkenen waarop de Inbreuk betrekking heeft, wanneer de Inbreuk heeft plaatsgehad (exacte datum of periode), wanneer de Inbreuk is ontdekt);</w:t>
      </w:r>
    </w:p>
    <w:p w14:paraId="28711640"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pPr>
      <w:r w:rsidRPr="00EE35F5">
        <w:t>Gegevens over de aard van de Inbreuk (lezen, kopiëren, veranderen, verwijderen, vernietigen, diefstal);</w:t>
      </w:r>
    </w:p>
    <w:p w14:paraId="156F6221"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pPr>
      <w:r w:rsidRPr="00EE35F5">
        <w:t xml:space="preserve">Soort Persoonsgegevens (beschreven in bijlage 1) (NAW-gegevens, telefoonnummers, </w:t>
      </w:r>
      <w:r w:rsidRPr="00EE35F5">
        <w:br/>
        <w:t>e-mailadressen of andere adressen voor elektronische communicatie, toegangs- of identificatiegegevens, financiële gegevens, BSN, paspoort of kopieën van andere legitimatiebewijzen, geslacht, geboortedatum en/ leeftijd, bijzondere persoonsgegevens (zoals: etniciteit, politieke opvattingen, levensbeschouwing, lidmaatschap vakbond, genetische gegevens, biometrische identificatie, gezondheid, seksuele leven en strafrechtelijke gegevens);</w:t>
      </w:r>
    </w:p>
    <w:p w14:paraId="6D144D66"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pPr>
      <w:r w:rsidRPr="00EE35F5">
        <w:t>Welke technische en organisatorische maatregelen genomen zijn om het datalek aan te pakken en om verdere Inbreuken te voorkomen?;</w:t>
      </w:r>
    </w:p>
    <w:p w14:paraId="3EEA31D9" w14:textId="77777777" w:rsidR="00640B2F" w:rsidRPr="00EE35F5" w:rsidRDefault="00640B2F" w:rsidP="00AD084E">
      <w:pPr>
        <w:pStyle w:val="Lijstalinea"/>
        <w:numPr>
          <w:ilvl w:val="0"/>
          <w:numId w:val="7"/>
        </w:numPr>
        <w:overflowPunct/>
        <w:autoSpaceDE/>
        <w:autoSpaceDN/>
        <w:adjustRightInd/>
        <w:ind w:left="426" w:hanging="426"/>
        <w:contextualSpacing w:val="0"/>
        <w:textAlignment w:val="auto"/>
      </w:pPr>
      <w:r w:rsidRPr="00EE35F5">
        <w:t xml:space="preserve">Technische beschermingsmaatregelen (waren de Persoonsgegevens op het moment van het ontdekken van het datalek (deels) versleuteld, </w:t>
      </w:r>
      <w:proofErr w:type="spellStart"/>
      <w:r w:rsidRPr="00EE35F5">
        <w:t>gehasht</w:t>
      </w:r>
      <w:proofErr w:type="spellEnd"/>
      <w:r w:rsidRPr="00EE35F5">
        <w:t xml:space="preserve"> of op een andere manier onbegrijpelijk of ontoegankelijk gemaakt voor onbevoegden? Op welke manier waren de Persoonsgegevens geheel of gedeeltelijk onbegrijpelijk dan wel ontoegankelijk gemaakt?).</w:t>
      </w:r>
    </w:p>
    <w:p w14:paraId="39872BF9" w14:textId="77777777" w:rsidR="00640B2F" w:rsidRPr="00EE35F5" w:rsidRDefault="00640B2F" w:rsidP="00640B2F"/>
    <w:p w14:paraId="11AEB6A4" w14:textId="77777777" w:rsidR="00640B2F" w:rsidRPr="00EE35F5" w:rsidRDefault="00640B2F" w:rsidP="00640B2F">
      <w:r w:rsidRPr="00EE35F5">
        <w:t xml:space="preserve">Ook indien bovenstaande informatie nog niet bekend is, wordt er direct door Opdrachtnemer contact opgenomen met de contactpersoon/het contactpunt datalekken van Opdrachtgever. </w:t>
      </w:r>
    </w:p>
    <w:p w14:paraId="0044879A" w14:textId="40AA92A2" w:rsidR="00640B2F" w:rsidRPr="001B3ED6" w:rsidRDefault="00640B2F" w:rsidP="00640B2F">
      <w:pPr>
        <w:rPr>
          <w:bCs/>
        </w:rPr>
      </w:pPr>
    </w:p>
    <w:p w14:paraId="6012BEDD" w14:textId="77777777" w:rsidR="00640B2F" w:rsidRPr="00EE35F5" w:rsidRDefault="00640B2F" w:rsidP="00640B2F">
      <w:pPr>
        <w:ind w:right="1"/>
        <w:rPr>
          <w:b/>
        </w:rPr>
      </w:pPr>
      <w:r w:rsidRPr="00EE35F5">
        <w:rPr>
          <w:b/>
        </w:rPr>
        <w:t>Voorbeelden van datalekken</w:t>
      </w:r>
    </w:p>
    <w:p w14:paraId="4A310CA9" w14:textId="77777777" w:rsidR="00640B2F" w:rsidRPr="00EE35F5" w:rsidRDefault="00640B2F" w:rsidP="00640B2F">
      <w:pPr>
        <w:ind w:left="360" w:right="1"/>
        <w:rPr>
          <w:b/>
        </w:rPr>
      </w:pPr>
    </w:p>
    <w:p w14:paraId="56BF9898" w14:textId="77777777" w:rsidR="00640B2F" w:rsidRPr="00EE35F5" w:rsidRDefault="00640B2F" w:rsidP="00AD084E">
      <w:pPr>
        <w:pStyle w:val="HoofdtekstA"/>
        <w:numPr>
          <w:ilvl w:val="0"/>
          <w:numId w:val="8"/>
        </w:numPr>
        <w:ind w:left="426" w:right="1" w:hanging="426"/>
        <w:rPr>
          <w:rFonts w:ascii="Verdana" w:eastAsia="Verdana" w:hAnsi="Verdana" w:cs="Verdana"/>
          <w:sz w:val="18"/>
          <w:szCs w:val="18"/>
        </w:rPr>
      </w:pPr>
      <w:r w:rsidRPr="00EE35F5">
        <w:rPr>
          <w:rFonts w:ascii="Verdana" w:hAnsi="Verdana"/>
          <w:sz w:val="18"/>
          <w:szCs w:val="18"/>
        </w:rPr>
        <w:t xml:space="preserve">Verlies of diefstal van een laptop, smartphone, USB-stick etc. Ook wanneer sprake is van </w:t>
      </w:r>
      <w:proofErr w:type="spellStart"/>
      <w:r w:rsidRPr="00EE35F5">
        <w:rPr>
          <w:rFonts w:ascii="Verdana" w:hAnsi="Verdana"/>
          <w:sz w:val="18"/>
          <w:szCs w:val="18"/>
        </w:rPr>
        <w:t>encrypted</w:t>
      </w:r>
      <w:proofErr w:type="spellEnd"/>
      <w:r w:rsidRPr="00EE35F5">
        <w:rPr>
          <w:rFonts w:ascii="Verdana" w:hAnsi="Verdana"/>
          <w:sz w:val="18"/>
          <w:szCs w:val="18"/>
        </w:rPr>
        <w:t xml:space="preserve"> data!</w:t>
      </w:r>
    </w:p>
    <w:p w14:paraId="0F4DD9F6" w14:textId="77777777" w:rsidR="00640B2F" w:rsidRPr="00EE35F5" w:rsidRDefault="00640B2F" w:rsidP="00AD084E">
      <w:pPr>
        <w:pStyle w:val="HoofdtekstA"/>
        <w:numPr>
          <w:ilvl w:val="0"/>
          <w:numId w:val="8"/>
        </w:numPr>
        <w:ind w:left="426" w:right="1" w:hanging="426"/>
        <w:rPr>
          <w:rFonts w:ascii="Verdana" w:eastAsia="Verdana" w:hAnsi="Verdana" w:cs="Verdana"/>
          <w:sz w:val="18"/>
          <w:szCs w:val="18"/>
        </w:rPr>
      </w:pPr>
      <w:r w:rsidRPr="00EE35F5">
        <w:rPr>
          <w:rFonts w:ascii="Verdana" w:hAnsi="Verdana"/>
          <w:sz w:val="18"/>
          <w:szCs w:val="18"/>
        </w:rPr>
        <w:t>Per ongeluk openbaar maken van Persoonsgegevens.</w:t>
      </w:r>
    </w:p>
    <w:p w14:paraId="38AF6492" w14:textId="77777777" w:rsidR="00640B2F" w:rsidRPr="00EE35F5" w:rsidRDefault="00640B2F" w:rsidP="00AD084E">
      <w:pPr>
        <w:pStyle w:val="HoofdtekstA"/>
        <w:numPr>
          <w:ilvl w:val="0"/>
          <w:numId w:val="8"/>
        </w:numPr>
        <w:ind w:left="426" w:right="1" w:hanging="426"/>
        <w:rPr>
          <w:rFonts w:ascii="Verdana" w:eastAsia="Verdana" w:hAnsi="Verdana" w:cs="Verdana"/>
          <w:sz w:val="18"/>
          <w:szCs w:val="18"/>
        </w:rPr>
      </w:pPr>
      <w:r w:rsidRPr="00EE35F5">
        <w:rPr>
          <w:rFonts w:ascii="Verdana" w:hAnsi="Verdana"/>
          <w:sz w:val="18"/>
          <w:szCs w:val="18"/>
        </w:rPr>
        <w:t>Het versturen van een e-mail met namen in de CC in plaats van BCC terwijl de geadresseerden niets met elkaar te maken hebben. Of het versturen van een e-mail naar het verkeerde adres.</w:t>
      </w:r>
    </w:p>
    <w:p w14:paraId="3BB20357" w14:textId="77777777" w:rsidR="00640B2F" w:rsidRPr="00EE35F5" w:rsidRDefault="00640B2F" w:rsidP="00AD084E">
      <w:pPr>
        <w:pStyle w:val="HoofdtekstA"/>
        <w:numPr>
          <w:ilvl w:val="0"/>
          <w:numId w:val="8"/>
        </w:numPr>
        <w:ind w:left="426" w:right="1" w:hanging="426"/>
        <w:rPr>
          <w:rFonts w:ascii="Verdana" w:eastAsia="Verdana" w:hAnsi="Verdana" w:cs="Verdana"/>
          <w:sz w:val="18"/>
          <w:szCs w:val="18"/>
        </w:rPr>
      </w:pPr>
      <w:r w:rsidRPr="00EE35F5">
        <w:rPr>
          <w:rFonts w:ascii="Verdana" w:hAnsi="Verdana"/>
          <w:sz w:val="18"/>
          <w:szCs w:val="18"/>
        </w:rPr>
        <w:t xml:space="preserve">Slachtoffer zijn van een </w:t>
      </w:r>
      <w:proofErr w:type="spellStart"/>
      <w:r w:rsidRPr="00EE35F5">
        <w:rPr>
          <w:rFonts w:ascii="Verdana" w:hAnsi="Verdana"/>
          <w:sz w:val="18"/>
          <w:szCs w:val="18"/>
        </w:rPr>
        <w:t>phishing</w:t>
      </w:r>
      <w:proofErr w:type="spellEnd"/>
      <w:r w:rsidRPr="00EE35F5">
        <w:rPr>
          <w:rFonts w:ascii="Verdana" w:hAnsi="Verdana"/>
          <w:sz w:val="18"/>
          <w:szCs w:val="18"/>
        </w:rPr>
        <w:t xml:space="preserve"> mail of hack.</w:t>
      </w:r>
    </w:p>
    <w:p w14:paraId="3736F354" w14:textId="77777777" w:rsidR="00640B2F" w:rsidRPr="00EE35F5" w:rsidRDefault="00640B2F" w:rsidP="00AD084E">
      <w:pPr>
        <w:pStyle w:val="HoofdtekstA"/>
        <w:numPr>
          <w:ilvl w:val="0"/>
          <w:numId w:val="8"/>
        </w:numPr>
        <w:ind w:left="426" w:right="1" w:hanging="426"/>
        <w:rPr>
          <w:rFonts w:ascii="Verdana" w:eastAsia="Verdana" w:hAnsi="Verdana" w:cs="Verdana"/>
          <w:sz w:val="18"/>
          <w:szCs w:val="18"/>
        </w:rPr>
      </w:pPr>
      <w:r w:rsidRPr="00EE35F5">
        <w:rPr>
          <w:rFonts w:ascii="Verdana" w:hAnsi="Verdana"/>
          <w:sz w:val="18"/>
          <w:szCs w:val="18"/>
        </w:rPr>
        <w:t>Het illegaal doorgeven van gebruikersnamen/inlogcodes of toegang hebben tot bestanden waarvoor je niet (meer) bent geautoriseerd.</w:t>
      </w:r>
    </w:p>
    <w:p w14:paraId="5221A55F" w14:textId="77777777" w:rsidR="00640B2F" w:rsidRPr="00EE35F5" w:rsidRDefault="00640B2F" w:rsidP="00AD084E">
      <w:pPr>
        <w:pStyle w:val="HoofdtekstA"/>
        <w:numPr>
          <w:ilvl w:val="0"/>
          <w:numId w:val="8"/>
        </w:numPr>
        <w:ind w:left="426" w:right="1" w:hanging="426"/>
        <w:rPr>
          <w:rFonts w:ascii="Verdana" w:eastAsia="Verdana" w:hAnsi="Verdana" w:cs="Verdana"/>
          <w:sz w:val="18"/>
          <w:szCs w:val="18"/>
        </w:rPr>
      </w:pPr>
      <w:r w:rsidRPr="00EE35F5">
        <w:rPr>
          <w:rFonts w:ascii="Verdana" w:hAnsi="Verdana"/>
          <w:sz w:val="18"/>
          <w:szCs w:val="18"/>
        </w:rPr>
        <w:lastRenderedPageBreak/>
        <w:t>Vernietiging van een database met Persoonsgegevens als gevolg van een menselijke fout terwijl een back-up ontbreekt.</w:t>
      </w:r>
    </w:p>
    <w:p w14:paraId="688D6C90" w14:textId="77777777" w:rsidR="00640B2F" w:rsidRPr="00EE35F5" w:rsidRDefault="00640B2F" w:rsidP="00640B2F">
      <w:pPr>
        <w:pStyle w:val="HoofdtekstA"/>
        <w:ind w:right="1"/>
        <w:rPr>
          <w:rFonts w:ascii="Verdana" w:eastAsia="Verdana" w:hAnsi="Verdana" w:cs="Verdana"/>
          <w:sz w:val="18"/>
          <w:szCs w:val="18"/>
        </w:rPr>
      </w:pPr>
    </w:p>
    <w:p w14:paraId="148AB7CB" w14:textId="77777777" w:rsidR="00640B2F" w:rsidRPr="00EE35F5" w:rsidRDefault="00640B2F" w:rsidP="00640B2F">
      <w:pPr>
        <w:rPr>
          <w:b/>
        </w:rPr>
      </w:pPr>
      <w:r w:rsidRPr="00EE35F5">
        <w:rPr>
          <w:b/>
        </w:rPr>
        <w:t>In te vullen door Opdrachtgever:</w:t>
      </w:r>
    </w:p>
    <w:p w14:paraId="28B9944E" w14:textId="77777777" w:rsidR="00640B2F" w:rsidRPr="00EE35F5" w:rsidRDefault="00640B2F" w:rsidP="00640B2F">
      <w:pPr>
        <w:rPr>
          <w:szCs w:val="18"/>
        </w:rPr>
      </w:pPr>
    </w:p>
    <w:p w14:paraId="727B3898" w14:textId="77777777" w:rsidR="00640B2F" w:rsidRPr="00EE35F5" w:rsidRDefault="00640B2F" w:rsidP="00640B2F">
      <w:pPr>
        <w:rPr>
          <w:szCs w:val="18"/>
        </w:rPr>
      </w:pPr>
      <w:r w:rsidRPr="00EE35F5">
        <w:rPr>
          <w:szCs w:val="18"/>
        </w:rPr>
        <w:t>Contactgegevens bij datalekken:</w:t>
      </w:r>
    </w:p>
    <w:p w14:paraId="7C370B43" w14:textId="77777777" w:rsidR="00640B2F" w:rsidRPr="00EE35F5" w:rsidRDefault="00640B2F" w:rsidP="00640B2F">
      <w:r w:rsidRPr="00EE35F5">
        <w:t>E: rvoinformatiebeveiliging@rvo.nl</w:t>
      </w:r>
    </w:p>
    <w:p w14:paraId="3CEB6FE6" w14:textId="5A24E6C5" w:rsidR="00640B2F" w:rsidRPr="00EE35F5" w:rsidRDefault="00640B2F" w:rsidP="00640B2F">
      <w:r w:rsidRPr="00EE35F5">
        <w:t>Bereikbaarheid: op werkdagen van 07:30 tot 1</w:t>
      </w:r>
      <w:r w:rsidR="00700DB3">
        <w:t>7</w:t>
      </w:r>
      <w:r w:rsidRPr="00EE35F5">
        <w:t>:</w:t>
      </w:r>
      <w:r w:rsidR="00700DB3">
        <w:t>0</w:t>
      </w:r>
      <w:r w:rsidRPr="00EE35F5">
        <w:t>0</w:t>
      </w:r>
    </w:p>
    <w:p w14:paraId="2F30A5D2" w14:textId="77777777" w:rsidR="00640B2F" w:rsidRPr="00EE35F5" w:rsidRDefault="00640B2F" w:rsidP="00640B2F"/>
    <w:p w14:paraId="785625E7" w14:textId="77777777" w:rsidR="00640B2F" w:rsidRPr="00EE35F5" w:rsidRDefault="00640B2F" w:rsidP="00640B2F"/>
    <w:p w14:paraId="1BF90D1A" w14:textId="77777777" w:rsidR="00640B2F" w:rsidRPr="00EE35F5" w:rsidRDefault="00640B2F" w:rsidP="00640B2F">
      <w:pPr>
        <w:rPr>
          <w:b/>
        </w:rPr>
      </w:pPr>
      <w:r w:rsidRPr="00EE35F5">
        <w:rPr>
          <w:b/>
        </w:rPr>
        <w:t>In te vullen door Opdrachtnemer:</w:t>
      </w:r>
    </w:p>
    <w:p w14:paraId="3C784D6D" w14:textId="77777777" w:rsidR="00640B2F" w:rsidRPr="00EE35F5" w:rsidRDefault="00640B2F" w:rsidP="00640B2F">
      <w:r w:rsidRPr="00EE35F5">
        <w:t>Contactgegevens bij datalekken:</w:t>
      </w:r>
    </w:p>
    <w:p w14:paraId="6E3F242A" w14:textId="77777777" w:rsidR="00640B2F" w:rsidRPr="00EE35F5" w:rsidRDefault="00640B2F" w:rsidP="00640B2F">
      <w:r w:rsidRPr="00EE35F5">
        <w:t xml:space="preserve">Contactformulier website: </w:t>
      </w:r>
    </w:p>
    <w:p w14:paraId="075B49BC" w14:textId="77777777" w:rsidR="00640B2F" w:rsidRPr="00EE35F5" w:rsidRDefault="00640B2F" w:rsidP="00640B2F">
      <w:pPr>
        <w:pBdr>
          <w:top w:val="nil"/>
          <w:left w:val="nil"/>
          <w:bottom w:val="nil"/>
          <w:right w:val="nil"/>
          <w:between w:val="nil"/>
        </w:pBdr>
      </w:pPr>
      <w:r w:rsidRPr="00EE35F5">
        <w:t xml:space="preserve">E-mail: </w:t>
      </w:r>
    </w:p>
    <w:p w14:paraId="5D52C5BF" w14:textId="31D87580" w:rsidR="006E06B7" w:rsidRPr="00005E85" w:rsidRDefault="00640B2F">
      <w:r w:rsidRPr="00EE35F5">
        <w:t xml:space="preserve">Telefoonnummer: </w:t>
      </w:r>
      <w:bookmarkEnd w:id="52"/>
      <w:bookmarkEnd w:id="53"/>
      <w:bookmarkEnd w:id="54"/>
      <w:bookmarkEnd w:id="55"/>
      <w:bookmarkEnd w:id="56"/>
    </w:p>
    <w:sectPr w:rsidR="006E06B7" w:rsidRPr="00005E85" w:rsidSect="00ED40D9">
      <w:headerReference w:type="first" r:id="rId16"/>
      <w:pgSz w:w="11907" w:h="16839" w:code="9"/>
      <w:pgMar w:top="2398" w:right="850" w:bottom="1077"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A92EC" w14:textId="77777777" w:rsidR="00CC60B6" w:rsidRDefault="00CC60B6">
      <w:pPr>
        <w:spacing w:line="240" w:lineRule="auto"/>
      </w:pPr>
      <w:r>
        <w:separator/>
      </w:r>
    </w:p>
  </w:endnote>
  <w:endnote w:type="continuationSeparator" w:id="0">
    <w:p w14:paraId="215FC4D2" w14:textId="77777777" w:rsidR="00CC60B6" w:rsidRDefault="00CC6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KIX Barcode">
    <w:panose1 w:val="020B7200000000000000"/>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E1901" w14:textId="24568CA6" w:rsidR="009476EE" w:rsidRDefault="009476EE">
    <w:pPr>
      <w:pStyle w:val="Voettekst"/>
    </w:pPr>
    <w:r>
      <w:rPr>
        <w:noProof/>
      </w:rPr>
      <mc:AlternateContent>
        <mc:Choice Requires="wps">
          <w:drawing>
            <wp:anchor distT="0" distB="0" distL="0" distR="0" simplePos="0" relativeHeight="251658244" behindDoc="0" locked="0" layoutInCell="1" allowOverlap="1" wp14:anchorId="275E7973" wp14:editId="76119CAB">
              <wp:simplePos x="635" y="635"/>
              <wp:positionH relativeFrom="page">
                <wp:align>left</wp:align>
              </wp:positionH>
              <wp:positionV relativeFrom="page">
                <wp:align>bottom</wp:align>
              </wp:positionV>
              <wp:extent cx="443865" cy="443865"/>
              <wp:effectExtent l="0" t="0" r="16510" b="0"/>
              <wp:wrapNone/>
              <wp:docPr id="35" name="Tekstvak 3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3454CD" w14:textId="0DA614D1"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5E7973" id="_x0000_t202" coordsize="21600,21600" o:spt="202" path="m,l,21600r21600,l21600,xe">
              <v:stroke joinstyle="miter"/>
              <v:path gradientshapeok="t" o:connecttype="rect"/>
            </v:shapetype>
            <v:shape id="Tekstvak 35" o:spid="_x0000_s1026" type="#_x0000_t202" alt="Vertrouwelijk"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73454CD" w14:textId="0DA614D1"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81AE" w14:textId="70049666" w:rsidR="10CDDA6D" w:rsidRDefault="10CDDA6D" w:rsidP="10CDDA6D">
    <w:pPr>
      <w:pStyle w:val="Voettekst"/>
      <w:rPr>
        <w:sz w:val="12"/>
        <w:szCs w:val="12"/>
      </w:rPr>
    </w:pPr>
  </w:p>
  <w:p w14:paraId="5CD8652F" w14:textId="4422BB6D" w:rsidR="009476EE" w:rsidRPr="00ED5DEB" w:rsidRDefault="10CDDA6D" w:rsidP="003241D3">
    <w:pPr>
      <w:pStyle w:val="Voettekst"/>
      <w:jc w:val="right"/>
      <w:rPr>
        <w:sz w:val="12"/>
        <w:szCs w:val="12"/>
      </w:rPr>
    </w:pPr>
    <w:r w:rsidRPr="00B56067">
      <w:rPr>
        <w:sz w:val="12"/>
        <w:szCs w:val="12"/>
      </w:rPr>
      <w:t xml:space="preserve">Pagina </w:t>
    </w:r>
    <w:r w:rsidR="009476EE" w:rsidRPr="00B56067">
      <w:rPr>
        <w:b/>
        <w:bCs/>
        <w:sz w:val="12"/>
        <w:szCs w:val="12"/>
      </w:rPr>
      <w:fldChar w:fldCharType="begin"/>
    </w:r>
    <w:r w:rsidR="009476EE" w:rsidRPr="00B56067">
      <w:rPr>
        <w:b/>
        <w:bCs/>
        <w:sz w:val="12"/>
        <w:szCs w:val="12"/>
      </w:rPr>
      <w:instrText>PAGE  \* Arabic  \* MERGEFORMAT</w:instrText>
    </w:r>
    <w:r w:rsidR="009476EE" w:rsidRPr="00B56067">
      <w:rPr>
        <w:b/>
        <w:bCs/>
        <w:sz w:val="12"/>
        <w:szCs w:val="12"/>
      </w:rPr>
      <w:fldChar w:fldCharType="separate"/>
    </w:r>
    <w:r>
      <w:rPr>
        <w:b/>
        <w:bCs/>
        <w:sz w:val="12"/>
        <w:szCs w:val="12"/>
      </w:rPr>
      <w:t>2</w:t>
    </w:r>
    <w:r w:rsidR="009476EE" w:rsidRPr="00B56067">
      <w:rPr>
        <w:b/>
        <w:bCs/>
        <w:sz w:val="12"/>
        <w:szCs w:val="12"/>
      </w:rPr>
      <w:fldChar w:fldCharType="end"/>
    </w:r>
    <w:r w:rsidRPr="00B56067">
      <w:rPr>
        <w:sz w:val="12"/>
        <w:szCs w:val="12"/>
      </w:rPr>
      <w:t xml:space="preserve"> van </w:t>
    </w:r>
    <w:r w:rsidR="009476EE" w:rsidRPr="00B56067">
      <w:rPr>
        <w:sz w:val="12"/>
        <w:szCs w:val="12"/>
      </w:rPr>
      <w:fldChar w:fldCharType="begin"/>
    </w:r>
    <w:r w:rsidR="009476EE" w:rsidRPr="00B56067">
      <w:rPr>
        <w:sz w:val="12"/>
        <w:szCs w:val="12"/>
      </w:rPr>
      <w:instrText>NUMPAGES  \* Arabic  \* MERGEFORMAT</w:instrText>
    </w:r>
    <w:r w:rsidR="009476EE" w:rsidRPr="00B56067">
      <w:rPr>
        <w:sz w:val="12"/>
        <w:szCs w:val="12"/>
      </w:rPr>
      <w:fldChar w:fldCharType="separate"/>
    </w:r>
    <w:r>
      <w:rPr>
        <w:sz w:val="12"/>
        <w:szCs w:val="12"/>
      </w:rPr>
      <w:t>10</w:t>
    </w:r>
    <w:r w:rsidR="009476EE" w:rsidRPr="00B56067">
      <w:rP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80DAC" w14:textId="77777777" w:rsidR="00CC60B6" w:rsidRDefault="00CC60B6" w:rsidP="007A2955">
      <w:pPr>
        <w:spacing w:line="240" w:lineRule="auto"/>
      </w:pPr>
      <w:r>
        <w:separator/>
      </w:r>
    </w:p>
  </w:footnote>
  <w:footnote w:type="continuationSeparator" w:id="0">
    <w:p w14:paraId="1905939C" w14:textId="77777777" w:rsidR="00CC60B6" w:rsidRDefault="00CC60B6" w:rsidP="007A29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93" w:type="dxa"/>
      <w:tblInd w:w="4253" w:type="dxa"/>
      <w:tblLayout w:type="fixed"/>
      <w:tblCellMar>
        <w:left w:w="0" w:type="dxa"/>
        <w:right w:w="0" w:type="dxa"/>
      </w:tblCellMar>
      <w:tblLook w:val="04A0" w:firstRow="1" w:lastRow="0" w:firstColumn="1" w:lastColumn="0" w:noHBand="0" w:noVBand="1"/>
    </w:tblPr>
    <w:tblGrid>
      <w:gridCol w:w="737"/>
      <w:gridCol w:w="5156"/>
    </w:tblGrid>
    <w:tr w:rsidR="002909F7" w14:paraId="516576DD" w14:textId="77777777" w:rsidTr="002909F7">
      <w:trPr>
        <w:trHeight w:val="2636"/>
      </w:trPr>
      <w:tc>
        <w:tcPr>
          <w:tcW w:w="737" w:type="dxa"/>
        </w:tcPr>
        <w:p w14:paraId="77496791" w14:textId="77777777" w:rsidR="002909F7" w:rsidRDefault="002909F7" w:rsidP="002909F7">
          <w:pPr>
            <w:rPr>
              <w:lang w:val="en-US" w:eastAsia="en-US"/>
            </w:rPr>
          </w:pPr>
          <w:r>
            <w:rPr>
              <w:noProof/>
            </w:rPr>
            <w:drawing>
              <wp:inline distT="0" distB="0" distL="0" distR="0" wp14:anchorId="3C8DDC58" wp14:editId="53959973">
                <wp:extent cx="457200" cy="1323975"/>
                <wp:effectExtent l="0" t="0" r="0" b="9525"/>
                <wp:docPr id="23" name="Afbeelding 23" descr="Afbeelding met tekst, schermopname, Lettertype, Graphic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3" name="Afbeelding 23" descr="Afbeelding met tekst, schermopname, Lettertype, Graphics&#10;&#10;Door AI gegenereerde inhoud is mogelijk onjuist."/>
                        <pic:cNvPicPr/>
                      </pic:nvPicPr>
                      <pic:blipFill>
                        <a:blip r:embed="rId1"/>
                        <a:stretch>
                          <a:fillRect/>
                        </a:stretch>
                      </pic:blipFill>
                      <pic:spPr>
                        <a:xfrm>
                          <a:off x="0" y="0"/>
                          <a:ext cx="457200" cy="1323975"/>
                        </a:xfrm>
                        <a:prstGeom prst="rect">
                          <a:avLst/>
                        </a:prstGeom>
                      </pic:spPr>
                    </pic:pic>
                  </a:graphicData>
                </a:graphic>
              </wp:inline>
            </w:drawing>
          </w:r>
        </w:p>
      </w:tc>
      <w:tc>
        <w:tcPr>
          <w:tcW w:w="5156" w:type="dxa"/>
          <w:hideMark/>
        </w:tcPr>
        <w:p w14:paraId="561727FA" w14:textId="77777777" w:rsidR="002909F7" w:rsidRPr="00B842B9" w:rsidRDefault="002909F7" w:rsidP="002909F7">
          <w:pPr>
            <w:rPr>
              <w:lang w:eastAsia="en-US"/>
            </w:rPr>
          </w:pPr>
          <w:r>
            <w:rPr>
              <w:noProof/>
              <w:lang w:eastAsia="en-US"/>
            </w:rPr>
            <w:drawing>
              <wp:inline distT="0" distB="0" distL="0" distR="0" wp14:anchorId="3AFBA0ED" wp14:editId="36AE0934">
                <wp:extent cx="2340610" cy="1583055"/>
                <wp:effectExtent l="0" t="0" r="2540" b="0"/>
                <wp:docPr id="24" name="Afbeelding 24" descr="Afbeelding met tekst, schermopname, Lettertype, wi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4" name="Afbeelding 24" descr="Afbeelding met tekst, schermopname, Lettertype, wit&#10;&#10;Door AI gegenereerde inhoud is mogelijk onjuis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7FF11AA7" w14:textId="77777777" w:rsidR="00B67395" w:rsidRPr="00EE6976" w:rsidRDefault="00B67395" w:rsidP="00EE6976"/>
  <w:p w14:paraId="0E2A572C" w14:textId="77777777" w:rsidR="003726EC" w:rsidRPr="00EE6976" w:rsidRDefault="003726EC" w:rsidP="00EE69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E8BE" w14:textId="77777777" w:rsidR="00ED40D9" w:rsidRPr="00EE6976" w:rsidRDefault="00ED40D9" w:rsidP="00EE6976"/>
  <w:p w14:paraId="79257698" w14:textId="77777777" w:rsidR="00ED40D9" w:rsidRPr="00EE6976" w:rsidRDefault="00ED40D9" w:rsidP="00EE69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352E28"/>
    <w:multiLevelType w:val="hybridMultilevel"/>
    <w:tmpl w:val="C5B075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4120A4"/>
    <w:multiLevelType w:val="hybridMultilevel"/>
    <w:tmpl w:val="1D8E1FCE"/>
    <w:lvl w:ilvl="0" w:tplc="C4B02260">
      <w:start w:val="1"/>
      <w:numFmt w:val="bullet"/>
      <w:pStyle w:val="Lijstopsomteken"/>
      <w:lvlText w:val="•"/>
      <w:lvlJc w:val="left"/>
      <w:pPr>
        <w:tabs>
          <w:tab w:val="num" w:pos="227"/>
        </w:tabs>
        <w:ind w:left="227" w:hanging="227"/>
      </w:pPr>
      <w:rPr>
        <w:rFonts w:ascii="Verdana" w:hAnsi="Verdana" w:hint="default"/>
        <w:sz w:val="18"/>
        <w:szCs w:val="18"/>
      </w:rPr>
    </w:lvl>
    <w:lvl w:ilvl="1" w:tplc="3AFA183A" w:tentative="1">
      <w:start w:val="1"/>
      <w:numFmt w:val="bullet"/>
      <w:lvlText w:val="o"/>
      <w:lvlJc w:val="left"/>
      <w:pPr>
        <w:tabs>
          <w:tab w:val="num" w:pos="1440"/>
        </w:tabs>
        <w:ind w:left="1440" w:hanging="360"/>
      </w:pPr>
      <w:rPr>
        <w:rFonts w:ascii="Courier New" w:hAnsi="Courier New" w:cs="Courier New" w:hint="default"/>
      </w:rPr>
    </w:lvl>
    <w:lvl w:ilvl="2" w:tplc="C226E61E" w:tentative="1">
      <w:start w:val="1"/>
      <w:numFmt w:val="bullet"/>
      <w:lvlText w:val=""/>
      <w:lvlJc w:val="left"/>
      <w:pPr>
        <w:tabs>
          <w:tab w:val="num" w:pos="2160"/>
        </w:tabs>
        <w:ind w:left="2160" w:hanging="360"/>
      </w:pPr>
      <w:rPr>
        <w:rFonts w:ascii="Wingdings" w:hAnsi="Wingdings" w:hint="default"/>
      </w:rPr>
    </w:lvl>
    <w:lvl w:ilvl="3" w:tplc="C7EAE6CE" w:tentative="1">
      <w:start w:val="1"/>
      <w:numFmt w:val="bullet"/>
      <w:lvlText w:val=""/>
      <w:lvlJc w:val="left"/>
      <w:pPr>
        <w:tabs>
          <w:tab w:val="num" w:pos="2880"/>
        </w:tabs>
        <w:ind w:left="2880" w:hanging="360"/>
      </w:pPr>
      <w:rPr>
        <w:rFonts w:ascii="Symbol" w:hAnsi="Symbol" w:hint="default"/>
      </w:rPr>
    </w:lvl>
    <w:lvl w:ilvl="4" w:tplc="1414A3BE" w:tentative="1">
      <w:start w:val="1"/>
      <w:numFmt w:val="bullet"/>
      <w:lvlText w:val="o"/>
      <w:lvlJc w:val="left"/>
      <w:pPr>
        <w:tabs>
          <w:tab w:val="num" w:pos="3600"/>
        </w:tabs>
        <w:ind w:left="3600" w:hanging="360"/>
      </w:pPr>
      <w:rPr>
        <w:rFonts w:ascii="Courier New" w:hAnsi="Courier New" w:cs="Courier New" w:hint="default"/>
      </w:rPr>
    </w:lvl>
    <w:lvl w:ilvl="5" w:tplc="5322B794" w:tentative="1">
      <w:start w:val="1"/>
      <w:numFmt w:val="bullet"/>
      <w:lvlText w:val=""/>
      <w:lvlJc w:val="left"/>
      <w:pPr>
        <w:tabs>
          <w:tab w:val="num" w:pos="4320"/>
        </w:tabs>
        <w:ind w:left="4320" w:hanging="360"/>
      </w:pPr>
      <w:rPr>
        <w:rFonts w:ascii="Wingdings" w:hAnsi="Wingdings" w:hint="default"/>
      </w:rPr>
    </w:lvl>
    <w:lvl w:ilvl="6" w:tplc="4D285866" w:tentative="1">
      <w:start w:val="1"/>
      <w:numFmt w:val="bullet"/>
      <w:lvlText w:val=""/>
      <w:lvlJc w:val="left"/>
      <w:pPr>
        <w:tabs>
          <w:tab w:val="num" w:pos="5040"/>
        </w:tabs>
        <w:ind w:left="5040" w:hanging="360"/>
      </w:pPr>
      <w:rPr>
        <w:rFonts w:ascii="Symbol" w:hAnsi="Symbol" w:hint="default"/>
      </w:rPr>
    </w:lvl>
    <w:lvl w:ilvl="7" w:tplc="A90252B0" w:tentative="1">
      <w:start w:val="1"/>
      <w:numFmt w:val="bullet"/>
      <w:lvlText w:val="o"/>
      <w:lvlJc w:val="left"/>
      <w:pPr>
        <w:tabs>
          <w:tab w:val="num" w:pos="5760"/>
        </w:tabs>
        <w:ind w:left="5760" w:hanging="360"/>
      </w:pPr>
      <w:rPr>
        <w:rFonts w:ascii="Courier New" w:hAnsi="Courier New" w:cs="Courier New" w:hint="default"/>
      </w:rPr>
    </w:lvl>
    <w:lvl w:ilvl="8" w:tplc="C088A66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7E1538"/>
    <w:multiLevelType w:val="hybridMultilevel"/>
    <w:tmpl w:val="72606FD8"/>
    <w:lvl w:ilvl="0" w:tplc="491E50EA">
      <w:start w:val="1"/>
      <w:numFmt w:val="decimal"/>
      <w:lvlText w:val="%1."/>
      <w:lvlJc w:val="left"/>
      <w:pPr>
        <w:ind w:left="720" w:hanging="360"/>
      </w:pPr>
    </w:lvl>
    <w:lvl w:ilvl="1" w:tplc="A92EBCFA">
      <w:start w:val="1"/>
      <w:numFmt w:val="decimal"/>
      <w:lvlText w:val="%2."/>
      <w:lvlJc w:val="left"/>
      <w:pPr>
        <w:ind w:left="720" w:hanging="360"/>
      </w:pPr>
    </w:lvl>
    <w:lvl w:ilvl="2" w:tplc="519C4AC4">
      <w:start w:val="1"/>
      <w:numFmt w:val="decimal"/>
      <w:lvlText w:val="%3."/>
      <w:lvlJc w:val="left"/>
      <w:pPr>
        <w:ind w:left="720" w:hanging="360"/>
      </w:pPr>
    </w:lvl>
    <w:lvl w:ilvl="3" w:tplc="B2249554">
      <w:start w:val="1"/>
      <w:numFmt w:val="decimal"/>
      <w:lvlText w:val="%4."/>
      <w:lvlJc w:val="left"/>
      <w:pPr>
        <w:ind w:left="720" w:hanging="360"/>
      </w:pPr>
    </w:lvl>
    <w:lvl w:ilvl="4" w:tplc="54583242">
      <w:start w:val="1"/>
      <w:numFmt w:val="decimal"/>
      <w:lvlText w:val="%5."/>
      <w:lvlJc w:val="left"/>
      <w:pPr>
        <w:ind w:left="720" w:hanging="360"/>
      </w:pPr>
    </w:lvl>
    <w:lvl w:ilvl="5" w:tplc="7424F5A2">
      <w:start w:val="1"/>
      <w:numFmt w:val="decimal"/>
      <w:lvlText w:val="%6."/>
      <w:lvlJc w:val="left"/>
      <w:pPr>
        <w:ind w:left="720" w:hanging="360"/>
      </w:pPr>
    </w:lvl>
    <w:lvl w:ilvl="6" w:tplc="F5FA3BE0">
      <w:start w:val="1"/>
      <w:numFmt w:val="decimal"/>
      <w:lvlText w:val="%7."/>
      <w:lvlJc w:val="left"/>
      <w:pPr>
        <w:ind w:left="720" w:hanging="360"/>
      </w:pPr>
    </w:lvl>
    <w:lvl w:ilvl="7" w:tplc="92D20156">
      <w:start w:val="1"/>
      <w:numFmt w:val="decimal"/>
      <w:lvlText w:val="%8."/>
      <w:lvlJc w:val="left"/>
      <w:pPr>
        <w:ind w:left="720" w:hanging="360"/>
      </w:pPr>
    </w:lvl>
    <w:lvl w:ilvl="8" w:tplc="BFC6A272">
      <w:start w:val="1"/>
      <w:numFmt w:val="decimal"/>
      <w:lvlText w:val="%9."/>
      <w:lvlJc w:val="left"/>
      <w:pPr>
        <w:ind w:left="720" w:hanging="360"/>
      </w:pPr>
    </w:lvl>
  </w:abstractNum>
  <w:abstractNum w:abstractNumId="5" w15:restartNumberingAfterBreak="0">
    <w:nsid w:val="1E555FEF"/>
    <w:multiLevelType w:val="hybridMultilevel"/>
    <w:tmpl w:val="50F0923E"/>
    <w:lvl w:ilvl="0" w:tplc="5630CC9E">
      <w:start w:val="1"/>
      <w:numFmt w:val="bullet"/>
      <w:pStyle w:val="Lijstopsomteken2"/>
      <w:lvlText w:val="–"/>
      <w:lvlJc w:val="left"/>
      <w:pPr>
        <w:tabs>
          <w:tab w:val="num" w:pos="227"/>
        </w:tabs>
        <w:ind w:left="227" w:firstLine="0"/>
      </w:pPr>
      <w:rPr>
        <w:rFonts w:ascii="Verdana" w:hAnsi="Verdana" w:hint="default"/>
      </w:rPr>
    </w:lvl>
    <w:lvl w:ilvl="1" w:tplc="58DEA672" w:tentative="1">
      <w:start w:val="1"/>
      <w:numFmt w:val="bullet"/>
      <w:lvlText w:val="o"/>
      <w:lvlJc w:val="left"/>
      <w:pPr>
        <w:tabs>
          <w:tab w:val="num" w:pos="1440"/>
        </w:tabs>
        <w:ind w:left="1440" w:hanging="360"/>
      </w:pPr>
      <w:rPr>
        <w:rFonts w:ascii="Courier New" w:hAnsi="Courier New" w:cs="Courier New" w:hint="default"/>
      </w:rPr>
    </w:lvl>
    <w:lvl w:ilvl="2" w:tplc="DFAA1C40" w:tentative="1">
      <w:start w:val="1"/>
      <w:numFmt w:val="bullet"/>
      <w:lvlText w:val=""/>
      <w:lvlJc w:val="left"/>
      <w:pPr>
        <w:tabs>
          <w:tab w:val="num" w:pos="2160"/>
        </w:tabs>
        <w:ind w:left="2160" w:hanging="360"/>
      </w:pPr>
      <w:rPr>
        <w:rFonts w:ascii="Wingdings" w:hAnsi="Wingdings" w:hint="default"/>
      </w:rPr>
    </w:lvl>
    <w:lvl w:ilvl="3" w:tplc="186E7C42" w:tentative="1">
      <w:start w:val="1"/>
      <w:numFmt w:val="bullet"/>
      <w:lvlText w:val=""/>
      <w:lvlJc w:val="left"/>
      <w:pPr>
        <w:tabs>
          <w:tab w:val="num" w:pos="2880"/>
        </w:tabs>
        <w:ind w:left="2880" w:hanging="360"/>
      </w:pPr>
      <w:rPr>
        <w:rFonts w:ascii="Symbol" w:hAnsi="Symbol" w:hint="default"/>
      </w:rPr>
    </w:lvl>
    <w:lvl w:ilvl="4" w:tplc="5B541114" w:tentative="1">
      <w:start w:val="1"/>
      <w:numFmt w:val="bullet"/>
      <w:lvlText w:val="o"/>
      <w:lvlJc w:val="left"/>
      <w:pPr>
        <w:tabs>
          <w:tab w:val="num" w:pos="3600"/>
        </w:tabs>
        <w:ind w:left="3600" w:hanging="360"/>
      </w:pPr>
      <w:rPr>
        <w:rFonts w:ascii="Courier New" w:hAnsi="Courier New" w:cs="Courier New" w:hint="default"/>
      </w:rPr>
    </w:lvl>
    <w:lvl w:ilvl="5" w:tplc="778CBA9E" w:tentative="1">
      <w:start w:val="1"/>
      <w:numFmt w:val="bullet"/>
      <w:lvlText w:val=""/>
      <w:lvlJc w:val="left"/>
      <w:pPr>
        <w:tabs>
          <w:tab w:val="num" w:pos="4320"/>
        </w:tabs>
        <w:ind w:left="4320" w:hanging="360"/>
      </w:pPr>
      <w:rPr>
        <w:rFonts w:ascii="Wingdings" w:hAnsi="Wingdings" w:hint="default"/>
      </w:rPr>
    </w:lvl>
    <w:lvl w:ilvl="6" w:tplc="F59E33E4" w:tentative="1">
      <w:start w:val="1"/>
      <w:numFmt w:val="bullet"/>
      <w:lvlText w:val=""/>
      <w:lvlJc w:val="left"/>
      <w:pPr>
        <w:tabs>
          <w:tab w:val="num" w:pos="5040"/>
        </w:tabs>
        <w:ind w:left="5040" w:hanging="360"/>
      </w:pPr>
      <w:rPr>
        <w:rFonts w:ascii="Symbol" w:hAnsi="Symbol" w:hint="default"/>
      </w:rPr>
    </w:lvl>
    <w:lvl w:ilvl="7" w:tplc="3316414E" w:tentative="1">
      <w:start w:val="1"/>
      <w:numFmt w:val="bullet"/>
      <w:lvlText w:val="o"/>
      <w:lvlJc w:val="left"/>
      <w:pPr>
        <w:tabs>
          <w:tab w:val="num" w:pos="5760"/>
        </w:tabs>
        <w:ind w:left="5760" w:hanging="360"/>
      </w:pPr>
      <w:rPr>
        <w:rFonts w:ascii="Courier New" w:hAnsi="Courier New" w:cs="Courier New" w:hint="default"/>
      </w:rPr>
    </w:lvl>
    <w:lvl w:ilvl="8" w:tplc="BEC4DDC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F7AE0"/>
    <w:multiLevelType w:val="hybridMultilevel"/>
    <w:tmpl w:val="5B3A3E7C"/>
    <w:lvl w:ilvl="0" w:tplc="7AB633D2">
      <w:start w:val="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957599"/>
    <w:multiLevelType w:val="hybridMultilevel"/>
    <w:tmpl w:val="89C494A0"/>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0807D8"/>
    <w:multiLevelType w:val="hybridMultilevel"/>
    <w:tmpl w:val="17823E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A6213F5"/>
    <w:multiLevelType w:val="hybridMultilevel"/>
    <w:tmpl w:val="9070B1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C524C17"/>
    <w:multiLevelType w:val="hybridMultilevel"/>
    <w:tmpl w:val="93A6EF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E784190"/>
    <w:multiLevelType w:val="hybridMultilevel"/>
    <w:tmpl w:val="F5C643EA"/>
    <w:lvl w:ilvl="0" w:tplc="04130001">
      <w:start w:val="1"/>
      <w:numFmt w:val="bullet"/>
      <w:lvlText w:val=""/>
      <w:lvlJc w:val="left"/>
      <w:pPr>
        <w:ind w:left="36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1AD21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226F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4270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2E5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02BC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C941E4E">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187CF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14BBD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3" w15:restartNumberingAfterBreak="0">
    <w:nsid w:val="48691564"/>
    <w:multiLevelType w:val="hybridMultilevel"/>
    <w:tmpl w:val="8FB45E86"/>
    <w:lvl w:ilvl="0" w:tplc="8548982E">
      <w:numFmt w:val="bullet"/>
      <w:lvlText w:val="-"/>
      <w:lvlJc w:val="left"/>
      <w:pPr>
        <w:ind w:left="600" w:hanging="360"/>
      </w:pPr>
      <w:rPr>
        <w:rFonts w:ascii="Verdana" w:eastAsia="Times New Roman" w:hAnsi="Verdana" w:cs="Arial" w:hint="default"/>
      </w:rPr>
    </w:lvl>
    <w:lvl w:ilvl="1" w:tplc="04130003" w:tentative="1">
      <w:start w:val="1"/>
      <w:numFmt w:val="bullet"/>
      <w:lvlText w:val="o"/>
      <w:lvlJc w:val="left"/>
      <w:pPr>
        <w:ind w:left="1320" w:hanging="360"/>
      </w:pPr>
      <w:rPr>
        <w:rFonts w:ascii="Courier New" w:hAnsi="Courier New" w:cs="Courier New" w:hint="default"/>
      </w:rPr>
    </w:lvl>
    <w:lvl w:ilvl="2" w:tplc="04130005" w:tentative="1">
      <w:start w:val="1"/>
      <w:numFmt w:val="bullet"/>
      <w:lvlText w:val=""/>
      <w:lvlJc w:val="left"/>
      <w:pPr>
        <w:ind w:left="2040" w:hanging="360"/>
      </w:pPr>
      <w:rPr>
        <w:rFonts w:ascii="Wingdings" w:hAnsi="Wingdings" w:hint="default"/>
      </w:rPr>
    </w:lvl>
    <w:lvl w:ilvl="3" w:tplc="04130001" w:tentative="1">
      <w:start w:val="1"/>
      <w:numFmt w:val="bullet"/>
      <w:lvlText w:val=""/>
      <w:lvlJc w:val="left"/>
      <w:pPr>
        <w:ind w:left="2760" w:hanging="360"/>
      </w:pPr>
      <w:rPr>
        <w:rFonts w:ascii="Symbol" w:hAnsi="Symbol" w:hint="default"/>
      </w:rPr>
    </w:lvl>
    <w:lvl w:ilvl="4" w:tplc="04130003" w:tentative="1">
      <w:start w:val="1"/>
      <w:numFmt w:val="bullet"/>
      <w:lvlText w:val="o"/>
      <w:lvlJc w:val="left"/>
      <w:pPr>
        <w:ind w:left="3480" w:hanging="360"/>
      </w:pPr>
      <w:rPr>
        <w:rFonts w:ascii="Courier New" w:hAnsi="Courier New" w:cs="Courier New" w:hint="default"/>
      </w:rPr>
    </w:lvl>
    <w:lvl w:ilvl="5" w:tplc="04130005" w:tentative="1">
      <w:start w:val="1"/>
      <w:numFmt w:val="bullet"/>
      <w:lvlText w:val=""/>
      <w:lvlJc w:val="left"/>
      <w:pPr>
        <w:ind w:left="4200" w:hanging="360"/>
      </w:pPr>
      <w:rPr>
        <w:rFonts w:ascii="Wingdings" w:hAnsi="Wingdings" w:hint="default"/>
      </w:rPr>
    </w:lvl>
    <w:lvl w:ilvl="6" w:tplc="04130001" w:tentative="1">
      <w:start w:val="1"/>
      <w:numFmt w:val="bullet"/>
      <w:lvlText w:val=""/>
      <w:lvlJc w:val="left"/>
      <w:pPr>
        <w:ind w:left="4920" w:hanging="360"/>
      </w:pPr>
      <w:rPr>
        <w:rFonts w:ascii="Symbol" w:hAnsi="Symbol" w:hint="default"/>
      </w:rPr>
    </w:lvl>
    <w:lvl w:ilvl="7" w:tplc="04130003" w:tentative="1">
      <w:start w:val="1"/>
      <w:numFmt w:val="bullet"/>
      <w:lvlText w:val="o"/>
      <w:lvlJc w:val="left"/>
      <w:pPr>
        <w:ind w:left="5640" w:hanging="360"/>
      </w:pPr>
      <w:rPr>
        <w:rFonts w:ascii="Courier New" w:hAnsi="Courier New" w:cs="Courier New" w:hint="default"/>
      </w:rPr>
    </w:lvl>
    <w:lvl w:ilvl="8" w:tplc="04130005" w:tentative="1">
      <w:start w:val="1"/>
      <w:numFmt w:val="bullet"/>
      <w:lvlText w:val=""/>
      <w:lvlJc w:val="left"/>
      <w:pPr>
        <w:ind w:left="6360" w:hanging="360"/>
      </w:pPr>
      <w:rPr>
        <w:rFonts w:ascii="Wingdings" w:hAnsi="Wingdings" w:hint="default"/>
      </w:rPr>
    </w:lvl>
  </w:abstractNum>
  <w:abstractNum w:abstractNumId="14" w15:restartNumberingAfterBreak="0">
    <w:nsid w:val="550D1DDB"/>
    <w:multiLevelType w:val="hybridMultilevel"/>
    <w:tmpl w:val="2C6CB7CC"/>
    <w:lvl w:ilvl="0" w:tplc="0413000F">
      <w:start w:val="1"/>
      <w:numFmt w:val="decimal"/>
      <w:lvlText w:val="%1."/>
      <w:lvlJc w:val="left"/>
      <w:pPr>
        <w:ind w:left="360" w:hanging="360"/>
      </w:pPr>
    </w:lvl>
    <w:lvl w:ilvl="1" w:tplc="C0C017CE">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C80713C"/>
    <w:multiLevelType w:val="hybridMultilevel"/>
    <w:tmpl w:val="CD4A1B9C"/>
    <w:lvl w:ilvl="0" w:tplc="74EC0C0E">
      <w:start w:val="9"/>
      <w:numFmt w:val="bullet"/>
      <w:lvlText w:val=""/>
      <w:lvlJc w:val="left"/>
      <w:pPr>
        <w:ind w:left="1065" w:hanging="360"/>
      </w:pPr>
      <w:rPr>
        <w:rFonts w:ascii="Symbol" w:eastAsia="Calibri" w:hAnsi="Symbol" w:cs="Arial"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6" w15:restartNumberingAfterBreak="0">
    <w:nsid w:val="5D862F51"/>
    <w:multiLevelType w:val="hybridMultilevel"/>
    <w:tmpl w:val="F1D883BA"/>
    <w:lvl w:ilvl="0" w:tplc="BECAE7E0">
      <w:start w:val="8"/>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DA72279"/>
    <w:multiLevelType w:val="hybridMultilevel"/>
    <w:tmpl w:val="8B280AD0"/>
    <w:lvl w:ilvl="0" w:tplc="3A2C06D2">
      <w:start w:val="1"/>
      <w:numFmt w:val="decimal"/>
      <w:lvlText w:val="%1."/>
      <w:lvlJc w:val="left"/>
      <w:pPr>
        <w:ind w:left="720" w:hanging="360"/>
      </w:pPr>
    </w:lvl>
    <w:lvl w:ilvl="1" w:tplc="0A34BDA4">
      <w:start w:val="1"/>
      <w:numFmt w:val="decimal"/>
      <w:lvlText w:val="%2."/>
      <w:lvlJc w:val="left"/>
      <w:pPr>
        <w:ind w:left="720" w:hanging="360"/>
      </w:pPr>
    </w:lvl>
    <w:lvl w:ilvl="2" w:tplc="F1642A3E">
      <w:start w:val="1"/>
      <w:numFmt w:val="decimal"/>
      <w:lvlText w:val="%3."/>
      <w:lvlJc w:val="left"/>
      <w:pPr>
        <w:ind w:left="720" w:hanging="360"/>
      </w:pPr>
    </w:lvl>
    <w:lvl w:ilvl="3" w:tplc="08F892D0">
      <w:start w:val="1"/>
      <w:numFmt w:val="decimal"/>
      <w:lvlText w:val="%4."/>
      <w:lvlJc w:val="left"/>
      <w:pPr>
        <w:ind w:left="720" w:hanging="360"/>
      </w:pPr>
    </w:lvl>
    <w:lvl w:ilvl="4" w:tplc="D11CB334">
      <w:start w:val="1"/>
      <w:numFmt w:val="decimal"/>
      <w:lvlText w:val="%5."/>
      <w:lvlJc w:val="left"/>
      <w:pPr>
        <w:ind w:left="720" w:hanging="360"/>
      </w:pPr>
    </w:lvl>
    <w:lvl w:ilvl="5" w:tplc="7746425E">
      <w:start w:val="1"/>
      <w:numFmt w:val="decimal"/>
      <w:lvlText w:val="%6."/>
      <w:lvlJc w:val="left"/>
      <w:pPr>
        <w:ind w:left="720" w:hanging="360"/>
      </w:pPr>
    </w:lvl>
    <w:lvl w:ilvl="6" w:tplc="64E87FAA">
      <w:start w:val="1"/>
      <w:numFmt w:val="decimal"/>
      <w:lvlText w:val="%7."/>
      <w:lvlJc w:val="left"/>
      <w:pPr>
        <w:ind w:left="720" w:hanging="360"/>
      </w:pPr>
    </w:lvl>
    <w:lvl w:ilvl="7" w:tplc="2ECE1EA2">
      <w:start w:val="1"/>
      <w:numFmt w:val="decimal"/>
      <w:lvlText w:val="%8."/>
      <w:lvlJc w:val="left"/>
      <w:pPr>
        <w:ind w:left="720" w:hanging="360"/>
      </w:pPr>
    </w:lvl>
    <w:lvl w:ilvl="8" w:tplc="9BD0E04A">
      <w:start w:val="1"/>
      <w:numFmt w:val="decimal"/>
      <w:lvlText w:val="%9."/>
      <w:lvlJc w:val="left"/>
      <w:pPr>
        <w:ind w:left="720" w:hanging="360"/>
      </w:pPr>
    </w:lvl>
  </w:abstractNum>
  <w:abstractNum w:abstractNumId="18" w15:restartNumberingAfterBreak="0">
    <w:nsid w:val="5FEA5169"/>
    <w:multiLevelType w:val="hybridMultilevel"/>
    <w:tmpl w:val="76483490"/>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0501C3A"/>
    <w:multiLevelType w:val="hybridMultilevel"/>
    <w:tmpl w:val="219CB46A"/>
    <w:lvl w:ilvl="0" w:tplc="FE2EF970">
      <w:start w:val="1"/>
      <w:numFmt w:val="decimal"/>
      <w:lvlText w:val="%1."/>
      <w:lvlJc w:val="left"/>
      <w:pPr>
        <w:ind w:left="720" w:hanging="360"/>
      </w:pPr>
    </w:lvl>
    <w:lvl w:ilvl="1" w:tplc="F40E877E">
      <w:start w:val="1"/>
      <w:numFmt w:val="decimal"/>
      <w:lvlText w:val="%2."/>
      <w:lvlJc w:val="left"/>
      <w:pPr>
        <w:ind w:left="720" w:hanging="360"/>
      </w:pPr>
    </w:lvl>
    <w:lvl w:ilvl="2" w:tplc="53A69938">
      <w:start w:val="1"/>
      <w:numFmt w:val="decimal"/>
      <w:lvlText w:val="%3."/>
      <w:lvlJc w:val="left"/>
      <w:pPr>
        <w:ind w:left="720" w:hanging="360"/>
      </w:pPr>
    </w:lvl>
    <w:lvl w:ilvl="3" w:tplc="7528DDBA">
      <w:start w:val="1"/>
      <w:numFmt w:val="decimal"/>
      <w:lvlText w:val="%4."/>
      <w:lvlJc w:val="left"/>
      <w:pPr>
        <w:ind w:left="720" w:hanging="360"/>
      </w:pPr>
    </w:lvl>
    <w:lvl w:ilvl="4" w:tplc="B7409040">
      <w:start w:val="1"/>
      <w:numFmt w:val="decimal"/>
      <w:lvlText w:val="%5."/>
      <w:lvlJc w:val="left"/>
      <w:pPr>
        <w:ind w:left="720" w:hanging="360"/>
      </w:pPr>
    </w:lvl>
    <w:lvl w:ilvl="5" w:tplc="633A0128">
      <w:start w:val="1"/>
      <w:numFmt w:val="decimal"/>
      <w:lvlText w:val="%6."/>
      <w:lvlJc w:val="left"/>
      <w:pPr>
        <w:ind w:left="720" w:hanging="360"/>
      </w:pPr>
    </w:lvl>
    <w:lvl w:ilvl="6" w:tplc="D6924C6E">
      <w:start w:val="1"/>
      <w:numFmt w:val="decimal"/>
      <w:lvlText w:val="%7."/>
      <w:lvlJc w:val="left"/>
      <w:pPr>
        <w:ind w:left="720" w:hanging="360"/>
      </w:pPr>
    </w:lvl>
    <w:lvl w:ilvl="7" w:tplc="90EE8B32">
      <w:start w:val="1"/>
      <w:numFmt w:val="decimal"/>
      <w:lvlText w:val="%8."/>
      <w:lvlJc w:val="left"/>
      <w:pPr>
        <w:ind w:left="720" w:hanging="360"/>
      </w:pPr>
    </w:lvl>
    <w:lvl w:ilvl="8" w:tplc="9576666A">
      <w:start w:val="1"/>
      <w:numFmt w:val="decimal"/>
      <w:lvlText w:val="%9."/>
      <w:lvlJc w:val="left"/>
      <w:pPr>
        <w:ind w:left="720" w:hanging="360"/>
      </w:pPr>
    </w:lvl>
  </w:abstractNum>
  <w:abstractNum w:abstractNumId="20"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9660992"/>
    <w:multiLevelType w:val="hybridMultilevel"/>
    <w:tmpl w:val="D5E2DA46"/>
    <w:lvl w:ilvl="0" w:tplc="FFFFFFFF">
      <w:start w:val="1"/>
      <w:numFmt w:val="decimal"/>
      <w:lvlText w:val="%1."/>
      <w:lvlJc w:val="left"/>
      <w:pPr>
        <w:ind w:left="720" w:hanging="360"/>
      </w:pPr>
    </w:lvl>
    <w:lvl w:ilvl="1" w:tplc="0413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B1F292E"/>
    <w:multiLevelType w:val="hybridMultilevel"/>
    <w:tmpl w:val="DFA41592"/>
    <w:lvl w:ilvl="0" w:tplc="4A08635A">
      <w:numFmt w:val="bullet"/>
      <w:lvlText w:val="-"/>
      <w:lvlJc w:val="left"/>
      <w:pPr>
        <w:ind w:left="440" w:hanging="360"/>
      </w:pPr>
      <w:rPr>
        <w:rFonts w:ascii="Verdana" w:eastAsia="Times New Roman" w:hAnsi="Verdana" w:cs="Arial" w:hint="default"/>
      </w:rPr>
    </w:lvl>
    <w:lvl w:ilvl="1" w:tplc="04130003" w:tentative="1">
      <w:start w:val="1"/>
      <w:numFmt w:val="bullet"/>
      <w:lvlText w:val="o"/>
      <w:lvlJc w:val="left"/>
      <w:pPr>
        <w:ind w:left="1160" w:hanging="360"/>
      </w:pPr>
      <w:rPr>
        <w:rFonts w:ascii="Courier New" w:hAnsi="Courier New" w:cs="Courier New" w:hint="default"/>
      </w:rPr>
    </w:lvl>
    <w:lvl w:ilvl="2" w:tplc="04130005" w:tentative="1">
      <w:start w:val="1"/>
      <w:numFmt w:val="bullet"/>
      <w:lvlText w:val=""/>
      <w:lvlJc w:val="left"/>
      <w:pPr>
        <w:ind w:left="1880" w:hanging="360"/>
      </w:pPr>
      <w:rPr>
        <w:rFonts w:ascii="Wingdings" w:hAnsi="Wingdings" w:hint="default"/>
      </w:rPr>
    </w:lvl>
    <w:lvl w:ilvl="3" w:tplc="04130001" w:tentative="1">
      <w:start w:val="1"/>
      <w:numFmt w:val="bullet"/>
      <w:lvlText w:val=""/>
      <w:lvlJc w:val="left"/>
      <w:pPr>
        <w:ind w:left="2600" w:hanging="360"/>
      </w:pPr>
      <w:rPr>
        <w:rFonts w:ascii="Symbol" w:hAnsi="Symbol" w:hint="default"/>
      </w:rPr>
    </w:lvl>
    <w:lvl w:ilvl="4" w:tplc="04130003" w:tentative="1">
      <w:start w:val="1"/>
      <w:numFmt w:val="bullet"/>
      <w:lvlText w:val="o"/>
      <w:lvlJc w:val="left"/>
      <w:pPr>
        <w:ind w:left="3320" w:hanging="360"/>
      </w:pPr>
      <w:rPr>
        <w:rFonts w:ascii="Courier New" w:hAnsi="Courier New" w:cs="Courier New" w:hint="default"/>
      </w:rPr>
    </w:lvl>
    <w:lvl w:ilvl="5" w:tplc="04130005" w:tentative="1">
      <w:start w:val="1"/>
      <w:numFmt w:val="bullet"/>
      <w:lvlText w:val=""/>
      <w:lvlJc w:val="left"/>
      <w:pPr>
        <w:ind w:left="4040" w:hanging="360"/>
      </w:pPr>
      <w:rPr>
        <w:rFonts w:ascii="Wingdings" w:hAnsi="Wingdings" w:hint="default"/>
      </w:rPr>
    </w:lvl>
    <w:lvl w:ilvl="6" w:tplc="04130001" w:tentative="1">
      <w:start w:val="1"/>
      <w:numFmt w:val="bullet"/>
      <w:lvlText w:val=""/>
      <w:lvlJc w:val="left"/>
      <w:pPr>
        <w:ind w:left="4760" w:hanging="360"/>
      </w:pPr>
      <w:rPr>
        <w:rFonts w:ascii="Symbol" w:hAnsi="Symbol" w:hint="default"/>
      </w:rPr>
    </w:lvl>
    <w:lvl w:ilvl="7" w:tplc="04130003" w:tentative="1">
      <w:start w:val="1"/>
      <w:numFmt w:val="bullet"/>
      <w:lvlText w:val="o"/>
      <w:lvlJc w:val="left"/>
      <w:pPr>
        <w:ind w:left="5480" w:hanging="360"/>
      </w:pPr>
      <w:rPr>
        <w:rFonts w:ascii="Courier New" w:hAnsi="Courier New" w:cs="Courier New" w:hint="default"/>
      </w:rPr>
    </w:lvl>
    <w:lvl w:ilvl="8" w:tplc="04130005" w:tentative="1">
      <w:start w:val="1"/>
      <w:numFmt w:val="bullet"/>
      <w:lvlText w:val=""/>
      <w:lvlJc w:val="left"/>
      <w:pPr>
        <w:ind w:left="6200" w:hanging="360"/>
      </w:pPr>
      <w:rPr>
        <w:rFonts w:ascii="Wingdings" w:hAnsi="Wingdings" w:hint="default"/>
      </w:rPr>
    </w:lvl>
  </w:abstractNum>
  <w:num w:numId="1" w16cid:durableId="1594973641">
    <w:abstractNumId w:val="1"/>
  </w:num>
  <w:num w:numId="2" w16cid:durableId="1252197260">
    <w:abstractNumId w:val="3"/>
  </w:num>
  <w:num w:numId="3" w16cid:durableId="642464838">
    <w:abstractNumId w:val="0"/>
  </w:num>
  <w:num w:numId="4" w16cid:durableId="1274748984">
    <w:abstractNumId w:val="5"/>
  </w:num>
  <w:num w:numId="5" w16cid:durableId="1901600383">
    <w:abstractNumId w:val="20"/>
  </w:num>
  <w:num w:numId="6" w16cid:durableId="746420355">
    <w:abstractNumId w:val="12"/>
  </w:num>
  <w:num w:numId="7" w16cid:durableId="484056545">
    <w:abstractNumId w:val="8"/>
  </w:num>
  <w:num w:numId="8" w16cid:durableId="1474181">
    <w:abstractNumId w:val="11"/>
  </w:num>
  <w:num w:numId="9" w16cid:durableId="2125070664">
    <w:abstractNumId w:val="9"/>
  </w:num>
  <w:num w:numId="10" w16cid:durableId="1728216602">
    <w:abstractNumId w:val="2"/>
  </w:num>
  <w:num w:numId="11" w16cid:durableId="1865943422">
    <w:abstractNumId w:val="6"/>
  </w:num>
  <w:num w:numId="12" w16cid:durableId="1475295814">
    <w:abstractNumId w:val="16"/>
  </w:num>
  <w:num w:numId="13" w16cid:durableId="1674146444">
    <w:abstractNumId w:val="18"/>
  </w:num>
  <w:num w:numId="14" w16cid:durableId="816917159">
    <w:abstractNumId w:val="15"/>
  </w:num>
  <w:num w:numId="15" w16cid:durableId="620234520">
    <w:abstractNumId w:val="14"/>
  </w:num>
  <w:num w:numId="16" w16cid:durableId="1619067098">
    <w:abstractNumId w:val="21"/>
  </w:num>
  <w:num w:numId="17" w16cid:durableId="1194003237">
    <w:abstractNumId w:val="7"/>
  </w:num>
  <w:num w:numId="18" w16cid:durableId="14044846">
    <w:abstractNumId w:val="22"/>
  </w:num>
  <w:num w:numId="19" w16cid:durableId="1834955140">
    <w:abstractNumId w:val="13"/>
  </w:num>
  <w:num w:numId="20" w16cid:durableId="428235264">
    <w:abstractNumId w:val="17"/>
  </w:num>
  <w:num w:numId="21" w16cid:durableId="881942898">
    <w:abstractNumId w:val="4"/>
  </w:num>
  <w:num w:numId="22" w16cid:durableId="747386359">
    <w:abstractNumId w:val="19"/>
  </w:num>
  <w:num w:numId="23" w16cid:durableId="18686428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02027"/>
    <w:rsid w:val="0000284F"/>
    <w:rsid w:val="00002D9B"/>
    <w:rsid w:val="00005E85"/>
    <w:rsid w:val="000067E2"/>
    <w:rsid w:val="0001373B"/>
    <w:rsid w:val="0001524C"/>
    <w:rsid w:val="00031DCC"/>
    <w:rsid w:val="00035556"/>
    <w:rsid w:val="000364BF"/>
    <w:rsid w:val="00041E6D"/>
    <w:rsid w:val="00064A68"/>
    <w:rsid w:val="00075DA1"/>
    <w:rsid w:val="0007615D"/>
    <w:rsid w:val="00080E4A"/>
    <w:rsid w:val="00081B85"/>
    <w:rsid w:val="000834D0"/>
    <w:rsid w:val="00095814"/>
    <w:rsid w:val="00097AE2"/>
    <w:rsid w:val="000A6051"/>
    <w:rsid w:val="000B136E"/>
    <w:rsid w:val="000B2A27"/>
    <w:rsid w:val="000C389C"/>
    <w:rsid w:val="000D3EF3"/>
    <w:rsid w:val="000D43D6"/>
    <w:rsid w:val="000F149C"/>
    <w:rsid w:val="000F5834"/>
    <w:rsid w:val="001026BA"/>
    <w:rsid w:val="001035BA"/>
    <w:rsid w:val="00103CEE"/>
    <w:rsid w:val="00114BBC"/>
    <w:rsid w:val="00116A65"/>
    <w:rsid w:val="00126029"/>
    <w:rsid w:val="001301AB"/>
    <w:rsid w:val="00134DE3"/>
    <w:rsid w:val="0015223F"/>
    <w:rsid w:val="00153152"/>
    <w:rsid w:val="001546F7"/>
    <w:rsid w:val="0015582E"/>
    <w:rsid w:val="00157962"/>
    <w:rsid w:val="0016519E"/>
    <w:rsid w:val="00166470"/>
    <w:rsid w:val="00175083"/>
    <w:rsid w:val="00177C8A"/>
    <w:rsid w:val="0018040B"/>
    <w:rsid w:val="0018728E"/>
    <w:rsid w:val="00187334"/>
    <w:rsid w:val="00196B40"/>
    <w:rsid w:val="001A42C3"/>
    <w:rsid w:val="001A61D4"/>
    <w:rsid w:val="001B3ED6"/>
    <w:rsid w:val="001C0B29"/>
    <w:rsid w:val="001C110A"/>
    <w:rsid w:val="001C49F5"/>
    <w:rsid w:val="001C595F"/>
    <w:rsid w:val="001D2B35"/>
    <w:rsid w:val="001F1F2E"/>
    <w:rsid w:val="001F2A01"/>
    <w:rsid w:val="001F5C1B"/>
    <w:rsid w:val="002025EA"/>
    <w:rsid w:val="002037A1"/>
    <w:rsid w:val="00207D4F"/>
    <w:rsid w:val="00216E2E"/>
    <w:rsid w:val="00224BE9"/>
    <w:rsid w:val="002267F0"/>
    <w:rsid w:val="00226BD4"/>
    <w:rsid w:val="002274EF"/>
    <w:rsid w:val="00227FC6"/>
    <w:rsid w:val="00234E48"/>
    <w:rsid w:val="00242633"/>
    <w:rsid w:val="00243411"/>
    <w:rsid w:val="00256FBC"/>
    <w:rsid w:val="0026145A"/>
    <w:rsid w:val="00264F0E"/>
    <w:rsid w:val="002717B8"/>
    <w:rsid w:val="002727FA"/>
    <w:rsid w:val="002909F7"/>
    <w:rsid w:val="002A27F6"/>
    <w:rsid w:val="002A56A3"/>
    <w:rsid w:val="002B1D9A"/>
    <w:rsid w:val="002B23E7"/>
    <w:rsid w:val="002B3380"/>
    <w:rsid w:val="002C38A1"/>
    <w:rsid w:val="002D00A0"/>
    <w:rsid w:val="002E0CDB"/>
    <w:rsid w:val="002E0ED9"/>
    <w:rsid w:val="002E1BEC"/>
    <w:rsid w:val="002F41D2"/>
    <w:rsid w:val="00301147"/>
    <w:rsid w:val="00301E28"/>
    <w:rsid w:val="003066D3"/>
    <w:rsid w:val="0031391B"/>
    <w:rsid w:val="003241D3"/>
    <w:rsid w:val="003322AA"/>
    <w:rsid w:val="00332E83"/>
    <w:rsid w:val="00337267"/>
    <w:rsid w:val="00337CEC"/>
    <w:rsid w:val="00343292"/>
    <w:rsid w:val="00344ABB"/>
    <w:rsid w:val="0035197C"/>
    <w:rsid w:val="0035555C"/>
    <w:rsid w:val="003555E4"/>
    <w:rsid w:val="00355B52"/>
    <w:rsid w:val="00356B68"/>
    <w:rsid w:val="00360B3A"/>
    <w:rsid w:val="00366F72"/>
    <w:rsid w:val="003726EC"/>
    <w:rsid w:val="003729B7"/>
    <w:rsid w:val="003758D1"/>
    <w:rsid w:val="00376B46"/>
    <w:rsid w:val="00386E1B"/>
    <w:rsid w:val="00393F08"/>
    <w:rsid w:val="003A0C82"/>
    <w:rsid w:val="003A60D4"/>
    <w:rsid w:val="003B25C1"/>
    <w:rsid w:val="003C58CF"/>
    <w:rsid w:val="003C5C2D"/>
    <w:rsid w:val="003C7611"/>
    <w:rsid w:val="003E22EE"/>
    <w:rsid w:val="003F18D7"/>
    <w:rsid w:val="003F2201"/>
    <w:rsid w:val="003F28C1"/>
    <w:rsid w:val="003F4970"/>
    <w:rsid w:val="003F5ECA"/>
    <w:rsid w:val="003F60D4"/>
    <w:rsid w:val="003F65C5"/>
    <w:rsid w:val="00414E1B"/>
    <w:rsid w:val="00415C8D"/>
    <w:rsid w:val="0041683A"/>
    <w:rsid w:val="00423FCC"/>
    <w:rsid w:val="00427095"/>
    <w:rsid w:val="00434B25"/>
    <w:rsid w:val="0044178D"/>
    <w:rsid w:val="00445714"/>
    <w:rsid w:val="00451535"/>
    <w:rsid w:val="0045267E"/>
    <w:rsid w:val="004553E8"/>
    <w:rsid w:val="00461277"/>
    <w:rsid w:val="00464D11"/>
    <w:rsid w:val="00475A27"/>
    <w:rsid w:val="0048026E"/>
    <w:rsid w:val="0048398F"/>
    <w:rsid w:val="00485959"/>
    <w:rsid w:val="0048777E"/>
    <w:rsid w:val="00494967"/>
    <w:rsid w:val="00497A9F"/>
    <w:rsid w:val="004A4DCB"/>
    <w:rsid w:val="004A4E7D"/>
    <w:rsid w:val="004C1A30"/>
    <w:rsid w:val="004D1B47"/>
    <w:rsid w:val="004D6F26"/>
    <w:rsid w:val="004E1EA9"/>
    <w:rsid w:val="004E2B1E"/>
    <w:rsid w:val="004E4BCB"/>
    <w:rsid w:val="004F35DA"/>
    <w:rsid w:val="00513D84"/>
    <w:rsid w:val="00515ECF"/>
    <w:rsid w:val="005218C1"/>
    <w:rsid w:val="00522F7C"/>
    <w:rsid w:val="00523AAA"/>
    <w:rsid w:val="005268FD"/>
    <w:rsid w:val="00532CC5"/>
    <w:rsid w:val="0053323F"/>
    <w:rsid w:val="0054028A"/>
    <w:rsid w:val="0054465F"/>
    <w:rsid w:val="00555944"/>
    <w:rsid w:val="00562519"/>
    <w:rsid w:val="00564037"/>
    <w:rsid w:val="00565AFE"/>
    <w:rsid w:val="005662E7"/>
    <w:rsid w:val="00592BFD"/>
    <w:rsid w:val="005962B1"/>
    <w:rsid w:val="005B3749"/>
    <w:rsid w:val="005B3DA9"/>
    <w:rsid w:val="005B6964"/>
    <w:rsid w:val="005C3CB2"/>
    <w:rsid w:val="005E1589"/>
    <w:rsid w:val="005E1D21"/>
    <w:rsid w:val="005E4ECF"/>
    <w:rsid w:val="005F3719"/>
    <w:rsid w:val="00601661"/>
    <w:rsid w:val="00602EB9"/>
    <w:rsid w:val="00613C73"/>
    <w:rsid w:val="00616284"/>
    <w:rsid w:val="0061793F"/>
    <w:rsid w:val="00640B2F"/>
    <w:rsid w:val="00641D05"/>
    <w:rsid w:val="00642278"/>
    <w:rsid w:val="00642A5A"/>
    <w:rsid w:val="0064378D"/>
    <w:rsid w:val="00646BFE"/>
    <w:rsid w:val="0065754C"/>
    <w:rsid w:val="00675E31"/>
    <w:rsid w:val="00676664"/>
    <w:rsid w:val="00687F92"/>
    <w:rsid w:val="00690F23"/>
    <w:rsid w:val="00696CB6"/>
    <w:rsid w:val="006A0D6B"/>
    <w:rsid w:val="006A1D3C"/>
    <w:rsid w:val="006B1021"/>
    <w:rsid w:val="006B21EB"/>
    <w:rsid w:val="006B44EE"/>
    <w:rsid w:val="006C1142"/>
    <w:rsid w:val="006C3AAB"/>
    <w:rsid w:val="006C564B"/>
    <w:rsid w:val="006D20B5"/>
    <w:rsid w:val="006D7B3C"/>
    <w:rsid w:val="006E06B7"/>
    <w:rsid w:val="006E1607"/>
    <w:rsid w:val="006F176E"/>
    <w:rsid w:val="006F4296"/>
    <w:rsid w:val="006F6C35"/>
    <w:rsid w:val="00700DB3"/>
    <w:rsid w:val="00702D37"/>
    <w:rsid w:val="00704C0D"/>
    <w:rsid w:val="0071016F"/>
    <w:rsid w:val="007150C7"/>
    <w:rsid w:val="00716855"/>
    <w:rsid w:val="00724C8F"/>
    <w:rsid w:val="00727993"/>
    <w:rsid w:val="00755584"/>
    <w:rsid w:val="007606E1"/>
    <w:rsid w:val="007641DA"/>
    <w:rsid w:val="00766AA3"/>
    <w:rsid w:val="00771D3D"/>
    <w:rsid w:val="00772FDC"/>
    <w:rsid w:val="007748DE"/>
    <w:rsid w:val="00780FC8"/>
    <w:rsid w:val="007859A8"/>
    <w:rsid w:val="007859ED"/>
    <w:rsid w:val="00786D42"/>
    <w:rsid w:val="007873CD"/>
    <w:rsid w:val="007916DF"/>
    <w:rsid w:val="007A2955"/>
    <w:rsid w:val="007B1DFF"/>
    <w:rsid w:val="007B2C7B"/>
    <w:rsid w:val="007B5089"/>
    <w:rsid w:val="007B5276"/>
    <w:rsid w:val="007C2962"/>
    <w:rsid w:val="007C7A7A"/>
    <w:rsid w:val="007D35B4"/>
    <w:rsid w:val="007D4D6F"/>
    <w:rsid w:val="007D5ACE"/>
    <w:rsid w:val="007E2B95"/>
    <w:rsid w:val="007E7306"/>
    <w:rsid w:val="00801153"/>
    <w:rsid w:val="008011CC"/>
    <w:rsid w:val="008037F2"/>
    <w:rsid w:val="00811455"/>
    <w:rsid w:val="008133E2"/>
    <w:rsid w:val="00815777"/>
    <w:rsid w:val="00834DB3"/>
    <w:rsid w:val="0086764E"/>
    <w:rsid w:val="00884CB7"/>
    <w:rsid w:val="008908B0"/>
    <w:rsid w:val="008A73E2"/>
    <w:rsid w:val="008B0AD3"/>
    <w:rsid w:val="008C5BD5"/>
    <w:rsid w:val="008D040E"/>
    <w:rsid w:val="008D1614"/>
    <w:rsid w:val="008E3F26"/>
    <w:rsid w:val="009032F6"/>
    <w:rsid w:val="0090396C"/>
    <w:rsid w:val="009135F9"/>
    <w:rsid w:val="00916968"/>
    <w:rsid w:val="00917B74"/>
    <w:rsid w:val="009239E0"/>
    <w:rsid w:val="00926AD2"/>
    <w:rsid w:val="009306C9"/>
    <w:rsid w:val="00931CC5"/>
    <w:rsid w:val="00932415"/>
    <w:rsid w:val="00937DF8"/>
    <w:rsid w:val="00940EF8"/>
    <w:rsid w:val="009476EE"/>
    <w:rsid w:val="009531D0"/>
    <w:rsid w:val="00954554"/>
    <w:rsid w:val="0095580F"/>
    <w:rsid w:val="00962F0A"/>
    <w:rsid w:val="00963EA2"/>
    <w:rsid w:val="00971FA7"/>
    <w:rsid w:val="00976FBF"/>
    <w:rsid w:val="00980E0E"/>
    <w:rsid w:val="00984F49"/>
    <w:rsid w:val="00987A64"/>
    <w:rsid w:val="00993126"/>
    <w:rsid w:val="009B52D3"/>
    <w:rsid w:val="009C17F7"/>
    <w:rsid w:val="009C7467"/>
    <w:rsid w:val="009D5314"/>
    <w:rsid w:val="009F3FF4"/>
    <w:rsid w:val="009F6226"/>
    <w:rsid w:val="009F7481"/>
    <w:rsid w:val="00A01EE7"/>
    <w:rsid w:val="00A07D85"/>
    <w:rsid w:val="00A10BEA"/>
    <w:rsid w:val="00A12936"/>
    <w:rsid w:val="00A172D5"/>
    <w:rsid w:val="00A20F31"/>
    <w:rsid w:val="00A22BBF"/>
    <w:rsid w:val="00A22E71"/>
    <w:rsid w:val="00A558C9"/>
    <w:rsid w:val="00A62F96"/>
    <w:rsid w:val="00A715B5"/>
    <w:rsid w:val="00A772FE"/>
    <w:rsid w:val="00A80571"/>
    <w:rsid w:val="00A81862"/>
    <w:rsid w:val="00A847CB"/>
    <w:rsid w:val="00A9381B"/>
    <w:rsid w:val="00AA53BD"/>
    <w:rsid w:val="00AB03E6"/>
    <w:rsid w:val="00AB7993"/>
    <w:rsid w:val="00AC05F1"/>
    <w:rsid w:val="00AC3410"/>
    <w:rsid w:val="00AC373B"/>
    <w:rsid w:val="00AC3BD9"/>
    <w:rsid w:val="00AD084E"/>
    <w:rsid w:val="00AD26AC"/>
    <w:rsid w:val="00AD65AA"/>
    <w:rsid w:val="00AE738E"/>
    <w:rsid w:val="00AF2442"/>
    <w:rsid w:val="00AF4B1B"/>
    <w:rsid w:val="00B04472"/>
    <w:rsid w:val="00B066E5"/>
    <w:rsid w:val="00B10603"/>
    <w:rsid w:val="00B22AAA"/>
    <w:rsid w:val="00B235F3"/>
    <w:rsid w:val="00B44640"/>
    <w:rsid w:val="00B452B5"/>
    <w:rsid w:val="00B477FA"/>
    <w:rsid w:val="00B47F71"/>
    <w:rsid w:val="00B544DC"/>
    <w:rsid w:val="00B646BB"/>
    <w:rsid w:val="00B67395"/>
    <w:rsid w:val="00B842B9"/>
    <w:rsid w:val="00B864DF"/>
    <w:rsid w:val="00B97F8A"/>
    <w:rsid w:val="00BA5A39"/>
    <w:rsid w:val="00BB1308"/>
    <w:rsid w:val="00BB43DF"/>
    <w:rsid w:val="00BC24DA"/>
    <w:rsid w:val="00BC4AEF"/>
    <w:rsid w:val="00BC5C4C"/>
    <w:rsid w:val="00BC684C"/>
    <w:rsid w:val="00BE061E"/>
    <w:rsid w:val="00C07ACA"/>
    <w:rsid w:val="00C12DFE"/>
    <w:rsid w:val="00C1424F"/>
    <w:rsid w:val="00C252D0"/>
    <w:rsid w:val="00C42411"/>
    <w:rsid w:val="00C460A3"/>
    <w:rsid w:val="00C47582"/>
    <w:rsid w:val="00C522C0"/>
    <w:rsid w:val="00C524C4"/>
    <w:rsid w:val="00C533B6"/>
    <w:rsid w:val="00C550E6"/>
    <w:rsid w:val="00C56794"/>
    <w:rsid w:val="00C7599A"/>
    <w:rsid w:val="00C75AFF"/>
    <w:rsid w:val="00C75B90"/>
    <w:rsid w:val="00C76217"/>
    <w:rsid w:val="00C91976"/>
    <w:rsid w:val="00C91E58"/>
    <w:rsid w:val="00C921F7"/>
    <w:rsid w:val="00C96B98"/>
    <w:rsid w:val="00CA759F"/>
    <w:rsid w:val="00CB6AD6"/>
    <w:rsid w:val="00CC60B6"/>
    <w:rsid w:val="00CC620A"/>
    <w:rsid w:val="00CD3160"/>
    <w:rsid w:val="00CE0FA2"/>
    <w:rsid w:val="00CE49EC"/>
    <w:rsid w:val="00D04814"/>
    <w:rsid w:val="00D060AA"/>
    <w:rsid w:val="00D067A6"/>
    <w:rsid w:val="00D072E6"/>
    <w:rsid w:val="00D15522"/>
    <w:rsid w:val="00D16C4D"/>
    <w:rsid w:val="00D20ECE"/>
    <w:rsid w:val="00D24465"/>
    <w:rsid w:val="00D253B7"/>
    <w:rsid w:val="00D27A11"/>
    <w:rsid w:val="00D317EF"/>
    <w:rsid w:val="00D31C44"/>
    <w:rsid w:val="00D337FE"/>
    <w:rsid w:val="00D347D3"/>
    <w:rsid w:val="00D3710B"/>
    <w:rsid w:val="00D43B01"/>
    <w:rsid w:val="00D44BC3"/>
    <w:rsid w:val="00D758AE"/>
    <w:rsid w:val="00D75CCF"/>
    <w:rsid w:val="00D82CEC"/>
    <w:rsid w:val="00D86295"/>
    <w:rsid w:val="00D872DF"/>
    <w:rsid w:val="00DA17AB"/>
    <w:rsid w:val="00DA2D11"/>
    <w:rsid w:val="00DA70A7"/>
    <w:rsid w:val="00DB36E1"/>
    <w:rsid w:val="00DC5565"/>
    <w:rsid w:val="00DD7685"/>
    <w:rsid w:val="00DE1194"/>
    <w:rsid w:val="00DE555F"/>
    <w:rsid w:val="00DF321C"/>
    <w:rsid w:val="00DF3DEB"/>
    <w:rsid w:val="00DF5911"/>
    <w:rsid w:val="00E04D42"/>
    <w:rsid w:val="00E16E4E"/>
    <w:rsid w:val="00E33753"/>
    <w:rsid w:val="00E37709"/>
    <w:rsid w:val="00E43176"/>
    <w:rsid w:val="00E432C6"/>
    <w:rsid w:val="00E47FEC"/>
    <w:rsid w:val="00E75162"/>
    <w:rsid w:val="00E75E12"/>
    <w:rsid w:val="00E83ABE"/>
    <w:rsid w:val="00E85206"/>
    <w:rsid w:val="00E91C5E"/>
    <w:rsid w:val="00EA1730"/>
    <w:rsid w:val="00EB13E2"/>
    <w:rsid w:val="00EB3403"/>
    <w:rsid w:val="00EC3BA5"/>
    <w:rsid w:val="00ED12C3"/>
    <w:rsid w:val="00ED40D9"/>
    <w:rsid w:val="00ED4F9F"/>
    <w:rsid w:val="00ED5DEB"/>
    <w:rsid w:val="00EE2D43"/>
    <w:rsid w:val="00EE6976"/>
    <w:rsid w:val="00EE7F18"/>
    <w:rsid w:val="00EF285B"/>
    <w:rsid w:val="00EF2AEA"/>
    <w:rsid w:val="00F01283"/>
    <w:rsid w:val="00F02929"/>
    <w:rsid w:val="00F135CD"/>
    <w:rsid w:val="00F16EBA"/>
    <w:rsid w:val="00F21F74"/>
    <w:rsid w:val="00F30180"/>
    <w:rsid w:val="00F303D9"/>
    <w:rsid w:val="00F33877"/>
    <w:rsid w:val="00F35316"/>
    <w:rsid w:val="00F362B6"/>
    <w:rsid w:val="00F453A3"/>
    <w:rsid w:val="00F459D6"/>
    <w:rsid w:val="00F47167"/>
    <w:rsid w:val="00F63492"/>
    <w:rsid w:val="00F711C5"/>
    <w:rsid w:val="00F7495E"/>
    <w:rsid w:val="00F75A40"/>
    <w:rsid w:val="00F82F47"/>
    <w:rsid w:val="00F91A45"/>
    <w:rsid w:val="00F96C0C"/>
    <w:rsid w:val="00FA1E67"/>
    <w:rsid w:val="00FA2BF7"/>
    <w:rsid w:val="00FB06F1"/>
    <w:rsid w:val="00FB1195"/>
    <w:rsid w:val="00FB691F"/>
    <w:rsid w:val="00FB7DE3"/>
    <w:rsid w:val="00FC199F"/>
    <w:rsid w:val="00FC7AD7"/>
    <w:rsid w:val="00FD76D2"/>
    <w:rsid w:val="00FD7CCA"/>
    <w:rsid w:val="00FE39C0"/>
    <w:rsid w:val="00FE501B"/>
    <w:rsid w:val="00FE5CCE"/>
    <w:rsid w:val="00FF5849"/>
    <w:rsid w:val="01005FEA"/>
    <w:rsid w:val="0147F0D0"/>
    <w:rsid w:val="04B1E7C8"/>
    <w:rsid w:val="06DA4072"/>
    <w:rsid w:val="06F4E3CB"/>
    <w:rsid w:val="0767A1B6"/>
    <w:rsid w:val="08916767"/>
    <w:rsid w:val="10CDDA6D"/>
    <w:rsid w:val="1454CD3E"/>
    <w:rsid w:val="1855B811"/>
    <w:rsid w:val="19396853"/>
    <w:rsid w:val="1A6DAD17"/>
    <w:rsid w:val="21624C5B"/>
    <w:rsid w:val="219CBAC6"/>
    <w:rsid w:val="23158763"/>
    <w:rsid w:val="2BBA7410"/>
    <w:rsid w:val="2BD80B75"/>
    <w:rsid w:val="2CD00B42"/>
    <w:rsid w:val="3057031C"/>
    <w:rsid w:val="351719DD"/>
    <w:rsid w:val="368BA16B"/>
    <w:rsid w:val="39924872"/>
    <w:rsid w:val="3C7EF74F"/>
    <w:rsid w:val="3E35100D"/>
    <w:rsid w:val="3E6C846A"/>
    <w:rsid w:val="3E7CD03F"/>
    <w:rsid w:val="3EF0D128"/>
    <w:rsid w:val="47BE1243"/>
    <w:rsid w:val="485C8278"/>
    <w:rsid w:val="4886D13F"/>
    <w:rsid w:val="4C894BDA"/>
    <w:rsid w:val="4D1A0879"/>
    <w:rsid w:val="4D71B934"/>
    <w:rsid w:val="4DCA4CB7"/>
    <w:rsid w:val="4FC2EF39"/>
    <w:rsid w:val="50D14138"/>
    <w:rsid w:val="52A213D5"/>
    <w:rsid w:val="5572A0EB"/>
    <w:rsid w:val="561AA2FB"/>
    <w:rsid w:val="564F6F3D"/>
    <w:rsid w:val="570B5570"/>
    <w:rsid w:val="57157319"/>
    <w:rsid w:val="588EE449"/>
    <w:rsid w:val="5AE5AA3F"/>
    <w:rsid w:val="5DADDDF6"/>
    <w:rsid w:val="5F369E5B"/>
    <w:rsid w:val="60941497"/>
    <w:rsid w:val="64E67DB9"/>
    <w:rsid w:val="663BFC94"/>
    <w:rsid w:val="666961F0"/>
    <w:rsid w:val="68165437"/>
    <w:rsid w:val="6901D4F9"/>
    <w:rsid w:val="6A9E6DC8"/>
    <w:rsid w:val="6D3313E5"/>
    <w:rsid w:val="6EB66CCC"/>
    <w:rsid w:val="719179B1"/>
    <w:rsid w:val="76B26981"/>
    <w:rsid w:val="78B6AE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7F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1D05"/>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5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Inhopg1">
    <w:name w:val="toc 1"/>
    <w:basedOn w:val="Standaard"/>
    <w:next w:val="Standaard"/>
    <w:autoRedefine/>
    <w:semiHidden/>
    <w:unhideWhenUsed/>
    <w:rsid w:val="00F02929"/>
  </w:style>
  <w:style w:type="paragraph" w:styleId="Inhopg2">
    <w:name w:val="toc 2"/>
    <w:basedOn w:val="Inhopg1"/>
    <w:next w:val="Standaard"/>
    <w:autoRedefine/>
    <w:semiHidden/>
    <w:unhideWhenUsed/>
    <w:rsid w:val="00F02929"/>
    <w:pPr>
      <w:tabs>
        <w:tab w:val="left" w:pos="0"/>
      </w:tabs>
      <w:spacing w:before="240"/>
      <w:ind w:left="-1160"/>
    </w:pPr>
    <w:rPr>
      <w:b/>
    </w:rPr>
  </w:style>
  <w:style w:type="paragraph" w:styleId="Inhopg3">
    <w:name w:val="toc 3"/>
    <w:basedOn w:val="Inhopg2"/>
    <w:next w:val="Standaard"/>
    <w:autoRedefine/>
    <w:semiHidden/>
    <w:unhideWhenUsed/>
    <w:rsid w:val="00F02929"/>
    <w:pPr>
      <w:spacing w:before="0"/>
    </w:pPr>
    <w:rPr>
      <w:b w:val="0"/>
    </w:rPr>
  </w:style>
  <w:style w:type="paragraph" w:styleId="Inhopg4">
    <w:name w:val="toc 4"/>
    <w:basedOn w:val="Inhopg3"/>
    <w:next w:val="Standaard"/>
    <w:autoRedefine/>
    <w:semiHidden/>
    <w:unhideWhenUsed/>
    <w:rsid w:val="00F02929"/>
  </w:style>
  <w:style w:type="paragraph" w:styleId="Voetnoottekst">
    <w:name w:val="footnote text"/>
    <w:basedOn w:val="Standaard"/>
    <w:link w:val="VoetnoottekstChar"/>
    <w:semiHidden/>
    <w:unhideWhenUsed/>
    <w:rsid w:val="00F02929"/>
    <w:pPr>
      <w:tabs>
        <w:tab w:val="left" w:pos="600"/>
      </w:tabs>
      <w:spacing w:line="180" w:lineRule="atLeast"/>
      <w:ind w:left="240" w:hanging="240"/>
    </w:pPr>
    <w:rPr>
      <w:sz w:val="13"/>
      <w:szCs w:val="20"/>
    </w:rPr>
  </w:style>
  <w:style w:type="character" w:customStyle="1" w:styleId="VoetnoottekstChar">
    <w:name w:val="Voetnoottekst Char"/>
    <w:basedOn w:val="Standaardalinea-lettertype"/>
    <w:link w:val="Voetnoottekst"/>
    <w:semiHidden/>
    <w:rsid w:val="00F02929"/>
    <w:rPr>
      <w:rFonts w:ascii="Verdana" w:eastAsia="Times New Roman" w:hAnsi="Verdana" w:cs="Times New Roman"/>
      <w:sz w:val="13"/>
      <w:szCs w:val="20"/>
      <w:lang w:val="nl-NL" w:eastAsia="nl-NL"/>
    </w:rPr>
  </w:style>
  <w:style w:type="paragraph" w:customStyle="1" w:styleId="Kopzondernummering">
    <w:name w:val="Kop zonder nummering"/>
    <w:basedOn w:val="Standaard"/>
    <w:next w:val="Standaard"/>
    <w:rsid w:val="00F02929"/>
    <w:pPr>
      <w:spacing w:after="700" w:line="300" w:lineRule="atLeast"/>
      <w:contextualSpacing/>
    </w:pPr>
    <w:rPr>
      <w:sz w:val="24"/>
    </w:rPr>
  </w:style>
  <w:style w:type="paragraph" w:customStyle="1" w:styleId="Huisstijl-TabelTitel">
    <w:name w:val="Huisstijl-TabelTitel"/>
    <w:basedOn w:val="Standaard"/>
    <w:next w:val="Standaard"/>
    <w:rsid w:val="00F02929"/>
    <w:rPr>
      <w:b/>
      <w:sz w:val="14"/>
    </w:rPr>
  </w:style>
  <w:style w:type="paragraph" w:customStyle="1" w:styleId="Huisstijl-TabelTekst">
    <w:name w:val="Huisstijl-TabelTekst"/>
    <w:basedOn w:val="Huisstijl-TabelTitel"/>
    <w:rsid w:val="00F02929"/>
    <w:rPr>
      <w:b w:val="0"/>
    </w:rPr>
  </w:style>
  <w:style w:type="character" w:styleId="Voetnootmarkering">
    <w:name w:val="footnote reference"/>
    <w:semiHidden/>
    <w:unhideWhenUsed/>
    <w:rsid w:val="00F02929"/>
    <w:rPr>
      <w:vertAlign w:val="superscript"/>
    </w:rPr>
  </w:style>
  <w:style w:type="paragraph" w:customStyle="1" w:styleId="Kop-Inhoudsopgave">
    <w:name w:val="Kop-Inhoudsopgave"/>
    <w:basedOn w:val="Kopzondernummering"/>
    <w:next w:val="Standaard"/>
    <w:rsid w:val="00F02929"/>
  </w:style>
  <w:style w:type="character" w:customStyle="1" w:styleId="Huisstijl-Koptekst">
    <w:name w:val="Huisstijl-Koptekst"/>
    <w:rsid w:val="005E4ECF"/>
    <w:rPr>
      <w:rFonts w:ascii="Verdana" w:hAnsi="Verdana" w:hint="default"/>
      <w:strike w:val="0"/>
      <w:dstrike w:val="0"/>
      <w:sz w:val="13"/>
      <w:u w:val="none"/>
      <w:effect w:val="none"/>
      <w:vertAlign w:val="baseline"/>
    </w:rPr>
  </w:style>
  <w:style w:type="paragraph" w:styleId="Lijstalinea">
    <w:name w:val="List Paragraph"/>
    <w:basedOn w:val="Standaard"/>
    <w:link w:val="LijstalineaChar"/>
    <w:uiPriority w:val="34"/>
    <w:qFormat/>
    <w:rsid w:val="006E06B7"/>
    <w:pPr>
      <w:overflowPunct w:val="0"/>
      <w:autoSpaceDE w:val="0"/>
      <w:autoSpaceDN w:val="0"/>
      <w:adjustRightInd w:val="0"/>
      <w:spacing w:line="240" w:lineRule="auto"/>
      <w:ind w:left="720"/>
      <w:contextualSpacing/>
      <w:textAlignment w:val="baseline"/>
    </w:pPr>
    <w:rPr>
      <w:rFonts w:cs="Courier New"/>
      <w:szCs w:val="20"/>
    </w:rPr>
  </w:style>
  <w:style w:type="character" w:styleId="Zwaar">
    <w:name w:val="Strong"/>
    <w:basedOn w:val="Standaardalinea-lettertype"/>
    <w:uiPriority w:val="22"/>
    <w:qFormat/>
    <w:rsid w:val="006E06B7"/>
    <w:rPr>
      <w:b/>
      <w:bCs/>
    </w:rPr>
  </w:style>
  <w:style w:type="character" w:customStyle="1" w:styleId="cf01">
    <w:name w:val="cf01"/>
    <w:basedOn w:val="Standaardalinea-lettertype"/>
    <w:rsid w:val="009531D0"/>
    <w:rPr>
      <w:rFonts w:ascii="Segoe UI" w:hAnsi="Segoe UI" w:cs="Segoe UI" w:hint="default"/>
      <w:sz w:val="18"/>
      <w:szCs w:val="18"/>
    </w:rPr>
  </w:style>
  <w:style w:type="character" w:customStyle="1" w:styleId="CommentReference">
    <w:name w:val="Comment Reference"/>
    <w:basedOn w:val="Standaardalinea-lettertype"/>
    <w:uiPriority w:val="99"/>
    <w:semiHidden/>
    <w:unhideWhenUsed/>
    <w:rsid w:val="009531D0"/>
    <w:rPr>
      <w:sz w:val="16"/>
      <w:szCs w:val="16"/>
    </w:rPr>
  </w:style>
  <w:style w:type="paragraph" w:customStyle="1" w:styleId="CommentText">
    <w:name w:val="Comment Text"/>
    <w:basedOn w:val="Standaard"/>
    <w:link w:val="CommentTextChar"/>
    <w:uiPriority w:val="99"/>
    <w:unhideWhenUsed/>
    <w:rsid w:val="009531D0"/>
    <w:pPr>
      <w:spacing w:line="240" w:lineRule="auto"/>
    </w:pPr>
    <w:rPr>
      <w:sz w:val="20"/>
      <w:szCs w:val="20"/>
    </w:rPr>
  </w:style>
  <w:style w:type="character" w:customStyle="1" w:styleId="CommentTextChar">
    <w:name w:val="Comment Text Char"/>
    <w:basedOn w:val="Standaardalinea-lettertype"/>
    <w:link w:val="CommentText"/>
    <w:uiPriority w:val="99"/>
    <w:rsid w:val="009531D0"/>
    <w:rPr>
      <w:rFonts w:ascii="Verdana" w:eastAsia="Times New Roman" w:hAnsi="Verdana" w:cs="Times New Roman"/>
      <w:sz w:val="20"/>
      <w:szCs w:val="20"/>
      <w:lang w:val="nl-NL" w:eastAsia="nl-NL"/>
    </w:rPr>
  </w:style>
  <w:style w:type="paragraph" w:customStyle="1" w:styleId="CommentSubject">
    <w:name w:val="Comment Subject"/>
    <w:basedOn w:val="CommentText"/>
    <w:next w:val="CommentText"/>
    <w:link w:val="CommentSubjectChar"/>
    <w:uiPriority w:val="99"/>
    <w:semiHidden/>
    <w:unhideWhenUsed/>
    <w:rsid w:val="009531D0"/>
    <w:rPr>
      <w:b/>
      <w:bCs/>
    </w:rPr>
  </w:style>
  <w:style w:type="character" w:customStyle="1" w:styleId="CommentSubjectChar">
    <w:name w:val="Comment Subject Char"/>
    <w:basedOn w:val="CommentTextChar"/>
    <w:link w:val="CommentSubject"/>
    <w:uiPriority w:val="99"/>
    <w:semiHidden/>
    <w:rsid w:val="009531D0"/>
    <w:rPr>
      <w:rFonts w:ascii="Verdana" w:eastAsia="Times New Roman" w:hAnsi="Verdana" w:cs="Times New Roman"/>
      <w:b/>
      <w:bCs/>
      <w:sz w:val="20"/>
      <w:szCs w:val="20"/>
      <w:lang w:val="nl-NL" w:eastAsia="nl-NL"/>
    </w:rPr>
  </w:style>
  <w:style w:type="paragraph" w:styleId="Geenafstand">
    <w:name w:val="No Spacing"/>
    <w:uiPriority w:val="1"/>
    <w:qFormat/>
    <w:rsid w:val="00640B2F"/>
    <w:pPr>
      <w:spacing w:after="0" w:line="240" w:lineRule="auto"/>
    </w:pPr>
    <w:rPr>
      <w:rFonts w:ascii="Calibri" w:eastAsia="Calibri" w:hAnsi="Calibri" w:cs="Times New Roman"/>
    </w:rPr>
  </w:style>
  <w:style w:type="paragraph" w:customStyle="1" w:styleId="HoofdtekstA">
    <w:name w:val="Hoofdtekst A"/>
    <w:rsid w:val="00640B2F"/>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nl-NL" w:eastAsia="nl-NL"/>
    </w:rPr>
  </w:style>
  <w:style w:type="character" w:customStyle="1" w:styleId="LijstalineaChar">
    <w:name w:val="Lijstalinea Char"/>
    <w:basedOn w:val="Standaardalinea-lettertype"/>
    <w:link w:val="Lijstalinea"/>
    <w:uiPriority w:val="34"/>
    <w:locked/>
    <w:rsid w:val="00640B2F"/>
    <w:rPr>
      <w:rFonts w:ascii="Verdana" w:eastAsia="Times New Roman" w:hAnsi="Verdana" w:cs="Courier New"/>
      <w:sz w:val="18"/>
      <w:szCs w:val="20"/>
      <w:lang w:val="nl-NL" w:eastAsia="nl-NL"/>
    </w:rPr>
  </w:style>
  <w:style w:type="character" w:styleId="Onopgelostemelding">
    <w:name w:val="Unresolved Mention"/>
    <w:basedOn w:val="Standaardalinea-lettertype"/>
    <w:uiPriority w:val="99"/>
    <w:semiHidden/>
    <w:unhideWhenUsed/>
    <w:rsid w:val="008B0AD3"/>
    <w:rPr>
      <w:color w:val="605E5C"/>
      <w:shd w:val="clear" w:color="auto" w:fill="E1DFDD"/>
    </w:rPr>
  </w:style>
  <w:style w:type="character" w:styleId="Vermelding">
    <w:name w:val="Mention"/>
    <w:basedOn w:val="Standaardalinea-lettertype"/>
    <w:uiPriority w:val="99"/>
    <w:unhideWhenUsed/>
    <w:rsid w:val="002D00A0"/>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eastAsia="Times New Roman" w:hAnsi="Verdana" w:cs="Times New Roman"/>
      <w:sz w:val="20"/>
      <w:szCs w:val="20"/>
      <w:lang w:val="nl-NL"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4A4E7D"/>
    <w:rPr>
      <w:b/>
      <w:bCs/>
    </w:rPr>
  </w:style>
  <w:style w:type="character" w:customStyle="1" w:styleId="OnderwerpvanopmerkingChar">
    <w:name w:val="Onderwerp van opmerking Char"/>
    <w:basedOn w:val="TekstopmerkingChar"/>
    <w:link w:val="Onderwerpvanopmerking"/>
    <w:uiPriority w:val="99"/>
    <w:semiHidden/>
    <w:rsid w:val="004A4E7D"/>
    <w:rPr>
      <w:rFonts w:ascii="Verdana" w:eastAsia="Times New Roman" w:hAnsi="Verdana"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88467">
      <w:bodyDiv w:val="1"/>
      <w:marLeft w:val="0"/>
      <w:marRight w:val="0"/>
      <w:marTop w:val="0"/>
      <w:marBottom w:val="0"/>
      <w:divBdr>
        <w:top w:val="none" w:sz="0" w:space="0" w:color="auto"/>
        <w:left w:val="none" w:sz="0" w:space="0" w:color="auto"/>
        <w:bottom w:val="none" w:sz="0" w:space="0" w:color="auto"/>
        <w:right w:val="none" w:sz="0" w:space="0" w:color="auto"/>
      </w:divBdr>
    </w:div>
    <w:div w:id="493028765">
      <w:bodyDiv w:val="1"/>
      <w:marLeft w:val="0"/>
      <w:marRight w:val="0"/>
      <w:marTop w:val="0"/>
      <w:marBottom w:val="0"/>
      <w:divBdr>
        <w:top w:val="none" w:sz="0" w:space="0" w:color="auto"/>
        <w:left w:val="none" w:sz="0" w:space="0" w:color="auto"/>
        <w:bottom w:val="none" w:sz="0" w:space="0" w:color="auto"/>
        <w:right w:val="none" w:sz="0" w:space="0" w:color="auto"/>
      </w:divBdr>
    </w:div>
    <w:div w:id="593249973">
      <w:bodyDiv w:val="1"/>
      <w:marLeft w:val="0"/>
      <w:marRight w:val="0"/>
      <w:marTop w:val="0"/>
      <w:marBottom w:val="0"/>
      <w:divBdr>
        <w:top w:val="none" w:sz="0" w:space="0" w:color="auto"/>
        <w:left w:val="none" w:sz="0" w:space="0" w:color="auto"/>
        <w:bottom w:val="none" w:sz="0" w:space="0" w:color="auto"/>
        <w:right w:val="none" w:sz="0" w:space="0" w:color="auto"/>
      </w:divBdr>
    </w:div>
    <w:div w:id="1299140263">
      <w:bodyDiv w:val="1"/>
      <w:marLeft w:val="0"/>
      <w:marRight w:val="0"/>
      <w:marTop w:val="0"/>
      <w:marBottom w:val="0"/>
      <w:divBdr>
        <w:top w:val="none" w:sz="0" w:space="0" w:color="auto"/>
        <w:left w:val="none" w:sz="0" w:space="0" w:color="auto"/>
        <w:bottom w:val="none" w:sz="0" w:space="0" w:color="auto"/>
        <w:right w:val="none" w:sz="0" w:space="0" w:color="auto"/>
      </w:divBdr>
    </w:div>
    <w:div w:id="1521122991">
      <w:bodyDiv w:val="1"/>
      <w:marLeft w:val="0"/>
      <w:marRight w:val="0"/>
      <w:marTop w:val="0"/>
      <w:marBottom w:val="0"/>
      <w:divBdr>
        <w:top w:val="none" w:sz="0" w:space="0" w:color="auto"/>
        <w:left w:val="none" w:sz="0" w:space="0" w:color="auto"/>
        <w:bottom w:val="none" w:sz="0" w:space="0" w:color="auto"/>
        <w:right w:val="none" w:sz="0" w:space="0" w:color="auto"/>
      </w:divBdr>
    </w:div>
    <w:div w:id="1887640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bio-overheid.nl/nieuws/bio2-vernieuwde-baseline-informatiebeveiliging-overheid-gepubliceerd"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bFG@minezk.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B8D06E689B8A44BF18B63E13D43782" ma:contentTypeVersion="3" ma:contentTypeDescription="Een nieuw document maken." ma:contentTypeScope="" ma:versionID="d02c66a3610d0f8ecf27866c44bcdac1">
  <xsd:schema xmlns:xsd="http://www.w3.org/2001/XMLSchema" xmlns:xs="http://www.w3.org/2001/XMLSchema" xmlns:p="http://schemas.microsoft.com/office/2006/metadata/properties" xmlns:ns2="9fbc1738-b8f1-47a1-9b68-0a8ff87816f8" targetNamespace="http://schemas.microsoft.com/office/2006/metadata/properties" ma:root="true" ma:fieldsID="f448fa5a3c54e814029a93f4156dfff1" ns2:_="">
    <xsd:import namespace="9fbc1738-b8f1-47a1-9b68-0a8ff87816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c1738-b8f1-47a1-9b68-0a8ff8781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CD41B-E065-4D3A-B587-8152D472D7EC}">
  <ds:schemaRefs>
    <ds:schemaRef ds:uri="http://schemas.microsoft.com/sharepoint/v3/contenttype/forms"/>
  </ds:schemaRefs>
</ds:datastoreItem>
</file>

<file path=customXml/itemProps2.xml><?xml version="1.0" encoding="utf-8"?>
<ds:datastoreItem xmlns:ds="http://schemas.openxmlformats.org/officeDocument/2006/customXml" ds:itemID="{BEC53908-840F-48C8-B0C9-5C2D22D853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2B3006-8808-4FB1-A3A3-A492E654E046}">
  <ds:schemaRefs>
    <ds:schemaRef ds:uri="http://schemas.openxmlformats.org/officeDocument/2006/bibliography"/>
  </ds:schemaRefs>
</ds:datastoreItem>
</file>

<file path=customXml/itemProps4.xml><?xml version="1.0" encoding="utf-8"?>
<ds:datastoreItem xmlns:ds="http://schemas.openxmlformats.org/officeDocument/2006/customXml" ds:itemID="{CEE9C8CF-866A-40A8-A353-688E08CFB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c1738-b8f1-47a1-9b68-0a8ff8781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10024f-6902-4243-9212-db5497adc983}"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3202</Words>
  <Characters>17617</Characters>
  <Application>Microsoft Office Word</Application>
  <DocSecurity>0</DocSecurity>
  <Lines>146</Lines>
  <Paragraphs>41</Paragraphs>
  <ScaleCrop>false</ScaleCrop>
  <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2026-08-14T13:20:00Z</dcterms:created>
  <dcterms:modified xsi:type="dcterms:W3CDTF">2026-09-03T12:16:00Z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0x010100B0B8D06E689B8A44BF18B63E13D43782</vt:lpwstr>
  </property>
</Properties>
</file>