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5F922" w14:textId="4F3E18F1"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486B02">
        <w:rPr>
          <w:rFonts w:eastAsia="Yu Gothic Light" w:cs="Arial"/>
          <w:b/>
          <w:bCs/>
          <w:sz w:val="32"/>
          <w:szCs w:val="32"/>
          <w:lang w:eastAsia="en-US"/>
        </w:rPr>
        <w:t xml:space="preserve"> D</w:t>
      </w:r>
      <w:r w:rsidR="009F07AD">
        <w:rPr>
          <w:rFonts w:eastAsia="Yu Gothic Light" w:cs="Arial"/>
          <w:b/>
          <w:bCs/>
          <w:sz w:val="32"/>
          <w:szCs w:val="32"/>
          <w:lang w:eastAsia="en-US"/>
        </w:rPr>
        <w:t xml:space="preserve"> –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D71C" w14:textId="77777777" w:rsidR="00D307E6" w:rsidRDefault="00D307E6">
      <w:r>
        <w:separator/>
      </w:r>
    </w:p>
  </w:endnote>
  <w:endnote w:type="continuationSeparator" w:id="0">
    <w:p w14:paraId="516CF047" w14:textId="77777777" w:rsidR="00D307E6" w:rsidRDefault="00D3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356297"/>
      <w:docPartObj>
        <w:docPartGallery w:val="Page Numbers (Bottom of Page)"/>
        <w:docPartUnique/>
      </w:docPartObj>
    </w:sdtPr>
    <w:sdtContent>
      <w:sdt>
        <w:sdtPr>
          <w:id w:val="-1705238520"/>
          <w:docPartObj>
            <w:docPartGallery w:val="Page Numbers (Top of Page)"/>
            <w:docPartUnique/>
          </w:docPartObj>
        </w:sdt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4014D" w14:textId="77777777" w:rsidR="00D307E6" w:rsidRDefault="00D307E6">
      <w:r>
        <w:separator/>
      </w:r>
    </w:p>
  </w:footnote>
  <w:footnote w:type="continuationSeparator" w:id="0">
    <w:p w14:paraId="45DCD719" w14:textId="77777777" w:rsidR="00D307E6" w:rsidRDefault="00D30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xhiMLRFIPAuHTEadixx0eEQrxDsYxBXH+1GRt/OlZ65ekNyWeWxlVRcSrRtf+eXRFaLx048mvE1p1w66zlOEGQ==" w:salt="R4I3577qVfTYKFxAfmS/tw=="/>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86B02"/>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307E6"/>
    <w:rsid w:val="00D411CC"/>
    <w:rsid w:val="00D42F7B"/>
    <w:rsid w:val="00D436A9"/>
    <w:rsid w:val="00D44972"/>
    <w:rsid w:val="00D55843"/>
    <w:rsid w:val="00D67282"/>
    <w:rsid w:val="00D73D26"/>
    <w:rsid w:val="00D84707"/>
    <w:rsid w:val="00D95FCE"/>
    <w:rsid w:val="00D97F25"/>
    <w:rsid w:val="00DA27F4"/>
    <w:rsid w:val="00DB061B"/>
    <w:rsid w:val="00DB3CE4"/>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2DF2E190EF8A42A8F6B40822BCE4F3" ma:contentTypeVersion="3" ma:contentTypeDescription="Een nieuw document maken." ma:contentTypeScope="" ma:versionID="7281e291fef43659403555f2880fda23">
  <xsd:schema xmlns:xsd="http://www.w3.org/2001/XMLSchema" xmlns:xs="http://www.w3.org/2001/XMLSchema" xmlns:p="http://schemas.microsoft.com/office/2006/metadata/properties" xmlns:ns2="75995783-3df3-4aaa-92b3-4e83ae53af44" targetNamespace="http://schemas.microsoft.com/office/2006/metadata/properties" ma:root="true" ma:fieldsID="63a545585f582318baca7141ab5322a6" ns2:_="">
    <xsd:import namespace="75995783-3df3-4aaa-92b3-4e83ae53af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95783-3df3-4aaa-92b3-4e83ae53a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2.xml><?xml version="1.0" encoding="utf-8"?>
<ds:datastoreItem xmlns:ds="http://schemas.openxmlformats.org/officeDocument/2006/customXml" ds:itemID="{52CF4518-799B-427E-B41E-B4ABDEE89D92}">
  <ds:schemaRefs>
    <ds:schemaRef ds:uri="http://schemas.microsoft.com/sharepoint/v3/contenttype/forms"/>
  </ds:schemaRefs>
</ds:datastoreItem>
</file>

<file path=customXml/itemProps3.xml><?xml version="1.0" encoding="utf-8"?>
<ds:datastoreItem xmlns:ds="http://schemas.openxmlformats.org/officeDocument/2006/customXml" ds:itemID="{7E3A6B5E-BCA6-43FC-A8D8-9531EAE75E07}"/>
</file>

<file path=customXml/itemProps4.xml><?xml version="1.0" encoding="utf-8"?>
<ds:datastoreItem xmlns:ds="http://schemas.openxmlformats.org/officeDocument/2006/customXml" ds:itemID="{750082FB-311C-4FD0-BE0A-AE00A496752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2127</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2508</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2020-07-16T08:14:00Z</dcterms:created>
  <dcterms:modified xsi:type="dcterms:W3CDTF">2026-09-07T11:00:00Z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0x010100FB2DF2E190EF8A42A8F6B40822BCE4F3</vt:lpwstr>
  </property>
  <property fmtid="{D5CDD505-2E9C-101B-9397-08002B2CF9AE}" pid="3" name="MediaServiceImageTags">
    <vt:lpwstr/>
  </property>
</Properties>
</file>