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E0265" w14:textId="4C10F618" w:rsidR="00B15905" w:rsidRPr="00F971A9" w:rsidRDefault="00113AEC" w:rsidP="00D204C8">
      <w:pPr>
        <w:pStyle w:val="Kop1"/>
        <w:spacing w:line="240" w:lineRule="auto"/>
        <w:rPr>
          <w:b/>
          <w:bCs/>
        </w:rPr>
      </w:pPr>
      <w:r w:rsidRPr="00F971A9">
        <w:rPr>
          <w:b/>
          <w:bCs/>
        </w:rPr>
        <w:t xml:space="preserve">Bijlage </w:t>
      </w:r>
      <w:r w:rsidR="00F971A9" w:rsidRPr="00F971A9">
        <w:rPr>
          <w:b/>
          <w:bCs/>
        </w:rPr>
        <w:t>11</w:t>
      </w:r>
      <w:r w:rsidRPr="00F971A9">
        <w:rPr>
          <w:b/>
          <w:bCs/>
        </w:rPr>
        <w:t xml:space="preserve"> </w:t>
      </w:r>
      <w:r w:rsidR="00D204C8" w:rsidRPr="00F971A9">
        <w:rPr>
          <w:b/>
          <w:bCs/>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066C91" w:rsidRDefault="00D204C8" w:rsidP="006B2AAB">
            <w:pPr>
              <w:rPr>
                <w:b/>
                <w:bCs/>
                <w:sz w:val="20"/>
              </w:rPr>
            </w:pPr>
            <w:r w:rsidRPr="00066C91">
              <w:rPr>
                <w:b/>
                <w:bCs/>
                <w:sz w:val="20"/>
              </w:rPr>
              <w:t>Aanbestedende dienst:</w:t>
            </w:r>
          </w:p>
          <w:p w14:paraId="79950BF0" w14:textId="5E002F96" w:rsidR="00BF39A7" w:rsidRDefault="00D204C8" w:rsidP="006B2AAB">
            <w:pPr>
              <w:rPr>
                <w:b/>
                <w:bCs/>
                <w:sz w:val="20"/>
              </w:rPr>
            </w:pPr>
            <w:r w:rsidRPr="00066C91">
              <w:rPr>
                <w:b/>
                <w:bCs/>
                <w:sz w:val="20"/>
              </w:rPr>
              <w:t>Naam aanbesteding:</w:t>
            </w:r>
          </w:p>
          <w:p w14:paraId="088752B7" w14:textId="093962EE" w:rsidR="00D204C8" w:rsidRPr="00066C91" w:rsidRDefault="00656845" w:rsidP="006B2AAB">
            <w:pPr>
              <w:rPr>
                <w:b/>
                <w:bCs/>
                <w:sz w:val="20"/>
              </w:rPr>
            </w:pPr>
            <w:r>
              <w:rPr>
                <w:b/>
                <w:bCs/>
                <w:sz w:val="20"/>
              </w:rPr>
              <w:t>Zaak</w:t>
            </w:r>
            <w:r w:rsidR="00D204C8" w:rsidRPr="00066C91">
              <w:rPr>
                <w:b/>
                <w:bCs/>
                <w:sz w:val="20"/>
              </w:rPr>
              <w:t>nummer:</w:t>
            </w:r>
          </w:p>
        </w:tc>
        <w:tc>
          <w:tcPr>
            <w:tcW w:w="7222" w:type="dxa"/>
          </w:tcPr>
          <w:p w14:paraId="4A7CF160" w14:textId="77777777" w:rsidR="00D204C8" w:rsidRPr="00066C91" w:rsidRDefault="00D204C8" w:rsidP="006B2AAB">
            <w:pPr>
              <w:rPr>
                <w:sz w:val="20"/>
              </w:rPr>
            </w:pPr>
            <w:r w:rsidRPr="00066C91">
              <w:rPr>
                <w:sz w:val="20"/>
              </w:rPr>
              <w:t>Gemeente Purmerend</w:t>
            </w:r>
          </w:p>
          <w:p w14:paraId="3E66F4C2" w14:textId="7CC6498A" w:rsidR="00BF39A7" w:rsidRPr="00BF39A7" w:rsidRDefault="00F971A9" w:rsidP="00BF39A7">
            <w:pPr>
              <w:rPr>
                <w:sz w:val="20"/>
              </w:rPr>
            </w:pPr>
            <w:r>
              <w:rPr>
                <w:sz w:val="20"/>
              </w:rPr>
              <w:t>Bedrijfsafvalverwerking</w:t>
            </w:r>
          </w:p>
          <w:p w14:paraId="73C42C3F" w14:textId="02375305" w:rsidR="00D204C8" w:rsidRPr="00066C91" w:rsidRDefault="00F971A9" w:rsidP="006B2AAB">
            <w:pPr>
              <w:rPr>
                <w:sz w:val="20"/>
              </w:rPr>
            </w:pPr>
            <w:r w:rsidRPr="00F971A9">
              <w:rPr>
                <w:sz w:val="20"/>
              </w:rPr>
              <w:t>969714</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4C20C70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30428EEE" w:rsidR="00B530F2" w:rsidRPr="00D204C8" w:rsidRDefault="005C3816" w:rsidP="005C3816">
      <w:pPr>
        <w:tabs>
          <w:tab w:val="left" w:pos="3940"/>
        </w:tabs>
        <w:rPr>
          <w:sz w:val="20"/>
          <w:szCs w:val="22"/>
        </w:rPr>
      </w:pPr>
      <w:r>
        <w:rPr>
          <w:sz w:val="20"/>
          <w:szCs w:val="22"/>
        </w:rPr>
        <w:tab/>
      </w: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B1782" w14:textId="77777777" w:rsidR="00E82018" w:rsidRDefault="00E82018">
      <w:pPr>
        <w:spacing w:line="240" w:lineRule="auto"/>
      </w:pPr>
      <w:r>
        <w:separator/>
      </w:r>
    </w:p>
  </w:endnote>
  <w:endnote w:type="continuationSeparator" w:id="0">
    <w:p w14:paraId="013FBEE8" w14:textId="77777777" w:rsidR="00E82018" w:rsidRDefault="00E820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MT Bd">
    <w:altName w:val="Courier New"/>
    <w:charset w:val="00"/>
    <w:family w:val="auto"/>
    <w:pitch w:val="variable"/>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248D1" w14:textId="77777777" w:rsidR="00E82018" w:rsidRDefault="00E82018">
      <w:pPr>
        <w:spacing w:line="240" w:lineRule="auto"/>
      </w:pPr>
      <w:r>
        <w:separator/>
      </w:r>
    </w:p>
  </w:footnote>
  <w:footnote w:type="continuationSeparator" w:id="0">
    <w:p w14:paraId="6D3539F2" w14:textId="77777777" w:rsidR="00E82018" w:rsidRDefault="00E820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27EE268B">
          <wp:simplePos x="0" y="0"/>
          <wp:positionH relativeFrom="margin">
            <wp:posOffset>4879340</wp:posOffset>
          </wp:positionH>
          <wp:positionV relativeFrom="page">
            <wp:posOffset>375285</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66C91"/>
    <w:rsid w:val="00091EA4"/>
    <w:rsid w:val="000C7F8C"/>
    <w:rsid w:val="000E1C5F"/>
    <w:rsid w:val="00113AEC"/>
    <w:rsid w:val="00124977"/>
    <w:rsid w:val="0012653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6511B"/>
    <w:rsid w:val="003829AB"/>
    <w:rsid w:val="003A0FFA"/>
    <w:rsid w:val="003E1A70"/>
    <w:rsid w:val="003E50AA"/>
    <w:rsid w:val="00400739"/>
    <w:rsid w:val="004543E3"/>
    <w:rsid w:val="00480A41"/>
    <w:rsid w:val="004A19F3"/>
    <w:rsid w:val="004F27C2"/>
    <w:rsid w:val="00566C68"/>
    <w:rsid w:val="005A2646"/>
    <w:rsid w:val="005B5AC5"/>
    <w:rsid w:val="005C3816"/>
    <w:rsid w:val="005D68D6"/>
    <w:rsid w:val="00600983"/>
    <w:rsid w:val="0061767B"/>
    <w:rsid w:val="00621D6E"/>
    <w:rsid w:val="00656845"/>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0377"/>
    <w:rsid w:val="00846FB0"/>
    <w:rsid w:val="00882F0F"/>
    <w:rsid w:val="0089707C"/>
    <w:rsid w:val="008A72B1"/>
    <w:rsid w:val="008C2E09"/>
    <w:rsid w:val="008F1D56"/>
    <w:rsid w:val="008F6759"/>
    <w:rsid w:val="00902AB4"/>
    <w:rsid w:val="00932170"/>
    <w:rsid w:val="00960E66"/>
    <w:rsid w:val="00964372"/>
    <w:rsid w:val="009C40CC"/>
    <w:rsid w:val="009F390C"/>
    <w:rsid w:val="009F4FC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0472"/>
    <w:rsid w:val="00B8400B"/>
    <w:rsid w:val="00B84871"/>
    <w:rsid w:val="00BB747D"/>
    <w:rsid w:val="00BC600C"/>
    <w:rsid w:val="00BD1142"/>
    <w:rsid w:val="00BD1308"/>
    <w:rsid w:val="00BF39A7"/>
    <w:rsid w:val="00C06329"/>
    <w:rsid w:val="00C11329"/>
    <w:rsid w:val="00C224CC"/>
    <w:rsid w:val="00C2522E"/>
    <w:rsid w:val="00C34A7A"/>
    <w:rsid w:val="00C87CAD"/>
    <w:rsid w:val="00CC2187"/>
    <w:rsid w:val="00CD7CAE"/>
    <w:rsid w:val="00CE2F64"/>
    <w:rsid w:val="00D06FF4"/>
    <w:rsid w:val="00D1323F"/>
    <w:rsid w:val="00D204C8"/>
    <w:rsid w:val="00D55B54"/>
    <w:rsid w:val="00D6219B"/>
    <w:rsid w:val="00D8586D"/>
    <w:rsid w:val="00DA5968"/>
    <w:rsid w:val="00DB2449"/>
    <w:rsid w:val="00E02480"/>
    <w:rsid w:val="00E82018"/>
    <w:rsid w:val="00E86543"/>
    <w:rsid w:val="00E93E8C"/>
    <w:rsid w:val="00E9512D"/>
    <w:rsid w:val="00EC23A8"/>
    <w:rsid w:val="00F26BBB"/>
    <w:rsid w:val="00F46088"/>
    <w:rsid w:val="00F66344"/>
    <w:rsid w:val="00F95A1D"/>
    <w:rsid w:val="00F971A9"/>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 w:type="paragraph" w:customStyle="1" w:styleId="TITEL-blauw">
    <w:name w:val="TITEL - blauw"/>
    <w:basedOn w:val="Standaard"/>
    <w:rsid w:val="00BF39A7"/>
    <w:pPr>
      <w:spacing w:line="240" w:lineRule="auto"/>
      <w:ind w:left="2495"/>
    </w:pPr>
    <w:rPr>
      <w:rFonts w:ascii="Arial MT Bd" w:eastAsia="Times New Roman" w:hAnsi="Arial MT Bd" w:cs="Times New Roman"/>
      <w:color w:val="1F6586"/>
      <w:spacing w:val="120"/>
      <w:w w:val="70"/>
      <w:kern w:val="48"/>
      <w:sz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288</Words>
  <Characters>1737</Characters>
  <Application>Microsoft Office Word</Application>
  <DocSecurity>0</DocSecurity>
  <Lines>46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An Ha - Vu</cp:lastModifiedBy>
  <cp:revision>11</cp:revision>
  <cp:lastPrinted>2022-06-22T10:39:00Z</cp:lastPrinted>
  <dcterms:created xsi:type="dcterms:W3CDTF">2024-01-30T09:33:00Z</dcterms:created>
  <dcterms:modified xsi:type="dcterms:W3CDTF">2026-09-10T19:50:00Z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