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26D903" w14:textId="5C2943E5" w:rsidR="002A16DF" w:rsidRDefault="00B02404" w:rsidP="00B02404">
      <w:pPr>
        <w:pStyle w:val="Heading1titel"/>
        <w:pBdr>
          <w:bottom w:val="single" w:sz="6" w:space="1" w:color="auto"/>
        </w:pBdr>
      </w:pPr>
      <w:r>
        <w:t>Bijlage</w:t>
      </w:r>
      <w:r w:rsidR="00E04001">
        <w:t xml:space="preserve"> </w:t>
      </w:r>
      <w:r w:rsidR="00450F67">
        <w:t>5</w:t>
      </w:r>
      <w:r>
        <w:t xml:space="preserve">  – Holdingverklaring</w:t>
      </w:r>
    </w:p>
    <w:p w14:paraId="2412B16C" w14:textId="77777777" w:rsidR="00D45518" w:rsidRDefault="00D45518" w:rsidP="00D45518">
      <w:pPr>
        <w:spacing w:line="240" w:lineRule="auto"/>
      </w:pPr>
    </w:p>
    <w:p w14:paraId="27600323" w14:textId="08D3128E" w:rsidR="007866F0" w:rsidRPr="00B02404" w:rsidRDefault="00B02404" w:rsidP="00D45518">
      <w:pPr>
        <w:spacing w:line="240" w:lineRule="auto"/>
        <w:jc w:val="both"/>
        <w:rPr>
          <w:b/>
          <w:bCs/>
          <w:sz w:val="22"/>
          <w:szCs w:val="22"/>
        </w:rPr>
      </w:pPr>
      <w:r w:rsidRPr="00B02404">
        <w:rPr>
          <w:b/>
          <w:bCs/>
          <w:sz w:val="22"/>
          <w:szCs w:val="22"/>
        </w:rPr>
        <w:t xml:space="preserve">Betreft: Europese aanbestedingsprocedure </w:t>
      </w:r>
      <w:r w:rsidR="001E04D4" w:rsidRPr="001E04D4">
        <w:rPr>
          <w:b/>
          <w:bCs/>
          <w:sz w:val="22"/>
          <w:szCs w:val="22"/>
        </w:rPr>
        <w:t>Klein Onderhoud Riolering 2027 - 2030</w:t>
      </w:r>
    </w:p>
    <w:p w14:paraId="13E1978C" w14:textId="77777777" w:rsidR="00B02404" w:rsidRDefault="00B02404" w:rsidP="00D45518">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14:paraId="69C7C7F3" w14:textId="77777777" w:rsidTr="00B02404">
        <w:tc>
          <w:tcPr>
            <w:tcW w:w="9628" w:type="dxa"/>
            <w:gridSpan w:val="2"/>
            <w:shd w:val="clear" w:color="auto" w:fill="0076A8"/>
          </w:tcPr>
          <w:p w14:paraId="458065A2" w14:textId="068FD1EA"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met elkaar verbonden Ondernemingen deelnemen aan de procedure:</w:t>
            </w:r>
          </w:p>
        </w:tc>
      </w:tr>
      <w:tr w:rsidR="00B02404" w14:paraId="7708E1B2" w14:textId="77777777" w:rsidTr="00B02404">
        <w:sdt>
          <w:sdtPr>
            <w:rPr>
              <w:sz w:val="28"/>
              <w:szCs w:val="28"/>
            </w:rPr>
            <w:id w:val="661815363"/>
            <w14:checkbox>
              <w14:checked w14:val="0"/>
              <w14:checkedState w14:val="2612" w14:font="MS Gothic"/>
              <w14:uncheckedState w14:val="2610" w14:font="MS Gothic"/>
            </w14:checkbox>
          </w:sdtPr>
          <w:sdtEndPr/>
          <w:sdtContent>
            <w:tc>
              <w:tcPr>
                <w:tcW w:w="562" w:type="dxa"/>
                <w:shd w:val="clear" w:color="auto" w:fill="C9E8FB"/>
              </w:tcPr>
              <w:p w14:paraId="304E95C9" w14:textId="4538F108" w:rsidR="00B02404" w:rsidRDefault="00B02404" w:rsidP="00B02404">
                <w:pPr>
                  <w:jc w:val="both"/>
                </w:pPr>
                <w:r>
                  <w:rPr>
                    <w:rFonts w:ascii="MS Gothic" w:eastAsia="MS Gothic" w:hAnsi="MS Gothic" w:hint="eastAsia"/>
                    <w:sz w:val="28"/>
                    <w:szCs w:val="28"/>
                  </w:rPr>
                  <w:t>☐</w:t>
                </w:r>
              </w:p>
            </w:tc>
          </w:sdtContent>
        </w:sdt>
        <w:tc>
          <w:tcPr>
            <w:tcW w:w="9066" w:type="dxa"/>
          </w:tcPr>
          <w:p w14:paraId="51D5180F" w14:textId="70903B84" w:rsidR="00B02404" w:rsidRDefault="00B02404" w:rsidP="00B02404">
            <w:pPr>
              <w:jc w:val="both"/>
            </w:pPr>
            <w:r>
              <w:t xml:space="preserve">Inschrijver verklaart dat de Inschrijving onafhankelijk van andere verbonden Ondernemingen is opgesteld en daarbij geen inzicht heeft gegeven in zijn aanbieding </w:t>
            </w:r>
            <w:r w:rsidR="00BE284B">
              <w:t>en</w:t>
            </w:r>
            <w:r>
              <w:t xml:space="preserve"> inhoudelijk weet heeft van de aanbieding van deze andere Ondernemingen. Als een Onderneming meent dat hiervan sprake is</w:t>
            </w:r>
            <w:r w:rsidR="00B8000F">
              <w:t>,</w:t>
            </w:r>
            <w:r>
              <w:t xml:space="preserve"> onderbouwt </w:t>
            </w:r>
            <w:r w:rsidR="00BE284B">
              <w:t>z</w:t>
            </w:r>
            <w:r>
              <w:t>ij dit met bewijs.</w:t>
            </w:r>
          </w:p>
        </w:tc>
      </w:tr>
      <w:tr w:rsidR="00B02404" w14:paraId="1429AB72" w14:textId="77777777" w:rsidTr="00B02404">
        <w:tc>
          <w:tcPr>
            <w:tcW w:w="9628" w:type="dxa"/>
            <w:gridSpan w:val="2"/>
            <w:shd w:val="clear" w:color="auto" w:fill="0076A8"/>
          </w:tcPr>
          <w:p w14:paraId="2D6EF13E" w14:textId="57F47AC2" w:rsidR="00B02404" w:rsidRPr="00B02404" w:rsidRDefault="004B14F8" w:rsidP="00B02404">
            <w:pPr>
              <w:jc w:val="both"/>
              <w:rPr>
                <w:b/>
                <w:bCs/>
                <w:color w:val="FFFFFF" w:themeColor="background1"/>
              </w:rPr>
            </w:pPr>
            <w:r>
              <w:rPr>
                <w:b/>
                <w:bCs/>
                <w:color w:val="FFFFFF" w:themeColor="background1"/>
              </w:rPr>
              <w:t>Als</w:t>
            </w:r>
            <w:r w:rsidR="00B02404">
              <w:rPr>
                <w:b/>
                <w:bCs/>
                <w:color w:val="FFFFFF" w:themeColor="background1"/>
              </w:rPr>
              <w:t xml:space="preserve"> de Inschrijver beroep doet op de financiële en economische draagkracht van de holding:</w:t>
            </w:r>
          </w:p>
        </w:tc>
      </w:tr>
      <w:tr w:rsidR="00B02404" w14:paraId="78DCCE7E" w14:textId="77777777" w:rsidTr="00B02404">
        <w:sdt>
          <w:sdtPr>
            <w:rPr>
              <w:sz w:val="28"/>
              <w:szCs w:val="28"/>
            </w:rPr>
            <w:id w:val="945509577"/>
            <w14:checkbox>
              <w14:checked w14:val="0"/>
              <w14:checkedState w14:val="2612" w14:font="MS Gothic"/>
              <w14:uncheckedState w14:val="2610" w14:font="MS Gothic"/>
            </w14:checkbox>
          </w:sdtPr>
          <w:sdtEndPr/>
          <w:sdtContent>
            <w:tc>
              <w:tcPr>
                <w:tcW w:w="562" w:type="dxa"/>
                <w:shd w:val="clear" w:color="auto" w:fill="C9E8FB"/>
              </w:tcPr>
              <w:p w14:paraId="54A89A66" w14:textId="00D9E951" w:rsidR="00B02404" w:rsidRDefault="00B02404" w:rsidP="00B02404">
                <w:pPr>
                  <w:jc w:val="both"/>
                </w:pPr>
                <w:r w:rsidRPr="00B02404">
                  <w:rPr>
                    <w:rFonts w:ascii="MS Gothic" w:eastAsia="MS Gothic" w:hAnsi="MS Gothic" w:hint="eastAsia"/>
                    <w:sz w:val="28"/>
                    <w:szCs w:val="28"/>
                  </w:rPr>
                  <w:t>☐</w:t>
                </w:r>
              </w:p>
            </w:tc>
          </w:sdtContent>
        </w:sdt>
        <w:tc>
          <w:tcPr>
            <w:tcW w:w="9066" w:type="dxa"/>
          </w:tcPr>
          <w:p w14:paraId="63381079" w14:textId="10E8C56C" w:rsidR="00B02404" w:rsidRDefault="00B02404" w:rsidP="00B02404">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583C6863" w14:textId="77777777" w:rsidTr="00B02404">
        <w:tc>
          <w:tcPr>
            <w:tcW w:w="9628" w:type="dxa"/>
            <w:gridSpan w:val="2"/>
            <w:shd w:val="clear" w:color="auto" w:fill="0076A8"/>
          </w:tcPr>
          <w:p w14:paraId="70932697" w14:textId="38167E13" w:rsidR="00B02404" w:rsidRPr="00B02404" w:rsidRDefault="00B02404" w:rsidP="00B02404">
            <w:pPr>
              <w:jc w:val="both"/>
              <w:rPr>
                <w:b/>
                <w:bCs/>
                <w:color w:val="FFFFFF" w:themeColor="background1"/>
              </w:rPr>
            </w:pPr>
            <w:r>
              <w:rPr>
                <w:b/>
                <w:bCs/>
                <w:color w:val="FFFFFF" w:themeColor="background1"/>
              </w:rPr>
              <w:t>Namens de holding</w:t>
            </w:r>
          </w:p>
        </w:tc>
      </w:tr>
      <w:tr w:rsidR="00B02404" w14:paraId="3A8110A1" w14:textId="77777777" w:rsidTr="00B02404">
        <w:tc>
          <w:tcPr>
            <w:tcW w:w="2547" w:type="dxa"/>
            <w:shd w:val="clear" w:color="auto" w:fill="C9E8FB"/>
          </w:tcPr>
          <w:p w14:paraId="207D8FC8" w14:textId="25B68946" w:rsidR="00B02404" w:rsidRDefault="00B02404" w:rsidP="00B02404">
            <w:pPr>
              <w:jc w:val="both"/>
            </w:pPr>
            <w:r>
              <w:t>Naam</w:t>
            </w:r>
          </w:p>
        </w:tc>
        <w:tc>
          <w:tcPr>
            <w:tcW w:w="7081" w:type="dxa"/>
          </w:tcPr>
          <w:p w14:paraId="0C01C221" w14:textId="77777777" w:rsidR="00B02404" w:rsidRDefault="00B02404" w:rsidP="00B02404">
            <w:pPr>
              <w:jc w:val="both"/>
            </w:pPr>
          </w:p>
        </w:tc>
      </w:tr>
      <w:tr w:rsidR="00B02404" w14:paraId="5156C8C7" w14:textId="77777777" w:rsidTr="00B02404">
        <w:tc>
          <w:tcPr>
            <w:tcW w:w="2547" w:type="dxa"/>
            <w:shd w:val="clear" w:color="auto" w:fill="C9E8FB"/>
          </w:tcPr>
          <w:p w14:paraId="0467C383" w14:textId="56F8A6B8" w:rsidR="00B02404" w:rsidRDefault="00B02404" w:rsidP="00B02404">
            <w:pPr>
              <w:jc w:val="both"/>
            </w:pPr>
            <w:r>
              <w:t>Naam tekenbevoegde</w:t>
            </w:r>
          </w:p>
        </w:tc>
        <w:tc>
          <w:tcPr>
            <w:tcW w:w="7081" w:type="dxa"/>
          </w:tcPr>
          <w:p w14:paraId="1BC435F5" w14:textId="77777777" w:rsidR="00B02404" w:rsidRDefault="00B02404" w:rsidP="00B02404">
            <w:pPr>
              <w:jc w:val="both"/>
            </w:pPr>
          </w:p>
        </w:tc>
      </w:tr>
      <w:tr w:rsidR="00B02404" w14:paraId="46C62C49" w14:textId="77777777" w:rsidTr="00B02404">
        <w:tc>
          <w:tcPr>
            <w:tcW w:w="2547" w:type="dxa"/>
            <w:shd w:val="clear" w:color="auto" w:fill="C9E8FB"/>
          </w:tcPr>
          <w:p w14:paraId="09614CCB" w14:textId="2C00271C" w:rsidR="00B02404" w:rsidRDefault="00B02404" w:rsidP="00B02404">
            <w:pPr>
              <w:jc w:val="both"/>
            </w:pPr>
            <w:r>
              <w:t>Functie</w:t>
            </w:r>
          </w:p>
        </w:tc>
        <w:tc>
          <w:tcPr>
            <w:tcW w:w="7081" w:type="dxa"/>
          </w:tcPr>
          <w:p w14:paraId="74CBBAB2" w14:textId="77777777" w:rsidR="00B02404" w:rsidRDefault="00B02404" w:rsidP="00B02404">
            <w:pPr>
              <w:jc w:val="both"/>
            </w:pPr>
          </w:p>
        </w:tc>
      </w:tr>
      <w:tr w:rsidR="00B02404" w14:paraId="0E7C9D8B" w14:textId="77777777" w:rsidTr="00B02404">
        <w:tc>
          <w:tcPr>
            <w:tcW w:w="2547" w:type="dxa"/>
            <w:shd w:val="clear" w:color="auto" w:fill="C9E8FB"/>
          </w:tcPr>
          <w:p w14:paraId="3B9DBC78" w14:textId="3076D172" w:rsidR="00B02404" w:rsidRDefault="00B02404" w:rsidP="00B02404">
            <w:pPr>
              <w:jc w:val="both"/>
            </w:pPr>
            <w:r>
              <w:t>Datum</w:t>
            </w:r>
          </w:p>
        </w:tc>
        <w:tc>
          <w:tcPr>
            <w:tcW w:w="7081" w:type="dxa"/>
          </w:tcPr>
          <w:p w14:paraId="2D541A2B" w14:textId="77777777" w:rsidR="00B02404" w:rsidRDefault="00B02404" w:rsidP="00B02404">
            <w:pPr>
              <w:jc w:val="both"/>
            </w:pPr>
          </w:p>
        </w:tc>
      </w:tr>
      <w:tr w:rsidR="00B02404" w14:paraId="45E5A887" w14:textId="77777777" w:rsidTr="00B02404">
        <w:tc>
          <w:tcPr>
            <w:tcW w:w="2547" w:type="dxa"/>
            <w:shd w:val="clear" w:color="auto" w:fill="C9E8FB"/>
          </w:tcPr>
          <w:p w14:paraId="383ED9DA" w14:textId="77777777" w:rsidR="00B02404" w:rsidRDefault="00B02404" w:rsidP="00B02404">
            <w:pPr>
              <w:jc w:val="both"/>
            </w:pPr>
            <w:r>
              <w:t>Handtekening</w:t>
            </w:r>
          </w:p>
          <w:p w14:paraId="330DFB01" w14:textId="77777777" w:rsidR="00B02404" w:rsidRDefault="00B02404" w:rsidP="00B02404">
            <w:pPr>
              <w:jc w:val="both"/>
            </w:pPr>
          </w:p>
          <w:p w14:paraId="04741FDD" w14:textId="77777777" w:rsidR="00F1445B" w:rsidRDefault="00F1445B" w:rsidP="00B02404">
            <w:pPr>
              <w:jc w:val="both"/>
            </w:pPr>
          </w:p>
          <w:p w14:paraId="5DB4A0A1" w14:textId="5CB4CAAE" w:rsidR="00B02404" w:rsidRDefault="00B02404" w:rsidP="00B02404">
            <w:pPr>
              <w:jc w:val="both"/>
            </w:pPr>
          </w:p>
        </w:tc>
        <w:tc>
          <w:tcPr>
            <w:tcW w:w="7081" w:type="dxa"/>
          </w:tcPr>
          <w:p w14:paraId="75833719" w14:textId="4CF625C5" w:rsidR="00F1445B" w:rsidRDefault="00F1445B" w:rsidP="00B02404">
            <w:pPr>
              <w:jc w:val="both"/>
            </w:pPr>
          </w:p>
        </w:tc>
      </w:tr>
    </w:tbl>
    <w:p w14:paraId="39FD570B" w14:textId="77777777" w:rsidR="00B02404" w:rsidRDefault="00B02404" w:rsidP="00D45518">
      <w:pPr>
        <w:spacing w:line="276" w:lineRule="auto"/>
        <w:jc w:val="both"/>
      </w:pPr>
    </w:p>
    <w:p w14:paraId="35849CB2" w14:textId="77777777" w:rsidR="00F1445B" w:rsidRDefault="00F1445B"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F1445B" w14:paraId="65B87AC4" w14:textId="77777777" w:rsidTr="00731398">
        <w:tc>
          <w:tcPr>
            <w:tcW w:w="9628" w:type="dxa"/>
            <w:gridSpan w:val="2"/>
            <w:shd w:val="clear" w:color="auto" w:fill="0076A8"/>
          </w:tcPr>
          <w:p w14:paraId="3FCAE4CE" w14:textId="2F17A7AC" w:rsidR="00F1445B" w:rsidRPr="00B02404" w:rsidRDefault="00F1445B" w:rsidP="00731398">
            <w:pPr>
              <w:jc w:val="both"/>
              <w:rPr>
                <w:b/>
                <w:bCs/>
                <w:color w:val="FFFFFF" w:themeColor="background1"/>
              </w:rPr>
            </w:pPr>
            <w:r>
              <w:rPr>
                <w:b/>
                <w:bCs/>
                <w:color w:val="FFFFFF" w:themeColor="background1"/>
              </w:rPr>
              <w:t>Namens de inschrijver</w:t>
            </w:r>
          </w:p>
        </w:tc>
      </w:tr>
      <w:tr w:rsidR="00F1445B" w14:paraId="7B0742AA" w14:textId="77777777" w:rsidTr="00731398">
        <w:tc>
          <w:tcPr>
            <w:tcW w:w="2547" w:type="dxa"/>
            <w:shd w:val="clear" w:color="auto" w:fill="C9E8FB"/>
          </w:tcPr>
          <w:p w14:paraId="714A996D" w14:textId="6095717C" w:rsidR="00F1445B" w:rsidRDefault="00F1445B" w:rsidP="00731398">
            <w:pPr>
              <w:jc w:val="both"/>
            </w:pPr>
          </w:p>
        </w:tc>
        <w:tc>
          <w:tcPr>
            <w:tcW w:w="7081" w:type="dxa"/>
          </w:tcPr>
          <w:p w14:paraId="55ECDDD6" w14:textId="75F713A2" w:rsidR="00F1445B" w:rsidRDefault="00F1445B" w:rsidP="00F1445B">
            <w:r w:rsidRPr="007C5621">
              <w:t xml:space="preserve">De </w:t>
            </w:r>
            <w:r>
              <w:t xml:space="preserve">rechtsgeldige </w:t>
            </w:r>
            <w:r w:rsidRPr="007C5621">
              <w:t>ondertekening van het UEA wordt door de Aanbestedende dienst gezien als rechtsgeldige ondertekening van dit document</w:t>
            </w:r>
            <w:r>
              <w:t>.</w:t>
            </w:r>
          </w:p>
        </w:tc>
      </w:tr>
    </w:tbl>
    <w:p w14:paraId="16226009" w14:textId="77777777" w:rsidR="00F1445B" w:rsidRDefault="00F1445B" w:rsidP="00D45518">
      <w:pPr>
        <w:spacing w:line="276" w:lineRule="auto"/>
        <w:jc w:val="both"/>
      </w:pPr>
    </w:p>
    <w:p w14:paraId="7F643B02" w14:textId="77777777" w:rsidR="00A01FDA" w:rsidRDefault="00A01FDA" w:rsidP="00A01FDA"/>
    <w:p w14:paraId="02F10BF7" w14:textId="77777777" w:rsidR="00B02404" w:rsidRPr="00B02404" w:rsidRDefault="00B02404" w:rsidP="00D45518">
      <w:pPr>
        <w:jc w:val="both"/>
      </w:pPr>
    </w:p>
    <w:sectPr w:rsidR="00B02404" w:rsidRPr="00B02404" w:rsidSect="00816AF9">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79471C" w14:textId="77777777" w:rsidR="00A90E56" w:rsidRDefault="00A90E56">
      <w:r>
        <w:separator/>
      </w:r>
    </w:p>
  </w:endnote>
  <w:endnote w:type="continuationSeparator" w:id="0">
    <w:p w14:paraId="191B5445" w14:textId="77777777" w:rsidR="00A90E56" w:rsidRDefault="00A9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panose1 w:val="020B0604020202020204"/>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68243984"/>
      <w:docPartObj>
        <w:docPartGallery w:val="Page Numbers (Bottom of Page)"/>
        <w:docPartUnique/>
      </w:docPartObj>
    </w:sdtPr>
    <w:sdtEnd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3B095448" w14:textId="77777777" w:rsidR="00B02404" w:rsidRDefault="00B02404" w:rsidP="00B02404">
            <w:pPr>
              <w:pStyle w:val="Voettekst"/>
              <w:pBdr>
                <w:bottom w:val="single" w:sz="6" w:space="1" w:color="auto"/>
              </w:pBdr>
              <w:jc w:val="right"/>
            </w:pPr>
          </w:p>
          <w:p w14:paraId="6CAEAE98" w14:textId="1004C220" w:rsidR="005C1431" w:rsidRDefault="00B02404" w:rsidP="00B02404">
            <w:pPr>
              <w:pStyle w:val="Voettekst"/>
            </w:pPr>
            <w:r>
              <w:t xml:space="preserve">Bijlage </w:t>
            </w:r>
            <w:sdt>
              <w:sdtPr>
                <w:rPr>
                  <w:highlight w:val="lightGray"/>
                </w:rPr>
                <w:id w:val="-1724213318"/>
                <w:placeholder>
                  <w:docPart w:val="DefaultPlaceholder_-1854013440"/>
                </w:placeholder>
                <w:text/>
              </w:sdtPr>
              <w:sdtEndPr/>
              <w:sdtContent>
                <w:r w:rsidR="009F1CAE" w:rsidRPr="009F1CAE">
                  <w:rPr>
                    <w:highlight w:val="lightGray"/>
                  </w:rPr>
                  <w:t>[</w:t>
                </w:r>
                <w:r w:rsidRPr="009F1CAE">
                  <w:rPr>
                    <w:highlight w:val="lightGray"/>
                  </w:rPr>
                  <w:t>X</w:t>
                </w:r>
                <w:r w:rsidR="009F1CAE" w:rsidRPr="009F1CAE">
                  <w:rPr>
                    <w:highlight w:val="lightGray"/>
                  </w:rPr>
                  <w:t>]</w:t>
                </w:r>
              </w:sdtContent>
            </w:sdt>
            <w:r>
              <w:t xml:space="preserve"> – 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03021502"/>
      <w:docPartObj>
        <w:docPartGallery w:val="Page Numbers (Bottom of Page)"/>
        <w:docPartUnique/>
      </w:docPartObj>
    </w:sdtPr>
    <w:sdtEnd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F7D68E" w14:textId="77777777" w:rsidR="00A90E56" w:rsidRDefault="00A90E56">
      <w:r>
        <w:separator/>
      </w:r>
    </w:p>
  </w:footnote>
  <w:footnote w:type="continuationSeparator" w:id="0">
    <w:p w14:paraId="2C07A36F" w14:textId="77777777" w:rsidR="00A90E56" w:rsidRDefault="00A90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tcPr>
        <w:p w14:paraId="528DCDDD" w14:textId="77777777" w:rsidR="00713A38" w:rsidRDefault="00713A38" w:rsidP="0023628B">
          <w:pPr>
            <w:pStyle w:val="Koptekst"/>
          </w:pPr>
        </w:p>
      </w:tc>
      <w:tc>
        <w:tcPr>
          <w:tcW w:w="10490" w:type="dxa"/>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tcPr>
        <w:p w14:paraId="40E1E693" w14:textId="77777777" w:rsidR="00713A38" w:rsidRDefault="00713A38" w:rsidP="0023628B">
          <w:pPr>
            <w:pStyle w:val="Koptekst"/>
          </w:pPr>
        </w:p>
      </w:tc>
      <w:tc>
        <w:tcPr>
          <w:tcW w:w="10490" w:type="dxa"/>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78C629" w14:textId="77777777" w:rsidR="00B02404" w:rsidRDefault="00B02404" w:rsidP="00B02404">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2B9CD160" w:rsidR="00713A38" w:rsidRDefault="00B02404">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E04001">
      <w:rPr>
        <w:color w:val="BFBFBF" w:themeColor="background1" w:themeShade="BF"/>
        <w:sz w:val="16"/>
        <w:szCs w:val="16"/>
      </w:rPr>
      <w:t>4</w:t>
    </w:r>
    <w:r>
      <w:rPr>
        <w:color w:val="BFBFBF" w:themeColor="background1" w:themeShade="BF"/>
        <w:sz w:val="16"/>
        <w:szCs w:val="16"/>
      </w:rPr>
      <w:t>.0</w:t>
    </w:r>
    <w:r w:rsidRPr="00023191">
      <w:rPr>
        <w:color w:val="BFBFBF" w:themeColor="background1" w:themeShade="BF"/>
        <w:sz w:val="16"/>
        <w:szCs w:val="16"/>
      </w:rPr>
      <w:t xml:space="preserve"> </w:t>
    </w:r>
    <w:r w:rsidR="00E04001">
      <w:rPr>
        <w:color w:val="BFBFBF" w:themeColor="background1" w:themeShade="BF"/>
        <w:sz w:val="16"/>
        <w:szCs w:val="16"/>
      </w:rPr>
      <w:t>2025-05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tcPr>
        <w:p w14:paraId="612F4D6A" w14:textId="77777777" w:rsidR="00713A38" w:rsidRDefault="00713A38" w:rsidP="002D1748">
          <w:pPr>
            <w:pStyle w:val="Kenmerk"/>
          </w:pPr>
        </w:p>
      </w:tc>
      <w:tc>
        <w:tcPr>
          <w:tcW w:w="10763" w:type="dxa"/>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205F2"/>
    <w:rsid w:val="00130C9A"/>
    <w:rsid w:val="00146ED6"/>
    <w:rsid w:val="00153860"/>
    <w:rsid w:val="00155D2D"/>
    <w:rsid w:val="001737AD"/>
    <w:rsid w:val="00182D16"/>
    <w:rsid w:val="001A1C14"/>
    <w:rsid w:val="001B1F7E"/>
    <w:rsid w:val="001B65DE"/>
    <w:rsid w:val="001C03BE"/>
    <w:rsid w:val="001C5E61"/>
    <w:rsid w:val="001D450F"/>
    <w:rsid w:val="001E04D4"/>
    <w:rsid w:val="001E2B72"/>
    <w:rsid w:val="001E2D3E"/>
    <w:rsid w:val="001F6FE6"/>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E6E"/>
    <w:rsid w:val="00370A69"/>
    <w:rsid w:val="00371F7B"/>
    <w:rsid w:val="00373C81"/>
    <w:rsid w:val="003825BD"/>
    <w:rsid w:val="003A4A36"/>
    <w:rsid w:val="003E0A90"/>
    <w:rsid w:val="00413744"/>
    <w:rsid w:val="0042259D"/>
    <w:rsid w:val="004317A3"/>
    <w:rsid w:val="00444721"/>
    <w:rsid w:val="0044712A"/>
    <w:rsid w:val="0045098E"/>
    <w:rsid w:val="00450F67"/>
    <w:rsid w:val="00464D2A"/>
    <w:rsid w:val="00471103"/>
    <w:rsid w:val="0049169D"/>
    <w:rsid w:val="004A2836"/>
    <w:rsid w:val="004B14F8"/>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7D34"/>
    <w:rsid w:val="00663D80"/>
    <w:rsid w:val="00665F82"/>
    <w:rsid w:val="00675C6C"/>
    <w:rsid w:val="00676F05"/>
    <w:rsid w:val="006A2234"/>
    <w:rsid w:val="006D5FA0"/>
    <w:rsid w:val="006D679C"/>
    <w:rsid w:val="006D7F5E"/>
    <w:rsid w:val="006F29BF"/>
    <w:rsid w:val="00704C08"/>
    <w:rsid w:val="00713A38"/>
    <w:rsid w:val="00752E48"/>
    <w:rsid w:val="00781755"/>
    <w:rsid w:val="007825BE"/>
    <w:rsid w:val="007839C9"/>
    <w:rsid w:val="007866F0"/>
    <w:rsid w:val="007D21F3"/>
    <w:rsid w:val="007D4666"/>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0E56"/>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E284B"/>
    <w:rsid w:val="00BF0858"/>
    <w:rsid w:val="00BF63CE"/>
    <w:rsid w:val="00C10DA1"/>
    <w:rsid w:val="00C14108"/>
    <w:rsid w:val="00C24684"/>
    <w:rsid w:val="00C32970"/>
    <w:rsid w:val="00C42533"/>
    <w:rsid w:val="00C612F9"/>
    <w:rsid w:val="00C84104"/>
    <w:rsid w:val="00CA14F4"/>
    <w:rsid w:val="00CC406D"/>
    <w:rsid w:val="00CD779C"/>
    <w:rsid w:val="00D05FC7"/>
    <w:rsid w:val="00D17E42"/>
    <w:rsid w:val="00D24B38"/>
    <w:rsid w:val="00D37286"/>
    <w:rsid w:val="00D40560"/>
    <w:rsid w:val="00D4268A"/>
    <w:rsid w:val="00D45518"/>
    <w:rsid w:val="00D54DEA"/>
    <w:rsid w:val="00D57B19"/>
    <w:rsid w:val="00D8453C"/>
    <w:rsid w:val="00DA1B57"/>
    <w:rsid w:val="00DA7EF0"/>
    <w:rsid w:val="00DC210E"/>
    <w:rsid w:val="00DC3AD8"/>
    <w:rsid w:val="00DC7A91"/>
    <w:rsid w:val="00DD1C06"/>
    <w:rsid w:val="00E04001"/>
    <w:rsid w:val="00E163BB"/>
    <w:rsid w:val="00E70C32"/>
    <w:rsid w:val="00E830EB"/>
    <w:rsid w:val="00E83488"/>
    <w:rsid w:val="00E9456E"/>
    <w:rsid w:val="00EC3AD8"/>
    <w:rsid w:val="00ED3122"/>
    <w:rsid w:val="00ED3DEB"/>
    <w:rsid w:val="00ED6943"/>
    <w:rsid w:val="00F10F4C"/>
    <w:rsid w:val="00F1445B"/>
    <w:rsid w:val="00F23CC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4C1EB0F-287F-4B78-8A5F-9C951D3880A6}"/>
      </w:docPartPr>
      <w:docPartBody>
        <w:p w:rsidR="006524ED" w:rsidRDefault="006524ED">
          <w:r w:rsidRPr="008436D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panose1 w:val="020B0604020202020204"/>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ED"/>
    <w:rsid w:val="001205F2"/>
    <w:rsid w:val="00166BC9"/>
    <w:rsid w:val="00182D16"/>
    <w:rsid w:val="001B6F6C"/>
    <w:rsid w:val="00371F7B"/>
    <w:rsid w:val="006524ED"/>
    <w:rsid w:val="006A2234"/>
    <w:rsid w:val="006E27A6"/>
    <w:rsid w:val="00811DD8"/>
    <w:rsid w:val="0084433E"/>
    <w:rsid w:val="00895446"/>
    <w:rsid w:val="009635F5"/>
    <w:rsid w:val="00971779"/>
    <w:rsid w:val="00A03276"/>
    <w:rsid w:val="00A802DD"/>
    <w:rsid w:val="00CB67D0"/>
    <w:rsid w:val="00CD779C"/>
    <w:rsid w:val="00D37286"/>
    <w:rsid w:val="00E830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9544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af1f1c-3178-432d-a64a-48144b433f45">
      <Terms xmlns="http://schemas.microsoft.com/office/infopath/2007/PartnerControls"/>
    </lcf76f155ced4ddcb4097134ff3c332f>
    <TaxCatchAll xmlns="d58165d8-7474-435f-9d2e-539657e8406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f5af1f1c-3178-432d-a64a-48144b433f45"/>
    <ds:schemaRef ds:uri="d58165d8-7474-435f-9d2e-539657e84063"/>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35EC380A-BF07-41BE-996B-69F7BE0D2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f1f1c-3178-432d-a64a-48144b433f45"/>
    <ds:schemaRef ds:uri="d58165d8-7474-435f-9d2e-539657e84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1166</Characters>
  <Application>Microsoft Office Word</Application>
  <DocSecurity>0</DocSecurity>
  <Lines>9</Lines>
  <Paragraphs>2</Paragraphs>
  <ScaleCrop>false</ScaleCrop>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Tim van der Zande</cp:lastModifiedBy>
  <cp:revision>2</cp:revision>
  <cp:lastPrinted>2019-01-04T09:57:00Z</cp:lastPrinted>
  <dcterms:created xsi:type="dcterms:W3CDTF">2026-09-11T07:47:00Z</dcterms:created>
  <dcterms:modified xsi:type="dcterms:W3CDTF">2026-09-11T07:47:00Z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y fmtid="{D5CDD505-2E9C-101B-9397-08002B2CF9AE}" pid="3" name="_dlc_DocIdItemGuid">
    <vt:lpwstr>f6ca0fc6-1ef2-459c-8665-e16b76b67cb3</vt:lpwstr>
  </property>
  <property fmtid="{D5CDD505-2E9C-101B-9397-08002B2CF9AE}" pid="4" name="MediaServiceImageTags">
    <vt:lpwstr/>
  </property>
</Properties>
</file>