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BA0E9F" w14:textId="77777777" w:rsidR="00EF4603" w:rsidRDefault="00EF4603" w:rsidP="000B34A5"/>
    <w:p w14:paraId="484BF552" w14:textId="77777777" w:rsidR="00A92129" w:rsidRDefault="00A92129" w:rsidP="000B34A5"/>
    <w:p w14:paraId="50B80943" w14:textId="0B5437ED" w:rsidR="00A92129" w:rsidRPr="00B12D74" w:rsidRDefault="00A92129" w:rsidP="000B34A5">
      <w:pPr>
        <w:rPr>
          <w:sz w:val="32"/>
          <w:szCs w:val="32"/>
        </w:rPr>
      </w:pPr>
      <w:r w:rsidRPr="00B12D74">
        <w:rPr>
          <w:sz w:val="32"/>
          <w:szCs w:val="32"/>
        </w:rPr>
        <w:t xml:space="preserve">Bijlage </w:t>
      </w:r>
      <w:r w:rsidR="00923C65">
        <w:rPr>
          <w:sz w:val="32"/>
          <w:szCs w:val="32"/>
        </w:rPr>
        <w:t>3</w:t>
      </w:r>
      <w:r w:rsidRPr="00B12D74">
        <w:rPr>
          <w:sz w:val="32"/>
          <w:szCs w:val="32"/>
        </w:rPr>
        <w:t>– Verklaring Kerncompetenties</w:t>
      </w:r>
    </w:p>
    <w:p w14:paraId="7B2D36D6" w14:textId="772FCAD8" w:rsidR="000B32A0" w:rsidRPr="000B32A0" w:rsidRDefault="004E0145" w:rsidP="000B32A0">
      <w:pPr>
        <w:spacing w:line="240" w:lineRule="auto"/>
        <w:rPr>
          <w:b/>
          <w:bCs/>
          <w:sz w:val="22"/>
          <w:szCs w:val="22"/>
        </w:rPr>
      </w:pPr>
      <w:r w:rsidRPr="27D7D73B">
        <w:rPr>
          <w:b/>
          <w:bCs/>
          <w:sz w:val="22"/>
          <w:szCs w:val="22"/>
        </w:rPr>
        <w:t xml:space="preserve">Betreft: Europese </w:t>
      </w:r>
      <w:r w:rsidR="0A9E5115" w:rsidRPr="27D7D73B">
        <w:rPr>
          <w:b/>
          <w:bCs/>
          <w:sz w:val="22"/>
          <w:szCs w:val="22"/>
        </w:rPr>
        <w:t xml:space="preserve">openbare </w:t>
      </w:r>
      <w:r w:rsidRPr="27D7D73B">
        <w:rPr>
          <w:b/>
          <w:bCs/>
          <w:sz w:val="22"/>
          <w:szCs w:val="22"/>
        </w:rPr>
        <w:t xml:space="preserve">aanbestedingsprocedure </w:t>
      </w:r>
      <w:r w:rsidR="000B32A0" w:rsidRPr="000B32A0">
        <w:rPr>
          <w:b/>
          <w:bCs/>
          <w:sz w:val="22"/>
          <w:szCs w:val="22"/>
        </w:rPr>
        <w:t xml:space="preserve">Klein Onderhoud Riolering 2027 - 2030 </w:t>
      </w:r>
    </w:p>
    <w:p w14:paraId="6C293B80" w14:textId="6A040F92" w:rsidR="004E0145" w:rsidRPr="00B02404" w:rsidRDefault="000B32A0" w:rsidP="000B32A0">
      <w:pPr>
        <w:spacing w:line="240" w:lineRule="auto"/>
        <w:rPr>
          <w:b/>
          <w:bCs/>
          <w:sz w:val="22"/>
          <w:szCs w:val="22"/>
        </w:rPr>
      </w:pPr>
      <w:r w:rsidRPr="000B32A0">
        <w:rPr>
          <w:b/>
          <w:bCs/>
          <w:sz w:val="22"/>
          <w:szCs w:val="22"/>
        </w:rPr>
        <w:t>Ons Ref.nr: 26.Z.073</w:t>
      </w:r>
      <w:r w:rsidRPr="000B32A0">
        <w:rPr>
          <w:b/>
          <w:bCs/>
          <w:sz w:val="22"/>
          <w:szCs w:val="22"/>
        </w:rPr>
        <w:t xml:space="preserve"> </w:t>
      </w:r>
    </w:p>
    <w:p w14:paraId="5E62FE0C" w14:textId="77777777" w:rsidR="00EF4603" w:rsidRDefault="00EF4603" w:rsidP="000B34A5"/>
    <w:p w14:paraId="7BA69394" w14:textId="77777777" w:rsidR="00DF1ED9" w:rsidRDefault="006B2097" w:rsidP="00BF5C5B">
      <w:pPr>
        <w:spacing w:line="276" w:lineRule="auto"/>
      </w:pPr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>worden ingevuld</w:t>
      </w:r>
      <w:r w:rsidR="00DF1ED9">
        <w:t>.</w:t>
      </w:r>
    </w:p>
    <w:p w14:paraId="6BBE84F0" w14:textId="77777777" w:rsidR="00DF1ED9" w:rsidRDefault="00DF1ED9" w:rsidP="00BF5C5B">
      <w:pPr>
        <w:spacing w:line="276" w:lineRule="auto"/>
      </w:pPr>
    </w:p>
    <w:p w14:paraId="0BD02FCD" w14:textId="09A450A4" w:rsidR="0013434F" w:rsidRDefault="00DF1ED9" w:rsidP="00BF5C5B">
      <w:pPr>
        <w:spacing w:line="276" w:lineRule="auto"/>
      </w:pPr>
      <w:r>
        <w:t>Het</w:t>
      </w:r>
      <w:r w:rsidR="006B2097">
        <w:t xml:space="preserve"> </w:t>
      </w:r>
      <w:r w:rsidR="000E6986">
        <w:t>moet</w:t>
      </w:r>
      <w:r w:rsidR="006B2097">
        <w:t xml:space="preserve"> worden ondertekend door een persoon die</w:t>
      </w:r>
      <w:r w:rsidR="000E6986">
        <w:t>,</w:t>
      </w:r>
      <w:r w:rsidR="006B2097"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  <w:r w:rsidR="00F27A2F">
        <w:t xml:space="preserve"> </w:t>
      </w:r>
    </w:p>
    <w:p w14:paraId="7310ECB6" w14:textId="5CCA4B4C" w:rsidR="00F27A2F" w:rsidRDefault="00F27A2F" w:rsidP="00BF5C5B">
      <w:pPr>
        <w:spacing w:line="276" w:lineRule="auto"/>
      </w:pPr>
      <w:r w:rsidRPr="007C5621">
        <w:t xml:space="preserve">De </w:t>
      </w:r>
      <w:r>
        <w:t xml:space="preserve">rechtsgeldige </w:t>
      </w:r>
      <w:r w:rsidRPr="007C5621">
        <w:t>ondertekening van het UEA wordt door de Aanbestedende dienst gezien als rechtsgeldige ondertekening van dit document</w:t>
      </w:r>
      <w:r>
        <w:t>.</w:t>
      </w:r>
    </w:p>
    <w:p w14:paraId="25BD796D" w14:textId="77777777" w:rsidR="007B6342" w:rsidRDefault="007B6342" w:rsidP="00BF5C5B">
      <w:pPr>
        <w:spacing w:line="276" w:lineRule="auto"/>
      </w:pPr>
    </w:p>
    <w:p w14:paraId="12AB66CE" w14:textId="4BFE7324" w:rsidR="007B6342" w:rsidRDefault="007B6342" w:rsidP="00BF5C5B">
      <w:pPr>
        <w:spacing w:line="276" w:lineRule="auto"/>
        <w:rPr>
          <w:b/>
          <w:bCs/>
        </w:rPr>
      </w:pPr>
      <w:r>
        <w:rPr>
          <w:b/>
          <w:bCs/>
        </w:rPr>
        <w:t>Gevraagde kerncompetenties</w:t>
      </w:r>
    </w:p>
    <w:p w14:paraId="61724FB3" w14:textId="77777777" w:rsidR="003E0786" w:rsidRDefault="003E0786" w:rsidP="003E0786">
      <w:r>
        <w:rPr>
          <w:b/>
        </w:rPr>
        <w:t>Kerncompetentie 1</w:t>
      </w:r>
    </w:p>
    <w:p w14:paraId="7968754B" w14:textId="77777777" w:rsidR="003E0786" w:rsidRDefault="003E0786" w:rsidP="003E0786">
      <w:r>
        <w:t>Klein onderhoud aan en reparatie van riolering in een stedelijke omgeving (gelijkwaardig aan Zwolse woonwijken en/of centrum), met een contractduur van minimaal één jaar en een inzet van minimaal 2.000 manuren per jaar.</w:t>
      </w:r>
    </w:p>
    <w:p w14:paraId="3768B455" w14:textId="77777777" w:rsidR="003E0786" w:rsidRDefault="003E0786" w:rsidP="003E0786"/>
    <w:p w14:paraId="46DB04E8" w14:textId="77777777" w:rsidR="003E0786" w:rsidRDefault="003E0786" w:rsidP="003E0786">
      <w:r>
        <w:rPr>
          <w:b/>
        </w:rPr>
        <w:t>Kerncompetentie 2</w:t>
      </w:r>
    </w:p>
    <w:p w14:paraId="5B5824ED" w14:textId="77777777" w:rsidR="003E0786" w:rsidRDefault="003E0786" w:rsidP="003E0786">
      <w:r>
        <w:t xml:space="preserve">Klein onderhoud aan en reparatie van riolering in een stedelijke omgeving (gelijkwaardig aan Zwolse woonwijken en/of centrum), met een aanneemsom of een gefactureerd bedrag van ten minste € </w:t>
      </w:r>
      <w:proofErr w:type="gramStart"/>
      <w:r>
        <w:t>400.000,-</w:t>
      </w:r>
      <w:proofErr w:type="gramEnd"/>
      <w:r>
        <w:t xml:space="preserve"> exclusief BTW per werk.</w:t>
      </w:r>
    </w:p>
    <w:p w14:paraId="04A2369B" w14:textId="706F800C" w:rsidR="007B6342" w:rsidRDefault="007B6342" w:rsidP="003E0786">
      <w:pPr>
        <w:spacing w:line="276" w:lineRule="auto"/>
      </w:pPr>
    </w:p>
    <w:p w14:paraId="2F82210B" w14:textId="6BC1E5C5" w:rsidR="001128ED" w:rsidRPr="0050492B" w:rsidRDefault="001128ED" w:rsidP="0050492B">
      <w:pPr>
        <w:spacing w:line="276" w:lineRule="auto"/>
        <w:rPr>
          <w:b/>
          <w:bCs/>
        </w:rPr>
      </w:pPr>
      <w:r w:rsidRPr="0050492B">
        <w:rPr>
          <w:b/>
          <w:bCs/>
        </w:rPr>
        <w:t>Aandachtspunten</w:t>
      </w:r>
    </w:p>
    <w:p w14:paraId="077A2A6C" w14:textId="425BC117" w:rsidR="00D66ED9" w:rsidRPr="0050492B" w:rsidRDefault="0050492B" w:rsidP="0050492B">
      <w:pPr>
        <w:spacing w:line="276" w:lineRule="auto"/>
      </w:pPr>
      <w:r>
        <w:t>In</w:t>
      </w:r>
      <w:r w:rsidRPr="0050492B">
        <w:t xml:space="preserve"> het beschrijvend document </w:t>
      </w:r>
      <w:r>
        <w:t xml:space="preserve">staan aandachtspunten die van toepassing zijn bij de </w:t>
      </w:r>
      <w:r w:rsidR="009779DE">
        <w:t>gevraagde kerncompetentie</w:t>
      </w:r>
      <w:r w:rsidR="009779DE" w:rsidRPr="009779DE">
        <w:rPr>
          <w:highlight w:val="yellow"/>
        </w:rPr>
        <w:t>s</w:t>
      </w:r>
      <w:r w:rsidR="009779DE">
        <w:t>.</w:t>
      </w:r>
    </w:p>
    <w:p w14:paraId="13C2DBB4" w14:textId="77777777" w:rsidR="001128ED" w:rsidRPr="001128ED" w:rsidRDefault="001128ED" w:rsidP="00FA4A80">
      <w:pPr>
        <w:rPr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64"/>
        <w:gridCol w:w="7264"/>
      </w:tblGrid>
      <w:tr w:rsidR="000363C5" w14:paraId="605F72CC" w14:textId="77777777" w:rsidTr="008F5552">
        <w:tc>
          <w:tcPr>
            <w:tcW w:w="2364" w:type="dxa"/>
            <w:shd w:val="clear" w:color="auto" w:fill="B8CCE4" w:themeFill="accent1" w:themeFillTint="66"/>
          </w:tcPr>
          <w:p w14:paraId="44BE5C11" w14:textId="77777777" w:rsidR="000363C5" w:rsidRPr="007E0A34" w:rsidRDefault="000363C5" w:rsidP="000363C5">
            <w:pPr>
              <w:rPr>
                <w:highlight w:val="lightGray"/>
              </w:rPr>
            </w:pPr>
            <w:r>
              <w:rPr>
                <w:b/>
                <w:bCs/>
              </w:rPr>
              <w:t>Naam Inschrijver</w:t>
            </w:r>
          </w:p>
        </w:tc>
        <w:tc>
          <w:tcPr>
            <w:tcW w:w="7264" w:type="dxa"/>
          </w:tcPr>
          <w:p w14:paraId="55DED35D" w14:textId="77777777" w:rsidR="000363C5" w:rsidRPr="007E0A34" w:rsidRDefault="000363C5" w:rsidP="000363C5">
            <w:pPr>
              <w:rPr>
                <w:highlight w:val="lightGray"/>
              </w:rPr>
            </w:pPr>
          </w:p>
        </w:tc>
      </w:tr>
    </w:tbl>
    <w:p w14:paraId="55053B3C" w14:textId="77777777" w:rsidR="000363C5" w:rsidRPr="000363C5" w:rsidRDefault="000363C5" w:rsidP="00FA4A80">
      <w:pPr>
        <w:rPr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6804BC82">
        <w:tc>
          <w:tcPr>
            <w:tcW w:w="9628" w:type="dxa"/>
            <w:gridSpan w:val="2"/>
          </w:tcPr>
          <w:p w14:paraId="52C79810" w14:textId="77777777" w:rsidR="00874D25" w:rsidRDefault="00874D25" w:rsidP="00874D25">
            <w:r>
              <w:rPr>
                <w:b/>
              </w:rPr>
              <w:t>Kerncompetentie 1</w:t>
            </w:r>
          </w:p>
          <w:p w14:paraId="53CE8E8C" w14:textId="662448B9" w:rsidR="007E0A34" w:rsidRPr="00874D25" w:rsidRDefault="00874D25" w:rsidP="00874D25">
            <w:r>
              <w:t>Klein onderhoud aan en reparatie van riolering in een stedelijke omgeving (gelijkwaardig aan Zwolse woonwijken en/of centrum), met een contractduur van minimaal één jaar en een inzet van minimaal 2.000 manuren per jaar.</w:t>
            </w:r>
          </w:p>
        </w:tc>
      </w:tr>
      <w:tr w:rsidR="00721E41" w14:paraId="538069E8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130C21FC" w14:textId="0BEC4213" w:rsidR="00721E41" w:rsidRPr="007E0A34" w:rsidRDefault="00721E41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 w:rsidR="00127FF6">
              <w:rPr>
                <w:b/>
                <w:bCs/>
              </w:rPr>
              <w:t xml:space="preserve">van </w:t>
            </w:r>
            <w:r w:rsidR="009A1F97">
              <w:rPr>
                <w:b/>
                <w:bCs/>
              </w:rPr>
              <w:t xml:space="preserve">de </w:t>
            </w:r>
            <w:r w:rsidR="00DA04BB" w:rsidRPr="00DA04BB">
              <w:rPr>
                <w:b/>
                <w:bCs/>
              </w:rPr>
              <w:t xml:space="preserve">organisatie waar de referentieopdracht </w:t>
            </w:r>
            <w:r w:rsidR="000E50D9">
              <w:rPr>
                <w:b/>
                <w:bCs/>
              </w:rPr>
              <w:t>voor deze kerncompetentie</w:t>
            </w:r>
            <w:r w:rsidR="009A1F97">
              <w:rPr>
                <w:b/>
                <w:bCs/>
              </w:rPr>
              <w:t xml:space="preserve"> is uitgevoerd</w:t>
            </w:r>
          </w:p>
        </w:tc>
      </w:tr>
      <w:tr w:rsidR="0072264B" w14:paraId="7E07E457" w14:textId="77777777" w:rsidTr="6804BC82">
        <w:tc>
          <w:tcPr>
            <w:tcW w:w="4531" w:type="dxa"/>
          </w:tcPr>
          <w:p w14:paraId="51AE0EFB" w14:textId="77777777" w:rsidR="004B2C9F" w:rsidRDefault="00721E41" w:rsidP="004B2C9F">
            <w:pPr>
              <w:spacing w:line="276" w:lineRule="auto"/>
            </w:pPr>
            <w:r>
              <w:t>Naam organisatie</w:t>
            </w:r>
            <w:r w:rsidR="002B4A39">
              <w:t xml:space="preserve"> </w:t>
            </w:r>
          </w:p>
          <w:p w14:paraId="006BCD51" w14:textId="5FFEEBEF" w:rsidR="0072264B" w:rsidRDefault="00EC36AE" w:rsidP="004B2C9F">
            <w:pPr>
              <w:spacing w:line="276" w:lineRule="auto"/>
            </w:pPr>
            <w:r>
              <w:t>(niet uw eigen organisatie)</w:t>
            </w:r>
            <w:r w:rsidR="00721E41">
              <w:t xml:space="preserve"> </w:t>
            </w:r>
          </w:p>
        </w:tc>
        <w:tc>
          <w:tcPr>
            <w:tcW w:w="5097" w:type="dxa"/>
          </w:tcPr>
          <w:p w14:paraId="42B03C58" w14:textId="77777777" w:rsidR="0072264B" w:rsidRDefault="0072264B" w:rsidP="00CD3827">
            <w:pPr>
              <w:spacing w:line="276" w:lineRule="auto"/>
            </w:pPr>
          </w:p>
        </w:tc>
      </w:tr>
      <w:tr w:rsidR="0072264B" w14:paraId="40E8111F" w14:textId="77777777" w:rsidTr="6804BC82">
        <w:tc>
          <w:tcPr>
            <w:tcW w:w="4531" w:type="dxa"/>
          </w:tcPr>
          <w:p w14:paraId="0FCFEA40" w14:textId="1B3D054D" w:rsidR="0072264B" w:rsidRDefault="00721E41" w:rsidP="00CD3827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CD3827">
            <w:pPr>
              <w:spacing w:line="276" w:lineRule="auto"/>
            </w:pPr>
          </w:p>
        </w:tc>
      </w:tr>
      <w:tr w:rsidR="0072264B" w14:paraId="72528B7A" w14:textId="77777777" w:rsidTr="6804BC82">
        <w:tc>
          <w:tcPr>
            <w:tcW w:w="4531" w:type="dxa"/>
          </w:tcPr>
          <w:p w14:paraId="21E5B432" w14:textId="129DB64F" w:rsidR="0072264B" w:rsidRDefault="00721E41" w:rsidP="00CD3827">
            <w:pPr>
              <w:spacing w:line="276" w:lineRule="auto"/>
            </w:pPr>
            <w:r>
              <w:t>Naam</w:t>
            </w:r>
            <w:r w:rsidR="00663237">
              <w:t xml:space="preserve"> </w:t>
            </w:r>
            <w:r>
              <w:t xml:space="preserve">contactpersoon </w:t>
            </w:r>
          </w:p>
        </w:tc>
        <w:tc>
          <w:tcPr>
            <w:tcW w:w="5097" w:type="dxa"/>
          </w:tcPr>
          <w:p w14:paraId="043EA527" w14:textId="77777777" w:rsidR="0072264B" w:rsidRDefault="0072264B" w:rsidP="00CD3827">
            <w:pPr>
              <w:spacing w:line="276" w:lineRule="auto"/>
            </w:pPr>
          </w:p>
        </w:tc>
      </w:tr>
      <w:tr w:rsidR="0072264B" w14:paraId="4CA61F17" w14:textId="77777777" w:rsidTr="6804BC82">
        <w:tc>
          <w:tcPr>
            <w:tcW w:w="4531" w:type="dxa"/>
          </w:tcPr>
          <w:p w14:paraId="25590778" w14:textId="240AF452" w:rsidR="0072264B" w:rsidRDefault="00021730" w:rsidP="00CD3827">
            <w:pPr>
              <w:spacing w:line="276" w:lineRule="auto"/>
            </w:pPr>
            <w:r>
              <w:t xml:space="preserve">E-mailadres </w:t>
            </w:r>
            <w:r w:rsidR="00E21522">
              <w:t xml:space="preserve">en/of telefoonnummer </w:t>
            </w:r>
            <w:r>
              <w:t>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CD3827">
            <w:pPr>
              <w:spacing w:line="276" w:lineRule="auto"/>
            </w:pPr>
          </w:p>
        </w:tc>
      </w:tr>
      <w:tr w:rsidR="006655AE" w14:paraId="131E97C8" w14:textId="77777777" w:rsidTr="6804BC82">
        <w:tc>
          <w:tcPr>
            <w:tcW w:w="4531" w:type="dxa"/>
          </w:tcPr>
          <w:p w14:paraId="76F4CB5F" w14:textId="77777777" w:rsidR="006655AE" w:rsidRDefault="006655AE" w:rsidP="00CD3827">
            <w:pPr>
              <w:spacing w:line="276" w:lineRule="auto"/>
            </w:pPr>
          </w:p>
        </w:tc>
        <w:tc>
          <w:tcPr>
            <w:tcW w:w="5097" w:type="dxa"/>
          </w:tcPr>
          <w:p w14:paraId="282AF5A6" w14:textId="77777777" w:rsidR="006655AE" w:rsidRDefault="006655AE" w:rsidP="00CD3827">
            <w:pPr>
              <w:spacing w:line="276" w:lineRule="auto"/>
            </w:pPr>
          </w:p>
        </w:tc>
      </w:tr>
      <w:tr w:rsidR="00B642A5" w14:paraId="7AD2A775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4F90A339" w14:textId="61BB3F2F" w:rsidR="00B642A5" w:rsidRDefault="00FB61A5" w:rsidP="00CD3827">
            <w:pPr>
              <w:spacing w:line="276" w:lineRule="auto"/>
            </w:pPr>
            <w:r>
              <w:rPr>
                <w:b/>
                <w:bCs/>
              </w:rPr>
              <w:t xml:space="preserve">Mijlpalen van de </w:t>
            </w:r>
            <w:r w:rsidR="00B642A5" w:rsidRPr="00FB61A5">
              <w:rPr>
                <w:b/>
                <w:bCs/>
              </w:rPr>
              <w:t>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DB3C791" w14:textId="77777777" w:rsidTr="6804BC82">
        <w:tc>
          <w:tcPr>
            <w:tcW w:w="4531" w:type="dxa"/>
          </w:tcPr>
          <w:p w14:paraId="45EBBB35" w14:textId="0BDB09D9" w:rsidR="00B642A5" w:rsidRDefault="00E2430E" w:rsidP="00CD3827">
            <w:pPr>
              <w:spacing w:line="276" w:lineRule="auto"/>
            </w:pPr>
            <w:r>
              <w:t>Start</w:t>
            </w:r>
            <w:r w:rsidR="007E0A34">
              <w:t>datum</w:t>
            </w:r>
            <w:r w:rsidR="00FB61A5">
              <w:t xml:space="preserve"> </w:t>
            </w:r>
          </w:p>
        </w:tc>
        <w:tc>
          <w:tcPr>
            <w:tcW w:w="5097" w:type="dxa"/>
          </w:tcPr>
          <w:p w14:paraId="7F79C627" w14:textId="77777777" w:rsidR="0072264B" w:rsidRDefault="0072264B" w:rsidP="00CD3827">
            <w:pPr>
              <w:spacing w:line="276" w:lineRule="auto"/>
            </w:pPr>
          </w:p>
        </w:tc>
      </w:tr>
      <w:tr w:rsidR="00FB61A5" w14:paraId="39D67E8A" w14:textId="77777777" w:rsidTr="6804BC82">
        <w:tc>
          <w:tcPr>
            <w:tcW w:w="4531" w:type="dxa"/>
          </w:tcPr>
          <w:p w14:paraId="59B0B436" w14:textId="3B4D3449" w:rsidR="00FB61A5" w:rsidDel="00FB61A5" w:rsidRDefault="00FB61A5" w:rsidP="00CD3827">
            <w:pPr>
              <w:spacing w:line="276" w:lineRule="auto"/>
            </w:pPr>
            <w:r>
              <w:t xml:space="preserve">Einddatum. </w:t>
            </w:r>
            <w:r w:rsidR="000D5D95">
              <w:t>(</w:t>
            </w:r>
            <w:r>
              <w:t>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AFE5381" w14:textId="77777777" w:rsidR="00FB61A5" w:rsidRDefault="00FB61A5" w:rsidP="00CD3827">
            <w:pPr>
              <w:spacing w:line="276" w:lineRule="auto"/>
            </w:pPr>
          </w:p>
        </w:tc>
      </w:tr>
      <w:tr w:rsidR="001C25A3" w14:paraId="1FC6077B" w14:textId="77777777" w:rsidTr="6804BC82">
        <w:tc>
          <w:tcPr>
            <w:tcW w:w="4531" w:type="dxa"/>
          </w:tcPr>
          <w:p w14:paraId="11688258" w14:textId="28F8A618" w:rsidR="001C25A3" w:rsidRDefault="001C25A3" w:rsidP="00CD3827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715D34F8" w14:textId="77777777" w:rsidR="001C25A3" w:rsidRDefault="001C25A3" w:rsidP="00CD3827">
            <w:pPr>
              <w:spacing w:line="276" w:lineRule="auto"/>
            </w:pPr>
          </w:p>
        </w:tc>
      </w:tr>
      <w:tr w:rsidR="0072264B" w14:paraId="34A235EC" w14:textId="77777777" w:rsidTr="6804BC82">
        <w:tc>
          <w:tcPr>
            <w:tcW w:w="4531" w:type="dxa"/>
          </w:tcPr>
          <w:p w14:paraId="72D0BE0F" w14:textId="77777777" w:rsidR="0072264B" w:rsidRDefault="00B642A5" w:rsidP="00CD3827">
            <w:pPr>
              <w:spacing w:line="276" w:lineRule="auto"/>
            </w:pPr>
            <w:r>
              <w:lastRenderedPageBreak/>
              <w:t>Omschrijving van de referentieopdracht (maximaal 1 A4)</w:t>
            </w:r>
            <w:r w:rsidR="00576DC3">
              <w:t>, waaruit in ieder geval het volgende blijkt:</w:t>
            </w:r>
          </w:p>
          <w:p w14:paraId="5505A089" w14:textId="45B9F73F" w:rsidR="00935700" w:rsidRDefault="00E258AB" w:rsidP="00CD3827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…</w:t>
            </w:r>
          </w:p>
        </w:tc>
        <w:tc>
          <w:tcPr>
            <w:tcW w:w="5097" w:type="dxa"/>
          </w:tcPr>
          <w:p w14:paraId="53EC8B20" w14:textId="77777777" w:rsidR="0072264B" w:rsidRDefault="0072264B" w:rsidP="00CD3827">
            <w:pPr>
              <w:spacing w:line="276" w:lineRule="auto"/>
            </w:pPr>
          </w:p>
        </w:tc>
      </w:tr>
      <w:tr w:rsidR="009F1BD3" w14:paraId="6E0292B3" w14:textId="77777777" w:rsidTr="6804BC82">
        <w:tc>
          <w:tcPr>
            <w:tcW w:w="4531" w:type="dxa"/>
          </w:tcPr>
          <w:p w14:paraId="137EE1E6" w14:textId="7C0177A9" w:rsidR="00340DF5" w:rsidRDefault="00340DF5" w:rsidP="00CD3827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05ACFF1D" w14:textId="77777777" w:rsidR="00340DF5" w:rsidRDefault="00340DF5" w:rsidP="00CD3827">
            <w:pPr>
              <w:spacing w:line="276" w:lineRule="auto"/>
            </w:pPr>
            <w:r>
              <w:t xml:space="preserve">Zo ja: geef aan hoe: </w:t>
            </w:r>
          </w:p>
          <w:p w14:paraId="1AA7FA75" w14:textId="68BBF0A6" w:rsidR="009F1BD3" w:rsidRPr="00935700" w:rsidRDefault="00340DF5" w:rsidP="00CD3827">
            <w:pPr>
              <w:spacing w:line="276" w:lineRule="auto"/>
              <w:rPr>
                <w:highlight w:val="yellow"/>
              </w:rPr>
            </w:pPr>
            <w:r>
              <w:t>(</w:t>
            </w:r>
            <w:r w:rsidR="3EBBF98A">
              <w:t xml:space="preserve">Is er </w:t>
            </w:r>
            <w:r>
              <w:t>sprake van een combinatie, of hoofd-</w:t>
            </w:r>
            <w:proofErr w:type="spellStart"/>
            <w:r>
              <w:t>onderaannemersschap</w:t>
            </w:r>
            <w:proofErr w:type="spellEnd"/>
            <w:r>
              <w:t xml:space="preserve"> etc.)  </w:t>
            </w:r>
          </w:p>
        </w:tc>
        <w:tc>
          <w:tcPr>
            <w:tcW w:w="5097" w:type="dxa"/>
          </w:tcPr>
          <w:p w14:paraId="39402CC7" w14:textId="77777777" w:rsidR="009F1BD3" w:rsidRPr="00935700" w:rsidRDefault="009F1BD3" w:rsidP="00CD3827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447EA5D1" w14:textId="77777777" w:rsidR="00935700" w:rsidRDefault="00935700" w:rsidP="000D54E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3E0786" w14:paraId="69272332" w14:textId="77777777" w:rsidTr="00E44D9E">
        <w:tc>
          <w:tcPr>
            <w:tcW w:w="9628" w:type="dxa"/>
            <w:gridSpan w:val="2"/>
          </w:tcPr>
          <w:p w14:paraId="6EEF5C47" w14:textId="3DBB7999" w:rsidR="003E0786" w:rsidRDefault="003E0786" w:rsidP="00E44D9E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2</w:t>
            </w:r>
          </w:p>
          <w:p w14:paraId="2B6A1B0D" w14:textId="28EF43E0" w:rsidR="004513EF" w:rsidRPr="004513EF" w:rsidRDefault="004513EF" w:rsidP="004513EF">
            <w:r>
              <w:t xml:space="preserve">Klein onderhoud aan en reparatie van riolering in een stedelijke omgeving (gelijkwaardig aan Zwolse woonwijken en/of centrum), met een aanneemsom of een gefactureerd bedrag van ten minste € </w:t>
            </w:r>
            <w:proofErr w:type="gramStart"/>
            <w:r>
              <w:t>400.000,-</w:t>
            </w:r>
            <w:proofErr w:type="gramEnd"/>
            <w:r>
              <w:t xml:space="preserve"> exclusief BTW per werk.</w:t>
            </w:r>
          </w:p>
          <w:p w14:paraId="6FB40B6C" w14:textId="77777777" w:rsidR="003E0786" w:rsidRPr="007E0A34" w:rsidRDefault="003E0786" w:rsidP="00E44D9E">
            <w:pPr>
              <w:spacing w:line="276" w:lineRule="auto"/>
              <w:rPr>
                <w:highlight w:val="lightGray"/>
              </w:rPr>
            </w:pPr>
          </w:p>
        </w:tc>
      </w:tr>
      <w:tr w:rsidR="003E0786" w14:paraId="0B318716" w14:textId="77777777" w:rsidTr="00E44D9E">
        <w:tc>
          <w:tcPr>
            <w:tcW w:w="9628" w:type="dxa"/>
            <w:gridSpan w:val="2"/>
            <w:shd w:val="clear" w:color="auto" w:fill="B8CCE4" w:themeFill="accent1" w:themeFillTint="66"/>
          </w:tcPr>
          <w:p w14:paraId="541E816A" w14:textId="77777777" w:rsidR="00FE4695" w:rsidRDefault="003E0786" w:rsidP="00E44D9E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>
              <w:rPr>
                <w:b/>
                <w:bCs/>
              </w:rPr>
              <w:t xml:space="preserve">van de </w:t>
            </w:r>
            <w:r w:rsidRPr="00DA04BB">
              <w:rPr>
                <w:b/>
                <w:bCs/>
              </w:rPr>
              <w:t>organisatie waar de referentie</w:t>
            </w:r>
          </w:p>
          <w:p w14:paraId="1D7E23D6" w14:textId="6A3A2807" w:rsidR="003E0786" w:rsidRPr="007E0A34" w:rsidRDefault="003E0786" w:rsidP="00E44D9E">
            <w:pPr>
              <w:spacing w:line="276" w:lineRule="auto"/>
              <w:rPr>
                <w:b/>
                <w:bCs/>
              </w:rPr>
            </w:pPr>
            <w:proofErr w:type="gramStart"/>
            <w:r w:rsidRPr="00DA04BB">
              <w:rPr>
                <w:b/>
                <w:bCs/>
              </w:rPr>
              <w:t>opdracht</w:t>
            </w:r>
            <w:proofErr w:type="gramEnd"/>
            <w:r w:rsidRPr="00DA04B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voor deze kerncompetentie is uitgevoerd</w:t>
            </w:r>
          </w:p>
        </w:tc>
      </w:tr>
      <w:tr w:rsidR="003E0786" w14:paraId="50CF3CEC" w14:textId="77777777" w:rsidTr="00E44D9E">
        <w:tc>
          <w:tcPr>
            <w:tcW w:w="4531" w:type="dxa"/>
          </w:tcPr>
          <w:p w14:paraId="06180F44" w14:textId="77777777" w:rsidR="003E0786" w:rsidRDefault="003E0786" w:rsidP="00E44D9E">
            <w:pPr>
              <w:spacing w:line="276" w:lineRule="auto"/>
            </w:pPr>
            <w:r>
              <w:t xml:space="preserve">Naam organisatie </w:t>
            </w:r>
          </w:p>
          <w:p w14:paraId="640E66FD" w14:textId="77777777" w:rsidR="003E0786" w:rsidRDefault="003E0786" w:rsidP="00E44D9E">
            <w:pPr>
              <w:spacing w:line="276" w:lineRule="auto"/>
            </w:pPr>
            <w:r>
              <w:t>(</w:t>
            </w:r>
            <w:proofErr w:type="gramStart"/>
            <w:r>
              <w:t>niet</w:t>
            </w:r>
            <w:proofErr w:type="gramEnd"/>
            <w:r>
              <w:t xml:space="preserve"> uw eigen organisatie) </w:t>
            </w:r>
          </w:p>
        </w:tc>
        <w:tc>
          <w:tcPr>
            <w:tcW w:w="5097" w:type="dxa"/>
          </w:tcPr>
          <w:p w14:paraId="1791D619" w14:textId="77777777" w:rsidR="003E0786" w:rsidRDefault="003E0786" w:rsidP="00E44D9E">
            <w:pPr>
              <w:spacing w:line="276" w:lineRule="auto"/>
            </w:pPr>
          </w:p>
        </w:tc>
      </w:tr>
      <w:tr w:rsidR="003E0786" w14:paraId="223597DA" w14:textId="77777777" w:rsidTr="00E44D9E">
        <w:tc>
          <w:tcPr>
            <w:tcW w:w="4531" w:type="dxa"/>
          </w:tcPr>
          <w:p w14:paraId="3960FA48" w14:textId="77777777" w:rsidR="003E0786" w:rsidRDefault="003E0786" w:rsidP="00E44D9E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586E801C" w14:textId="77777777" w:rsidR="003E0786" w:rsidRDefault="003E0786" w:rsidP="00E44D9E">
            <w:pPr>
              <w:spacing w:line="276" w:lineRule="auto"/>
            </w:pPr>
          </w:p>
        </w:tc>
      </w:tr>
      <w:tr w:rsidR="003E0786" w14:paraId="6A2DCFC5" w14:textId="77777777" w:rsidTr="00E44D9E">
        <w:tc>
          <w:tcPr>
            <w:tcW w:w="4531" w:type="dxa"/>
          </w:tcPr>
          <w:p w14:paraId="7D0F4C53" w14:textId="77777777" w:rsidR="003E0786" w:rsidRDefault="003E0786" w:rsidP="00E44D9E">
            <w:pPr>
              <w:spacing w:line="276" w:lineRule="auto"/>
            </w:pPr>
            <w:r>
              <w:t xml:space="preserve">Naam contactpersoon </w:t>
            </w:r>
          </w:p>
        </w:tc>
        <w:tc>
          <w:tcPr>
            <w:tcW w:w="5097" w:type="dxa"/>
          </w:tcPr>
          <w:p w14:paraId="4EF00CF4" w14:textId="77777777" w:rsidR="003E0786" w:rsidRDefault="003E0786" w:rsidP="00E44D9E">
            <w:pPr>
              <w:spacing w:line="276" w:lineRule="auto"/>
            </w:pPr>
          </w:p>
        </w:tc>
      </w:tr>
      <w:tr w:rsidR="003E0786" w14:paraId="207A0D39" w14:textId="77777777" w:rsidTr="00E44D9E">
        <w:tc>
          <w:tcPr>
            <w:tcW w:w="4531" w:type="dxa"/>
          </w:tcPr>
          <w:p w14:paraId="7A889E51" w14:textId="77777777" w:rsidR="003E0786" w:rsidRDefault="003E0786" w:rsidP="00E44D9E">
            <w:pPr>
              <w:spacing w:line="276" w:lineRule="auto"/>
            </w:pPr>
            <w:r>
              <w:t>E-mailadres en/of telefoonnummer contactpersoon</w:t>
            </w:r>
          </w:p>
        </w:tc>
        <w:tc>
          <w:tcPr>
            <w:tcW w:w="5097" w:type="dxa"/>
          </w:tcPr>
          <w:p w14:paraId="662E7CE3" w14:textId="77777777" w:rsidR="003E0786" w:rsidRDefault="003E0786" w:rsidP="00E44D9E">
            <w:pPr>
              <w:spacing w:line="276" w:lineRule="auto"/>
            </w:pPr>
          </w:p>
        </w:tc>
      </w:tr>
      <w:tr w:rsidR="003E0786" w14:paraId="7ECFBD9C" w14:textId="77777777" w:rsidTr="00E44D9E">
        <w:tc>
          <w:tcPr>
            <w:tcW w:w="4531" w:type="dxa"/>
          </w:tcPr>
          <w:p w14:paraId="055A07BF" w14:textId="77777777" w:rsidR="003E0786" w:rsidRDefault="003E0786" w:rsidP="00E44D9E">
            <w:pPr>
              <w:spacing w:line="276" w:lineRule="auto"/>
            </w:pPr>
          </w:p>
        </w:tc>
        <w:tc>
          <w:tcPr>
            <w:tcW w:w="5097" w:type="dxa"/>
          </w:tcPr>
          <w:p w14:paraId="69E7DB2A" w14:textId="77777777" w:rsidR="003E0786" w:rsidRDefault="003E0786" w:rsidP="00E44D9E">
            <w:pPr>
              <w:spacing w:line="276" w:lineRule="auto"/>
            </w:pPr>
          </w:p>
        </w:tc>
      </w:tr>
      <w:tr w:rsidR="003E0786" w14:paraId="4F74F1B1" w14:textId="77777777" w:rsidTr="00E44D9E">
        <w:tc>
          <w:tcPr>
            <w:tcW w:w="9628" w:type="dxa"/>
            <w:gridSpan w:val="2"/>
            <w:shd w:val="clear" w:color="auto" w:fill="B8CCE4" w:themeFill="accent1" w:themeFillTint="66"/>
          </w:tcPr>
          <w:p w14:paraId="02AA0455" w14:textId="77777777" w:rsidR="003E0786" w:rsidRDefault="003E0786" w:rsidP="00E44D9E">
            <w:pPr>
              <w:spacing w:line="276" w:lineRule="auto"/>
            </w:pPr>
            <w:r>
              <w:rPr>
                <w:b/>
                <w:bCs/>
              </w:rPr>
              <w:t xml:space="preserve">Mijlpalen van de </w:t>
            </w:r>
            <w:r w:rsidRPr="00FB61A5">
              <w:rPr>
                <w:b/>
                <w:bCs/>
              </w:rPr>
              <w:t>referentieopdracht</w:t>
            </w:r>
            <w:r>
              <w:rPr>
                <w:b/>
                <w:bCs/>
              </w:rPr>
              <w:t xml:space="preserve"> voor deze kerncompetentie</w:t>
            </w:r>
          </w:p>
        </w:tc>
      </w:tr>
      <w:tr w:rsidR="003E0786" w14:paraId="7F6005C3" w14:textId="77777777" w:rsidTr="00E44D9E">
        <w:tc>
          <w:tcPr>
            <w:tcW w:w="4531" w:type="dxa"/>
          </w:tcPr>
          <w:p w14:paraId="5468F1B6" w14:textId="77777777" w:rsidR="003E0786" w:rsidRDefault="003E0786" w:rsidP="00E44D9E">
            <w:pPr>
              <w:spacing w:line="276" w:lineRule="auto"/>
            </w:pPr>
            <w:r>
              <w:t xml:space="preserve">Startdatum </w:t>
            </w:r>
          </w:p>
        </w:tc>
        <w:tc>
          <w:tcPr>
            <w:tcW w:w="5097" w:type="dxa"/>
          </w:tcPr>
          <w:p w14:paraId="590DBEDD" w14:textId="77777777" w:rsidR="003E0786" w:rsidRDefault="003E0786" w:rsidP="00E44D9E">
            <w:pPr>
              <w:spacing w:line="276" w:lineRule="auto"/>
            </w:pPr>
          </w:p>
        </w:tc>
      </w:tr>
      <w:tr w:rsidR="003E0786" w14:paraId="165E26E9" w14:textId="77777777" w:rsidTr="00E44D9E">
        <w:tc>
          <w:tcPr>
            <w:tcW w:w="4531" w:type="dxa"/>
          </w:tcPr>
          <w:p w14:paraId="21CA161C" w14:textId="77777777" w:rsidR="003E0786" w:rsidDel="00FB61A5" w:rsidRDefault="003E0786" w:rsidP="00E44D9E">
            <w:pPr>
              <w:spacing w:line="276" w:lineRule="auto"/>
            </w:pPr>
            <w:r>
              <w:t>Einddatum. (I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0BEE4D8" w14:textId="77777777" w:rsidR="003E0786" w:rsidRDefault="003E0786" w:rsidP="00E44D9E">
            <w:pPr>
              <w:spacing w:line="276" w:lineRule="auto"/>
            </w:pPr>
          </w:p>
        </w:tc>
      </w:tr>
      <w:tr w:rsidR="003E0786" w14:paraId="2B916920" w14:textId="77777777" w:rsidTr="00E44D9E">
        <w:tc>
          <w:tcPr>
            <w:tcW w:w="4531" w:type="dxa"/>
          </w:tcPr>
          <w:p w14:paraId="35077676" w14:textId="77777777" w:rsidR="003E0786" w:rsidRDefault="003E0786" w:rsidP="00E44D9E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7A586115" w14:textId="77777777" w:rsidR="003E0786" w:rsidRDefault="003E0786" w:rsidP="00E44D9E">
            <w:pPr>
              <w:spacing w:line="276" w:lineRule="auto"/>
            </w:pPr>
          </w:p>
        </w:tc>
      </w:tr>
      <w:tr w:rsidR="003E0786" w14:paraId="1DFCACDE" w14:textId="77777777" w:rsidTr="00E44D9E">
        <w:tc>
          <w:tcPr>
            <w:tcW w:w="4531" w:type="dxa"/>
          </w:tcPr>
          <w:p w14:paraId="047ACC44" w14:textId="77777777" w:rsidR="003E0786" w:rsidRDefault="003E0786" w:rsidP="00E44D9E">
            <w:pPr>
              <w:spacing w:line="276" w:lineRule="auto"/>
            </w:pPr>
            <w:r>
              <w:t>Omschrijving van de referentieopdracht (maximaal 1 A4), waaruit in ieder geval het volgende blijkt:</w:t>
            </w:r>
          </w:p>
          <w:p w14:paraId="75FB05CC" w14:textId="77777777" w:rsidR="003E0786" w:rsidRDefault="003E0786" w:rsidP="00E44D9E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…</w:t>
            </w:r>
          </w:p>
        </w:tc>
        <w:tc>
          <w:tcPr>
            <w:tcW w:w="5097" w:type="dxa"/>
          </w:tcPr>
          <w:p w14:paraId="3A1A4CAF" w14:textId="77777777" w:rsidR="003E0786" w:rsidRDefault="003E0786" w:rsidP="00E44D9E">
            <w:pPr>
              <w:spacing w:line="276" w:lineRule="auto"/>
            </w:pPr>
          </w:p>
        </w:tc>
      </w:tr>
      <w:tr w:rsidR="003E0786" w14:paraId="394B1B88" w14:textId="77777777" w:rsidTr="00E44D9E">
        <w:tc>
          <w:tcPr>
            <w:tcW w:w="4531" w:type="dxa"/>
          </w:tcPr>
          <w:p w14:paraId="01808B95" w14:textId="77777777" w:rsidR="003E0786" w:rsidRDefault="003E0786" w:rsidP="00E44D9E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3B7778D2" w14:textId="77777777" w:rsidR="003E0786" w:rsidRDefault="003E0786" w:rsidP="00E44D9E">
            <w:pPr>
              <w:spacing w:line="276" w:lineRule="auto"/>
            </w:pPr>
            <w:r>
              <w:t xml:space="preserve">Zo ja: geef aan hoe: </w:t>
            </w:r>
          </w:p>
          <w:p w14:paraId="7162D1C6" w14:textId="77777777" w:rsidR="003E0786" w:rsidRPr="00935700" w:rsidRDefault="003E0786" w:rsidP="00E44D9E">
            <w:pPr>
              <w:spacing w:line="276" w:lineRule="auto"/>
              <w:rPr>
                <w:highlight w:val="yellow"/>
              </w:rPr>
            </w:pPr>
            <w:r>
              <w:t>(Is er sprake van een combinatie, of hoofd-</w:t>
            </w:r>
            <w:proofErr w:type="spellStart"/>
            <w:r>
              <w:t>onderaannemersschap</w:t>
            </w:r>
            <w:proofErr w:type="spellEnd"/>
            <w:r>
              <w:t xml:space="preserve"> etc.)  </w:t>
            </w:r>
          </w:p>
        </w:tc>
        <w:tc>
          <w:tcPr>
            <w:tcW w:w="5097" w:type="dxa"/>
          </w:tcPr>
          <w:p w14:paraId="77169B27" w14:textId="77777777" w:rsidR="003E0786" w:rsidRPr="00935700" w:rsidRDefault="003E0786" w:rsidP="00E44D9E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40B7FE8E" w14:textId="77777777" w:rsidR="007974E0" w:rsidRPr="00B642A5" w:rsidRDefault="007974E0" w:rsidP="000D54EC"/>
    <w:sectPr w:rsidR="007974E0" w:rsidRPr="00B642A5" w:rsidSect="000B34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D5E888" w14:textId="77777777" w:rsidR="00F72E2D" w:rsidRDefault="00F72E2D">
      <w:r>
        <w:separator/>
      </w:r>
    </w:p>
  </w:endnote>
  <w:endnote w:type="continuationSeparator" w:id="0">
    <w:p w14:paraId="68BC00DF" w14:textId="77777777" w:rsidR="00F72E2D" w:rsidRDefault="00F7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panose1 w:val="020B0604020202020204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8"/>
        <w:szCs w:val="18"/>
      </w:rPr>
      <w:id w:val="-187784370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E515C9" w14:textId="77777777" w:rsidR="007D4137" w:rsidRPr="00B923A6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8"/>
                <w:szCs w:val="18"/>
              </w:rPr>
            </w:pPr>
          </w:p>
          <w:p w14:paraId="792EBE32" w14:textId="0D3F276E" w:rsidR="005C1431" w:rsidRPr="00B923A6" w:rsidRDefault="007D4137" w:rsidP="007D4137">
            <w:pPr>
              <w:pStyle w:val="Voettekst"/>
              <w:rPr>
                <w:sz w:val="18"/>
                <w:szCs w:val="18"/>
              </w:rPr>
            </w:pPr>
            <w:r w:rsidRPr="00B923A6">
              <w:rPr>
                <w:sz w:val="18"/>
                <w:szCs w:val="18"/>
              </w:rPr>
              <w:t>Verklaring Kerncompetenties</w:t>
            </w:r>
            <w:r w:rsidR="000271DB" w:rsidRPr="00B923A6">
              <w:rPr>
                <w:sz w:val="18"/>
                <w:szCs w:val="18"/>
              </w:rPr>
              <w:tab/>
            </w:r>
            <w:r w:rsidR="000271DB" w:rsidRPr="00B923A6">
              <w:rPr>
                <w:sz w:val="18"/>
                <w:szCs w:val="18"/>
              </w:rPr>
              <w:tab/>
            </w:r>
            <w:r w:rsidRPr="00B923A6">
              <w:rPr>
                <w:sz w:val="18"/>
                <w:szCs w:val="18"/>
              </w:rPr>
              <w:t xml:space="preserve">Pagina </w:t>
            </w:r>
            <w:r w:rsidRPr="00B923A6">
              <w:rPr>
                <w:b/>
                <w:bCs/>
                <w:sz w:val="18"/>
                <w:szCs w:val="18"/>
              </w:rPr>
              <w:fldChar w:fldCharType="begin"/>
            </w:r>
            <w:r w:rsidRPr="00B923A6">
              <w:rPr>
                <w:b/>
                <w:bCs/>
                <w:sz w:val="18"/>
                <w:szCs w:val="18"/>
              </w:rPr>
              <w:instrText>PAGE</w:instrText>
            </w:r>
            <w:r w:rsidRPr="00B923A6">
              <w:rPr>
                <w:b/>
                <w:bCs/>
                <w:sz w:val="18"/>
                <w:szCs w:val="18"/>
              </w:rPr>
              <w:fldChar w:fldCharType="separate"/>
            </w:r>
            <w:r w:rsidRPr="00B923A6">
              <w:rPr>
                <w:b/>
                <w:bCs/>
                <w:sz w:val="18"/>
                <w:szCs w:val="18"/>
              </w:rPr>
              <w:t>1</w:t>
            </w:r>
            <w:r w:rsidRPr="00B923A6">
              <w:rPr>
                <w:b/>
                <w:bCs/>
                <w:sz w:val="18"/>
                <w:szCs w:val="18"/>
              </w:rPr>
              <w:fldChar w:fldCharType="end"/>
            </w:r>
            <w:r w:rsidRPr="00B923A6">
              <w:rPr>
                <w:sz w:val="18"/>
                <w:szCs w:val="18"/>
              </w:rPr>
              <w:t xml:space="preserve"> van </w:t>
            </w:r>
            <w:r w:rsidRPr="00B923A6">
              <w:rPr>
                <w:b/>
                <w:bCs/>
                <w:sz w:val="18"/>
                <w:szCs w:val="18"/>
              </w:rPr>
              <w:fldChar w:fldCharType="begin"/>
            </w:r>
            <w:r w:rsidRPr="00B923A6">
              <w:rPr>
                <w:b/>
                <w:bCs/>
                <w:sz w:val="18"/>
                <w:szCs w:val="18"/>
              </w:rPr>
              <w:instrText>NUMPAGES</w:instrText>
            </w:r>
            <w:r w:rsidRPr="00B923A6">
              <w:rPr>
                <w:b/>
                <w:bCs/>
                <w:sz w:val="18"/>
                <w:szCs w:val="18"/>
              </w:rPr>
              <w:fldChar w:fldCharType="separate"/>
            </w:r>
            <w:r w:rsidRPr="00B923A6">
              <w:rPr>
                <w:b/>
                <w:bCs/>
                <w:sz w:val="18"/>
                <w:szCs w:val="18"/>
              </w:rPr>
              <w:t>2</w:t>
            </w:r>
            <w:r w:rsidRPr="00B923A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DA03F0" w14:textId="77777777" w:rsidR="00F72E2D" w:rsidRDefault="00F72E2D">
      <w:r>
        <w:separator/>
      </w:r>
    </w:p>
  </w:footnote>
  <w:footnote w:type="continuationSeparator" w:id="0">
    <w:p w14:paraId="3441DC97" w14:textId="77777777" w:rsidR="00F72E2D" w:rsidRDefault="00F72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B7848CC" w:rsidR="00713A38" w:rsidRDefault="004E7A23" w:rsidP="004E7A23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7B1E">
      <w:rPr>
        <w:color w:val="BFBFBF" w:themeColor="background1" w:themeShade="BF"/>
        <w:sz w:val="16"/>
        <w:szCs w:val="16"/>
      </w:rPr>
      <w:t>V4.0 26-03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3F0B3DB6"/>
    <w:multiLevelType w:val="hybridMultilevel"/>
    <w:tmpl w:val="5BEA9AA8"/>
    <w:lvl w:ilvl="0" w:tplc="2CF6217E">
      <w:start w:val="2"/>
      <w:numFmt w:val="bullet"/>
      <w:lvlText w:val="-"/>
      <w:lvlJc w:val="left"/>
      <w:pPr>
        <w:ind w:left="720" w:hanging="360"/>
      </w:pPr>
      <w:rPr>
        <w:rFonts w:ascii="Overpass" w:eastAsia="Times New Roman" w:hAnsi="Overpas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10"/>
  </w:num>
  <w:num w:numId="15" w16cid:durableId="2028094012">
    <w:abstractNumId w:val="12"/>
  </w:num>
  <w:num w:numId="16" w16cid:durableId="1566643480">
    <w:abstractNumId w:val="11"/>
  </w:num>
  <w:num w:numId="17" w16cid:durableId="316298915">
    <w:abstractNumId w:val="4"/>
  </w:num>
  <w:num w:numId="18" w16cid:durableId="1270551651">
    <w:abstractNumId w:val="9"/>
  </w:num>
  <w:num w:numId="19" w16cid:durableId="1691487529">
    <w:abstractNumId w:val="3"/>
  </w:num>
  <w:num w:numId="20" w16cid:durableId="724258170">
    <w:abstractNumId w:val="8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363C5"/>
    <w:rsid w:val="00045278"/>
    <w:rsid w:val="00046542"/>
    <w:rsid w:val="0005540B"/>
    <w:rsid w:val="00062E5C"/>
    <w:rsid w:val="000652D2"/>
    <w:rsid w:val="000700FE"/>
    <w:rsid w:val="00071E77"/>
    <w:rsid w:val="00077CAF"/>
    <w:rsid w:val="00081E8B"/>
    <w:rsid w:val="00087F8F"/>
    <w:rsid w:val="000A1B93"/>
    <w:rsid w:val="000B0647"/>
    <w:rsid w:val="000B32A0"/>
    <w:rsid w:val="000B34A5"/>
    <w:rsid w:val="000C7BE4"/>
    <w:rsid w:val="000D2944"/>
    <w:rsid w:val="000D54EC"/>
    <w:rsid w:val="000D5D95"/>
    <w:rsid w:val="000D7F29"/>
    <w:rsid w:val="000E3F54"/>
    <w:rsid w:val="000E50D9"/>
    <w:rsid w:val="000E6986"/>
    <w:rsid w:val="000F2D4E"/>
    <w:rsid w:val="000F5E05"/>
    <w:rsid w:val="000F5F8B"/>
    <w:rsid w:val="000F728F"/>
    <w:rsid w:val="00101DFF"/>
    <w:rsid w:val="001100AB"/>
    <w:rsid w:val="001128ED"/>
    <w:rsid w:val="00127FF6"/>
    <w:rsid w:val="00130C9A"/>
    <w:rsid w:val="0013434F"/>
    <w:rsid w:val="00146ED6"/>
    <w:rsid w:val="00153860"/>
    <w:rsid w:val="00155D2D"/>
    <w:rsid w:val="001737AD"/>
    <w:rsid w:val="00196CF8"/>
    <w:rsid w:val="001A1C14"/>
    <w:rsid w:val="001B1F7E"/>
    <w:rsid w:val="001B65DE"/>
    <w:rsid w:val="001C03BE"/>
    <w:rsid w:val="001C25A3"/>
    <w:rsid w:val="001C5E61"/>
    <w:rsid w:val="001D450F"/>
    <w:rsid w:val="001E2B72"/>
    <w:rsid w:val="001E2D3E"/>
    <w:rsid w:val="001F785C"/>
    <w:rsid w:val="00200155"/>
    <w:rsid w:val="0020254D"/>
    <w:rsid w:val="00222D71"/>
    <w:rsid w:val="002304A9"/>
    <w:rsid w:val="0023628B"/>
    <w:rsid w:val="00245C63"/>
    <w:rsid w:val="002540B8"/>
    <w:rsid w:val="002644B1"/>
    <w:rsid w:val="00270385"/>
    <w:rsid w:val="00275EB7"/>
    <w:rsid w:val="00281332"/>
    <w:rsid w:val="002936E3"/>
    <w:rsid w:val="00294087"/>
    <w:rsid w:val="002960F9"/>
    <w:rsid w:val="002A16DF"/>
    <w:rsid w:val="002A34A4"/>
    <w:rsid w:val="002B4A39"/>
    <w:rsid w:val="002C42FE"/>
    <w:rsid w:val="002D1748"/>
    <w:rsid w:val="002E0806"/>
    <w:rsid w:val="002E1D90"/>
    <w:rsid w:val="002E48FD"/>
    <w:rsid w:val="002E5E14"/>
    <w:rsid w:val="002F4685"/>
    <w:rsid w:val="0030071D"/>
    <w:rsid w:val="003018AB"/>
    <w:rsid w:val="00303BF6"/>
    <w:rsid w:val="00304BE3"/>
    <w:rsid w:val="003148FB"/>
    <w:rsid w:val="00317079"/>
    <w:rsid w:val="00324DC8"/>
    <w:rsid w:val="003369A3"/>
    <w:rsid w:val="003369A6"/>
    <w:rsid w:val="00337AB0"/>
    <w:rsid w:val="00340DF5"/>
    <w:rsid w:val="00352E6E"/>
    <w:rsid w:val="00370A69"/>
    <w:rsid w:val="00373C81"/>
    <w:rsid w:val="003A4A36"/>
    <w:rsid w:val="003B2BAA"/>
    <w:rsid w:val="003B603B"/>
    <w:rsid w:val="003D100D"/>
    <w:rsid w:val="003D5597"/>
    <w:rsid w:val="003E0786"/>
    <w:rsid w:val="003E0A90"/>
    <w:rsid w:val="00412430"/>
    <w:rsid w:val="00413744"/>
    <w:rsid w:val="00415909"/>
    <w:rsid w:val="0042259D"/>
    <w:rsid w:val="00425162"/>
    <w:rsid w:val="004317A3"/>
    <w:rsid w:val="004423CD"/>
    <w:rsid w:val="00442A47"/>
    <w:rsid w:val="00444721"/>
    <w:rsid w:val="004513EF"/>
    <w:rsid w:val="00464D2A"/>
    <w:rsid w:val="00471103"/>
    <w:rsid w:val="0049169D"/>
    <w:rsid w:val="00494E98"/>
    <w:rsid w:val="004A2836"/>
    <w:rsid w:val="004B2C9F"/>
    <w:rsid w:val="004C0D44"/>
    <w:rsid w:val="004E0145"/>
    <w:rsid w:val="004E2F3F"/>
    <w:rsid w:val="004E50B3"/>
    <w:rsid w:val="004E7A23"/>
    <w:rsid w:val="004F2305"/>
    <w:rsid w:val="0050492B"/>
    <w:rsid w:val="00534F90"/>
    <w:rsid w:val="00542786"/>
    <w:rsid w:val="00542C7E"/>
    <w:rsid w:val="00543508"/>
    <w:rsid w:val="005437E2"/>
    <w:rsid w:val="00547595"/>
    <w:rsid w:val="005576FD"/>
    <w:rsid w:val="00573DEF"/>
    <w:rsid w:val="005769AD"/>
    <w:rsid w:val="00576DC3"/>
    <w:rsid w:val="00577D22"/>
    <w:rsid w:val="00583632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5F45FE"/>
    <w:rsid w:val="006019E7"/>
    <w:rsid w:val="006029F6"/>
    <w:rsid w:val="00604419"/>
    <w:rsid w:val="00610188"/>
    <w:rsid w:val="006103EA"/>
    <w:rsid w:val="006114DD"/>
    <w:rsid w:val="00612F23"/>
    <w:rsid w:val="006139E7"/>
    <w:rsid w:val="00625A55"/>
    <w:rsid w:val="00626B02"/>
    <w:rsid w:val="006270D4"/>
    <w:rsid w:val="006445DE"/>
    <w:rsid w:val="00644793"/>
    <w:rsid w:val="0064590D"/>
    <w:rsid w:val="00657D34"/>
    <w:rsid w:val="00663237"/>
    <w:rsid w:val="00663D80"/>
    <w:rsid w:val="006655AE"/>
    <w:rsid w:val="00665F82"/>
    <w:rsid w:val="00676F05"/>
    <w:rsid w:val="006A2234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18A7"/>
    <w:rsid w:val="0075263C"/>
    <w:rsid w:val="00752E48"/>
    <w:rsid w:val="007615B5"/>
    <w:rsid w:val="00781755"/>
    <w:rsid w:val="007825BE"/>
    <w:rsid w:val="007839C9"/>
    <w:rsid w:val="007866F0"/>
    <w:rsid w:val="007974E0"/>
    <w:rsid w:val="007B6342"/>
    <w:rsid w:val="007C5621"/>
    <w:rsid w:val="007D21F3"/>
    <w:rsid w:val="007D4137"/>
    <w:rsid w:val="007D4666"/>
    <w:rsid w:val="007E0A34"/>
    <w:rsid w:val="00807E9D"/>
    <w:rsid w:val="00815F61"/>
    <w:rsid w:val="00816091"/>
    <w:rsid w:val="00816AF9"/>
    <w:rsid w:val="008320BC"/>
    <w:rsid w:val="0084090D"/>
    <w:rsid w:val="0084433E"/>
    <w:rsid w:val="00844BEB"/>
    <w:rsid w:val="00851215"/>
    <w:rsid w:val="0085611E"/>
    <w:rsid w:val="00862CC2"/>
    <w:rsid w:val="008702E6"/>
    <w:rsid w:val="00874D25"/>
    <w:rsid w:val="008760CE"/>
    <w:rsid w:val="0088501C"/>
    <w:rsid w:val="0089553F"/>
    <w:rsid w:val="0089584B"/>
    <w:rsid w:val="008A09B5"/>
    <w:rsid w:val="008A0A7D"/>
    <w:rsid w:val="008A19F5"/>
    <w:rsid w:val="008C47E0"/>
    <w:rsid w:val="008D02E5"/>
    <w:rsid w:val="008D33C4"/>
    <w:rsid w:val="008D4C91"/>
    <w:rsid w:val="008E4E82"/>
    <w:rsid w:val="00902ED7"/>
    <w:rsid w:val="00905574"/>
    <w:rsid w:val="00907863"/>
    <w:rsid w:val="00911E57"/>
    <w:rsid w:val="009234AF"/>
    <w:rsid w:val="00923C65"/>
    <w:rsid w:val="00923CEE"/>
    <w:rsid w:val="009246DA"/>
    <w:rsid w:val="00926422"/>
    <w:rsid w:val="00930C49"/>
    <w:rsid w:val="00931745"/>
    <w:rsid w:val="009325FB"/>
    <w:rsid w:val="00935700"/>
    <w:rsid w:val="00943907"/>
    <w:rsid w:val="00971779"/>
    <w:rsid w:val="009742A8"/>
    <w:rsid w:val="009779DE"/>
    <w:rsid w:val="00982DBD"/>
    <w:rsid w:val="009856BF"/>
    <w:rsid w:val="00993528"/>
    <w:rsid w:val="009A0D2B"/>
    <w:rsid w:val="009A1F97"/>
    <w:rsid w:val="009B5BA2"/>
    <w:rsid w:val="009B7CE4"/>
    <w:rsid w:val="009C5116"/>
    <w:rsid w:val="009C72F0"/>
    <w:rsid w:val="009D102C"/>
    <w:rsid w:val="009F1BCA"/>
    <w:rsid w:val="009F1BD3"/>
    <w:rsid w:val="00A15732"/>
    <w:rsid w:val="00A15FFA"/>
    <w:rsid w:val="00A1688D"/>
    <w:rsid w:val="00A20FF7"/>
    <w:rsid w:val="00A254C8"/>
    <w:rsid w:val="00A323A8"/>
    <w:rsid w:val="00A33580"/>
    <w:rsid w:val="00A34A14"/>
    <w:rsid w:val="00A4125E"/>
    <w:rsid w:val="00A44E47"/>
    <w:rsid w:val="00A53B15"/>
    <w:rsid w:val="00A55EEA"/>
    <w:rsid w:val="00A56C97"/>
    <w:rsid w:val="00A77031"/>
    <w:rsid w:val="00A8313E"/>
    <w:rsid w:val="00A92129"/>
    <w:rsid w:val="00A96A06"/>
    <w:rsid w:val="00A979E2"/>
    <w:rsid w:val="00AA38FE"/>
    <w:rsid w:val="00AD0475"/>
    <w:rsid w:val="00AE090A"/>
    <w:rsid w:val="00AF1471"/>
    <w:rsid w:val="00AF48F9"/>
    <w:rsid w:val="00B032EA"/>
    <w:rsid w:val="00B12D74"/>
    <w:rsid w:val="00B13A1B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23A6"/>
    <w:rsid w:val="00B9730D"/>
    <w:rsid w:val="00BA51C5"/>
    <w:rsid w:val="00BA6D84"/>
    <w:rsid w:val="00BB1CB3"/>
    <w:rsid w:val="00BB7073"/>
    <w:rsid w:val="00BB71C1"/>
    <w:rsid w:val="00BB7570"/>
    <w:rsid w:val="00BC2211"/>
    <w:rsid w:val="00BC554C"/>
    <w:rsid w:val="00BF0858"/>
    <w:rsid w:val="00BF0A34"/>
    <w:rsid w:val="00BF5C5B"/>
    <w:rsid w:val="00BF63CE"/>
    <w:rsid w:val="00C02C12"/>
    <w:rsid w:val="00C034C7"/>
    <w:rsid w:val="00C1011A"/>
    <w:rsid w:val="00C10DA1"/>
    <w:rsid w:val="00C14108"/>
    <w:rsid w:val="00C24684"/>
    <w:rsid w:val="00C32970"/>
    <w:rsid w:val="00C42533"/>
    <w:rsid w:val="00C55BEC"/>
    <w:rsid w:val="00C612F9"/>
    <w:rsid w:val="00C670F0"/>
    <w:rsid w:val="00C717CE"/>
    <w:rsid w:val="00C81074"/>
    <w:rsid w:val="00C94519"/>
    <w:rsid w:val="00CA14F4"/>
    <w:rsid w:val="00CA354C"/>
    <w:rsid w:val="00CC3493"/>
    <w:rsid w:val="00CC406D"/>
    <w:rsid w:val="00CD1DE0"/>
    <w:rsid w:val="00CD3827"/>
    <w:rsid w:val="00CD779C"/>
    <w:rsid w:val="00D05FC7"/>
    <w:rsid w:val="00D17E42"/>
    <w:rsid w:val="00D40560"/>
    <w:rsid w:val="00D4268A"/>
    <w:rsid w:val="00D54DEA"/>
    <w:rsid w:val="00D57B19"/>
    <w:rsid w:val="00D61F2A"/>
    <w:rsid w:val="00D66ED9"/>
    <w:rsid w:val="00D8453C"/>
    <w:rsid w:val="00D933A6"/>
    <w:rsid w:val="00DA04BB"/>
    <w:rsid w:val="00DA7EF0"/>
    <w:rsid w:val="00DC2070"/>
    <w:rsid w:val="00DC210E"/>
    <w:rsid w:val="00DC3AD8"/>
    <w:rsid w:val="00DC7A91"/>
    <w:rsid w:val="00DD1C06"/>
    <w:rsid w:val="00DF1ED9"/>
    <w:rsid w:val="00DF3155"/>
    <w:rsid w:val="00E21522"/>
    <w:rsid w:val="00E240C1"/>
    <w:rsid w:val="00E2430E"/>
    <w:rsid w:val="00E258AB"/>
    <w:rsid w:val="00E27774"/>
    <w:rsid w:val="00E324C8"/>
    <w:rsid w:val="00E70C32"/>
    <w:rsid w:val="00E822CD"/>
    <w:rsid w:val="00E830EB"/>
    <w:rsid w:val="00E83488"/>
    <w:rsid w:val="00E9456E"/>
    <w:rsid w:val="00EA25EB"/>
    <w:rsid w:val="00EA7245"/>
    <w:rsid w:val="00EA7F6F"/>
    <w:rsid w:val="00EB4477"/>
    <w:rsid w:val="00EC36AE"/>
    <w:rsid w:val="00EC3AD8"/>
    <w:rsid w:val="00ED3122"/>
    <w:rsid w:val="00ED3DEB"/>
    <w:rsid w:val="00ED6943"/>
    <w:rsid w:val="00EF4603"/>
    <w:rsid w:val="00F057D9"/>
    <w:rsid w:val="00F10F4C"/>
    <w:rsid w:val="00F23CC1"/>
    <w:rsid w:val="00F27A2F"/>
    <w:rsid w:val="00F349BD"/>
    <w:rsid w:val="00F36909"/>
    <w:rsid w:val="00F46E1D"/>
    <w:rsid w:val="00F64E47"/>
    <w:rsid w:val="00F67B1E"/>
    <w:rsid w:val="00F70DCF"/>
    <w:rsid w:val="00F72E2D"/>
    <w:rsid w:val="00F83D7B"/>
    <w:rsid w:val="00F860AD"/>
    <w:rsid w:val="00F92976"/>
    <w:rsid w:val="00F9432B"/>
    <w:rsid w:val="00F9531C"/>
    <w:rsid w:val="00F97258"/>
    <w:rsid w:val="00FA2E16"/>
    <w:rsid w:val="00FA4A80"/>
    <w:rsid w:val="00FA5214"/>
    <w:rsid w:val="00FB61A5"/>
    <w:rsid w:val="00FB7F2F"/>
    <w:rsid w:val="00FC7A75"/>
    <w:rsid w:val="00FD0D23"/>
    <w:rsid w:val="00FE4695"/>
    <w:rsid w:val="00FF499E"/>
    <w:rsid w:val="00FF720C"/>
    <w:rsid w:val="0A9E5115"/>
    <w:rsid w:val="27D7D73B"/>
    <w:rsid w:val="3EBBF98A"/>
    <w:rsid w:val="680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af1f1c-3178-432d-a64a-48144b433f45">
      <Terms xmlns="http://schemas.microsoft.com/office/infopath/2007/PartnerControls"/>
    </lcf76f155ced4ddcb4097134ff3c332f>
    <TaxCatchAll xmlns="d58165d8-7474-435f-9d2e-539657e840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B06BD78A65149B5D5738AD82AFE64" ma:contentTypeVersion="14" ma:contentTypeDescription="Een nieuw document maken." ma:contentTypeScope="" ma:versionID="1f6a96e1ca056f7a695f3611561cae62">
  <xsd:schema xmlns:xsd="http://www.w3.org/2001/XMLSchema" xmlns:xs="http://www.w3.org/2001/XMLSchema" xmlns:p="http://schemas.microsoft.com/office/2006/metadata/properties" xmlns:ns2="f5af1f1c-3178-432d-a64a-48144b433f45" xmlns:ns3="d58165d8-7474-435f-9d2e-539657e84063" targetNamespace="http://schemas.microsoft.com/office/2006/metadata/properties" ma:root="true" ma:fieldsID="7122812b6d1d235790f1e47ceb82878a" ns2:_="" ns3:_="">
    <xsd:import namespace="f5af1f1c-3178-432d-a64a-48144b433f45"/>
    <xsd:import namespace="d58165d8-7474-435f-9d2e-539657e84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1f1c-3178-432d-a64a-48144b433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68fc07-1fa3-4fd9-bd94-3106b82b1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65d8-7474-435f-9d2e-539657e840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63a761-cdde-4527-8d7a-2bd9c1c84413}" ma:internalName="TaxCatchAll" ma:showField="CatchAllData" ma:web="d58165d8-7474-435f-9d2e-539657e84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5C4D8-E6BD-42D0-9411-FD8CD97CF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57477C-F083-413E-8E6B-48F2CA838147}">
  <ds:schemaRefs>
    <ds:schemaRef ds:uri="http://schemas.microsoft.com/office/2006/metadata/properties"/>
    <ds:schemaRef ds:uri="http://schemas.microsoft.com/office/infopath/2007/PartnerControls"/>
    <ds:schemaRef ds:uri="f5af1f1c-3178-432d-a64a-48144b433f45"/>
    <ds:schemaRef ds:uri="d58165d8-7474-435f-9d2e-539657e84063"/>
  </ds:schemaRefs>
</ds:datastoreItem>
</file>

<file path=customXml/itemProps3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C3954F-702B-40F0-A8CB-B7280AAC1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f1f1c-3178-432d-a64a-48144b433f45"/>
    <ds:schemaRef ds:uri="d58165d8-7474-435f-9d2e-539657e84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2026-09-11T07:53:00Z</dcterms:created>
  <dcterms:modified xsi:type="dcterms:W3CDTF">2026-09-11T07:53:00Z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0x010100A29B06BD78A65149B5D5738AD82AFE64</vt:lpwstr>
  </property>
  <property fmtid="{D5CDD505-2E9C-101B-9397-08002B2CF9AE}" pid="4" name="_dlc_DocIdItemGuid">
    <vt:lpwstr>a700a7b0-e59a-4900-b851-1e7fd4515e6a</vt:lpwstr>
  </property>
</Properties>
</file>