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506C" w14:textId="77777777" w:rsidR="005D04B9" w:rsidRPr="00CF3954" w:rsidRDefault="005D04B9" w:rsidP="00E87EF2">
      <w:pPr>
        <w:rPr>
          <w:rFonts w:ascii="Montserrat" w:hAnsi="Montserrat"/>
        </w:rPr>
      </w:pPr>
    </w:p>
    <w:p w14:paraId="0AAC2D62" w14:textId="77777777" w:rsidR="00185346" w:rsidRPr="00CF3954" w:rsidRDefault="00185346" w:rsidP="00E87EF2">
      <w:pPr>
        <w:rPr>
          <w:rFonts w:ascii="Montserrat" w:hAnsi="Montserrat"/>
        </w:rPr>
      </w:pPr>
    </w:p>
    <w:p w14:paraId="0A55BC88" w14:textId="77777777" w:rsidR="00B26138" w:rsidRPr="00CF3954" w:rsidRDefault="00B26138" w:rsidP="00E87EF2">
      <w:pPr>
        <w:rPr>
          <w:rFonts w:ascii="Montserrat" w:hAnsi="Montserrat"/>
        </w:rPr>
      </w:pPr>
    </w:p>
    <w:p w14:paraId="162E5C2A" w14:textId="77777777" w:rsidR="00B26138" w:rsidRPr="00CF3954" w:rsidRDefault="00B26138" w:rsidP="00E87EF2">
      <w:pPr>
        <w:rPr>
          <w:rFonts w:ascii="Montserrat" w:hAnsi="Montserrat"/>
        </w:rPr>
      </w:pPr>
    </w:p>
    <w:p w14:paraId="0B9277ED" w14:textId="77777777" w:rsidR="004C2768" w:rsidRPr="00CF3954" w:rsidRDefault="004C2768" w:rsidP="00E87EF2">
      <w:pPr>
        <w:rPr>
          <w:rFonts w:ascii="Montserrat" w:hAnsi="Montserrat"/>
        </w:rPr>
      </w:pPr>
      <w:bookmarkStart w:id="0" w:name="lcommisioned_by"/>
      <w:bookmarkStart w:id="1" w:name="lauthors"/>
      <w:bookmarkEnd w:id="0"/>
      <w:bookmarkEnd w:id="1"/>
    </w:p>
    <w:p w14:paraId="0D0F6936" w14:textId="77777777" w:rsidR="00C250DD" w:rsidRPr="00CF3954" w:rsidRDefault="00C250DD" w:rsidP="00E87EF2">
      <w:pPr>
        <w:rPr>
          <w:rFonts w:ascii="Montserrat" w:hAnsi="Montserrat"/>
        </w:rPr>
      </w:pPr>
    </w:p>
    <w:p w14:paraId="2343F33E" w14:textId="77777777" w:rsidR="00C64685" w:rsidRPr="00CF3954" w:rsidRDefault="00C64685" w:rsidP="00E87EF2">
      <w:pPr>
        <w:rPr>
          <w:rFonts w:ascii="Montserrat" w:hAnsi="Montserrat"/>
        </w:rPr>
      </w:pPr>
    </w:p>
    <w:p w14:paraId="00D754F7" w14:textId="77777777" w:rsidR="00C250DD" w:rsidRPr="00CF3954" w:rsidRDefault="00C250DD" w:rsidP="00E87EF2">
      <w:pPr>
        <w:rPr>
          <w:rFonts w:ascii="Montserrat" w:hAnsi="Montserrat"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CF3954"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CF3954"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olor w:val="FFFFFF" w:themeColor="background1"/>
                <w:szCs w:val="18"/>
              </w:rPr>
              <w:t>Overzicht wijzigingen</w:t>
            </w:r>
          </w:p>
        </w:tc>
      </w:tr>
      <w:tr w:rsidR="00C64685" w:rsidRPr="00CF3954"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Opdrachtnemer</w:t>
            </w:r>
          </w:p>
        </w:tc>
      </w:tr>
      <w:tr w:rsidR="00C64685" w:rsidRPr="00CF3954"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Bedrijfsnaam</w:t>
            </w:r>
          </w:p>
        </w:tc>
      </w:tr>
      <w:tr w:rsidR="00C64685" w:rsidRPr="00CF3954" w14:paraId="00087B09" w14:textId="77777777" w:rsidTr="00537FF2">
        <w:trPr>
          <w:trHeight w:val="212"/>
        </w:trPr>
        <w:tc>
          <w:tcPr>
            <w:tcW w:w="851" w:type="dxa"/>
            <w:tcBorders>
              <w:top w:val="single" w:sz="4" w:space="0" w:color="auto"/>
              <w:bottom w:val="dotted" w:sz="4" w:space="0" w:color="auto"/>
            </w:tcBorders>
          </w:tcPr>
          <w:p w14:paraId="19E36DAA" w14:textId="122EA44D" w:rsidR="00C64685" w:rsidRPr="00CF3954" w:rsidRDefault="00DA727B" w:rsidP="00C64685">
            <w:pPr>
              <w:spacing w:line="200" w:lineRule="atLeast"/>
              <w:rPr>
                <w:rFonts w:ascii="Montserrat" w:hAnsi="Montserrat" w:cs="Arial"/>
                <w:szCs w:val="18"/>
              </w:rPr>
            </w:pPr>
            <w:r w:rsidRPr="00CF3954">
              <w:rPr>
                <w:rFonts w:ascii="Montserrat" w:hAnsi="Montserrat"/>
                <w:szCs w:val="18"/>
              </w:rPr>
              <w:t>01</w:t>
            </w:r>
          </w:p>
        </w:tc>
        <w:tc>
          <w:tcPr>
            <w:tcW w:w="1418" w:type="dxa"/>
            <w:tcBorders>
              <w:top w:val="single" w:sz="4" w:space="0" w:color="auto"/>
              <w:bottom w:val="dotted" w:sz="4" w:space="0" w:color="auto"/>
            </w:tcBorders>
          </w:tcPr>
          <w:p w14:paraId="44F2D179" w14:textId="19A5D9D5" w:rsidR="00C64685" w:rsidRPr="00CF3954" w:rsidRDefault="00B94122" w:rsidP="00C64685">
            <w:pPr>
              <w:spacing w:line="200" w:lineRule="atLeast"/>
              <w:rPr>
                <w:rFonts w:ascii="Montserrat" w:hAnsi="Montserrat" w:cs="Arial"/>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4111" w:type="dxa"/>
            <w:tcBorders>
              <w:top w:val="single" w:sz="4" w:space="0" w:color="auto"/>
              <w:bottom w:val="dotted" w:sz="4" w:space="0" w:color="auto"/>
            </w:tcBorders>
          </w:tcPr>
          <w:p w14:paraId="325AEA12" w14:textId="1C5F8974" w:rsidR="00C64685" w:rsidRPr="00CF3954" w:rsidRDefault="00DA727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r w:rsidRPr="00CF3954">
              <w:rPr>
                <w:rFonts w:ascii="Montserrat" w:hAnsi="Montserrat"/>
              </w:rPr>
              <w:t>Eerste versie</w:t>
            </w:r>
          </w:p>
        </w:tc>
        <w:tc>
          <w:tcPr>
            <w:tcW w:w="1701" w:type="dxa"/>
            <w:tcBorders>
              <w:top w:val="single" w:sz="4" w:space="0" w:color="auto"/>
              <w:bottom w:val="dotted" w:sz="4" w:space="0" w:color="auto"/>
            </w:tcBorders>
          </w:tcPr>
          <w:p w14:paraId="64D28995" w14:textId="1828EBDA" w:rsidR="00C64685" w:rsidRPr="00CF3954" w:rsidRDefault="00DA727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roofErr w:type="spellStart"/>
            <w:r w:rsidRPr="00CF3954">
              <w:rPr>
                <w:rFonts w:ascii="Montserrat" w:hAnsi="Montserrat" w:cs="Arial"/>
                <w:bCs/>
                <w:iCs/>
                <w:szCs w:val="18"/>
                <w:lang w:eastAsia="nl-NL"/>
              </w:rPr>
              <w:t>n.t.b</w:t>
            </w:r>
            <w:proofErr w:type="spellEnd"/>
          </w:p>
        </w:tc>
        <w:tc>
          <w:tcPr>
            <w:tcW w:w="1559" w:type="dxa"/>
            <w:tcBorders>
              <w:top w:val="single" w:sz="4" w:space="0" w:color="auto"/>
              <w:bottom w:val="dotted" w:sz="4" w:space="0" w:color="auto"/>
            </w:tcBorders>
          </w:tcPr>
          <w:p w14:paraId="7BF4F92F" w14:textId="74ECD353"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szCs w:val="18"/>
              </w:rPr>
            </w:pPr>
          </w:p>
        </w:tc>
      </w:tr>
      <w:tr w:rsidR="00C64685" w:rsidRPr="00CF3954"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3F09B26"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107CBE53"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1C9E2E8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B6AAEC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6BB080DD"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D4C8BC1"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C9A537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3781BD4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DB44BB1"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28C88644"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FD3A4B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6561C07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5DCEF478"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7857F5A"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07737EC8"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4D3856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491E6A52"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2EE1AA0D"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2457B88"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5EA0DCD5"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DE3F28A"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4CDC4E15"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3AAC4D14"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F15BCBF"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CF3954" w:rsidRDefault="00C64685" w:rsidP="00C64685">
            <w:pPr>
              <w:spacing w:line="200" w:lineRule="atLeast"/>
              <w:rPr>
                <w:rFonts w:ascii="Montserrat" w:hAnsi="Montserrat" w:cs="Arial"/>
                <w:szCs w:val="18"/>
              </w:rPr>
            </w:pPr>
          </w:p>
        </w:tc>
        <w:tc>
          <w:tcPr>
            <w:tcW w:w="1418" w:type="dxa"/>
            <w:tcBorders>
              <w:top w:val="dotted" w:sz="4" w:space="0" w:color="auto"/>
              <w:bottom w:val="dotted" w:sz="4" w:space="0" w:color="auto"/>
            </w:tcBorders>
          </w:tcPr>
          <w:p w14:paraId="220E0449"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0EC73957"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0BEF89C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F84B86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29639D51"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D96FEC5"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54B8BD4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4E434F59"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single" w:sz="6" w:space="0" w:color="000000"/>
            </w:tcBorders>
          </w:tcPr>
          <w:p w14:paraId="7FA52FB7"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single" w:sz="6" w:space="0" w:color="000000"/>
            </w:tcBorders>
          </w:tcPr>
          <w:p w14:paraId="7F24842D"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single" w:sz="6" w:space="0" w:color="000000"/>
            </w:tcBorders>
          </w:tcPr>
          <w:p w14:paraId="36EFA69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single" w:sz="6" w:space="0" w:color="000000"/>
            </w:tcBorders>
          </w:tcPr>
          <w:p w14:paraId="22D5B1AA"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bl>
    <w:p w14:paraId="512529CD" w14:textId="77777777" w:rsidR="00C64685" w:rsidRPr="00CF3954" w:rsidRDefault="00C64685" w:rsidP="00E87EF2">
      <w:pPr>
        <w:rPr>
          <w:rFonts w:ascii="Montserrat" w:hAnsi="Montserrat"/>
        </w:rPr>
      </w:pPr>
    </w:p>
    <w:p w14:paraId="19C1840D" w14:textId="77777777" w:rsidR="00ED25E8" w:rsidRPr="00CF3954" w:rsidRDefault="00ED25E8" w:rsidP="00E87EF2">
      <w:pPr>
        <w:rPr>
          <w:rFonts w:ascii="Montserrat" w:hAnsi="Montserrat"/>
        </w:rPr>
      </w:pPr>
    </w:p>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rsidRPr="00CF3954" w14:paraId="33439C1A" w14:textId="77777777" w:rsidTr="005D267C">
        <w:tc>
          <w:tcPr>
            <w:tcW w:w="9640" w:type="dxa"/>
            <w:gridSpan w:val="5"/>
            <w:shd w:val="clear" w:color="auto" w:fill="548DD4" w:themeFill="text2" w:themeFillTint="99"/>
          </w:tcPr>
          <w:p w14:paraId="2FF3B3C0" w14:textId="77777777" w:rsidR="00041E67" w:rsidRPr="00CF3954" w:rsidRDefault="00041E67" w:rsidP="005D267C">
            <w:pPr>
              <w:rPr>
                <w:rFonts w:ascii="Montserrat" w:hAnsi="Montserrat"/>
              </w:rPr>
            </w:pPr>
            <w:r w:rsidRPr="00CF3954">
              <w:rPr>
                <w:rFonts w:ascii="Montserrat" w:hAnsi="Montserrat"/>
                <w:color w:val="FFFFFF" w:themeColor="background1"/>
                <w:szCs w:val="18"/>
              </w:rPr>
              <w:lastRenderedPageBreak/>
              <w:t>Autorisatie</w:t>
            </w:r>
          </w:p>
        </w:tc>
      </w:tr>
      <w:tr w:rsidR="00041E67" w:rsidRPr="00CF3954" w14:paraId="35E2E75E" w14:textId="77777777" w:rsidTr="005D267C">
        <w:tc>
          <w:tcPr>
            <w:tcW w:w="2880" w:type="dxa"/>
            <w:shd w:val="clear" w:color="auto" w:fill="B6DDE8" w:themeFill="accent5" w:themeFillTint="66"/>
          </w:tcPr>
          <w:p w14:paraId="43C852A2"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570" w:type="dxa"/>
            <w:shd w:val="clear" w:color="auto" w:fill="B6DDE8" w:themeFill="accent5" w:themeFillTint="66"/>
          </w:tcPr>
          <w:p w14:paraId="7716EBBD"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Naam</w:t>
            </w:r>
          </w:p>
        </w:tc>
        <w:tc>
          <w:tcPr>
            <w:tcW w:w="1570" w:type="dxa"/>
            <w:shd w:val="clear" w:color="auto" w:fill="B6DDE8" w:themeFill="accent5" w:themeFillTint="66"/>
          </w:tcPr>
          <w:p w14:paraId="455E9829"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Bedrijfsnaam</w:t>
            </w:r>
          </w:p>
        </w:tc>
        <w:tc>
          <w:tcPr>
            <w:tcW w:w="1570" w:type="dxa"/>
            <w:shd w:val="clear" w:color="auto" w:fill="B6DDE8" w:themeFill="accent5" w:themeFillTint="66"/>
          </w:tcPr>
          <w:p w14:paraId="59004951"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Datum</w:t>
            </w:r>
          </w:p>
        </w:tc>
        <w:tc>
          <w:tcPr>
            <w:tcW w:w="2050" w:type="dxa"/>
            <w:shd w:val="clear" w:color="auto" w:fill="B6DDE8" w:themeFill="accent5" w:themeFillTint="66"/>
          </w:tcPr>
          <w:p w14:paraId="7B097BE5"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Handtekening</w:t>
            </w:r>
          </w:p>
        </w:tc>
      </w:tr>
      <w:tr w:rsidR="00041E67" w:rsidRPr="00CF3954" w14:paraId="1B5C5876" w14:textId="77777777" w:rsidTr="005D267C">
        <w:tc>
          <w:tcPr>
            <w:tcW w:w="2880" w:type="dxa"/>
          </w:tcPr>
          <w:p w14:paraId="5CD2DFA2" w14:textId="77777777" w:rsidR="00041E67" w:rsidRPr="00CF3954" w:rsidRDefault="00041E67"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Opgesteld door:</w:t>
            </w:r>
          </w:p>
          <w:p w14:paraId="20DA2591" w14:textId="77777777" w:rsidR="00041E67" w:rsidRPr="00CF3954" w:rsidRDefault="00041E67" w:rsidP="005D267C">
            <w:pPr>
              <w:rPr>
                <w:rFonts w:ascii="Montserrat" w:hAnsi="Montserrat"/>
              </w:rPr>
            </w:pPr>
          </w:p>
        </w:tc>
        <w:tc>
          <w:tcPr>
            <w:tcW w:w="1570" w:type="dxa"/>
          </w:tcPr>
          <w:p w14:paraId="6BDFEBBD" w14:textId="0C1A2416" w:rsidR="00041E67" w:rsidRPr="00CF3954" w:rsidRDefault="00FB0CC0" w:rsidP="005D267C">
            <w:pPr>
              <w:spacing w:line="240" w:lineRule="auto"/>
              <w:rPr>
                <w:rFonts w:ascii="Montserrat" w:hAnsi="Montserrat"/>
                <w:color w:val="000000"/>
                <w:szCs w:val="18"/>
              </w:rPr>
            </w:pPr>
            <w:r w:rsidRPr="00CF3954">
              <w:rPr>
                <w:rFonts w:ascii="Montserrat" w:hAnsi="Montserrat"/>
                <w:szCs w:val="18"/>
              </w:rPr>
              <w:t>M. Paans</w:t>
            </w:r>
          </w:p>
        </w:tc>
        <w:tc>
          <w:tcPr>
            <w:tcW w:w="1570" w:type="dxa"/>
          </w:tcPr>
          <w:p w14:paraId="0863971E" w14:textId="0477120E"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Smit Groenadvies</w:t>
            </w:r>
          </w:p>
        </w:tc>
        <w:tc>
          <w:tcPr>
            <w:tcW w:w="1570" w:type="dxa"/>
          </w:tcPr>
          <w:p w14:paraId="6FA90B46" w14:textId="2CAA7F03" w:rsidR="00041E67" w:rsidRPr="00CF3954" w:rsidRDefault="00B94122" w:rsidP="005D267C">
            <w:pPr>
              <w:spacing w:line="240" w:lineRule="auto"/>
              <w:rPr>
                <w:rFonts w:ascii="Montserrat" w:hAnsi="Montserrat"/>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2050" w:type="dxa"/>
          </w:tcPr>
          <w:p w14:paraId="4322712B" w14:textId="77777777" w:rsidR="00041E67" w:rsidRPr="00CF3954" w:rsidRDefault="00041E67" w:rsidP="005D267C">
            <w:pPr>
              <w:rPr>
                <w:rFonts w:ascii="Montserrat" w:hAnsi="Montserrat"/>
              </w:rPr>
            </w:pPr>
          </w:p>
        </w:tc>
      </w:tr>
      <w:tr w:rsidR="00041E67" w:rsidRPr="00CF3954" w14:paraId="271922D9" w14:textId="77777777" w:rsidTr="005D267C">
        <w:tc>
          <w:tcPr>
            <w:tcW w:w="2880" w:type="dxa"/>
          </w:tcPr>
          <w:p w14:paraId="40BA788A" w14:textId="77777777" w:rsidR="00041E67" w:rsidRPr="00CF3954" w:rsidRDefault="00041E67"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Verificatie door:</w:t>
            </w:r>
          </w:p>
          <w:p w14:paraId="4CAF1F86" w14:textId="77777777" w:rsidR="00041E67" w:rsidRPr="00CF3954" w:rsidRDefault="00041E67" w:rsidP="005D267C">
            <w:pPr>
              <w:pStyle w:val="Geenafstand"/>
              <w:spacing w:beforeAutospacing="0" w:afterAutospacing="0"/>
              <w:rPr>
                <w:rFonts w:ascii="Montserrat" w:hAnsi="Montserrat"/>
                <w:szCs w:val="18"/>
                <w:lang w:val="nl-NL"/>
              </w:rPr>
            </w:pPr>
          </w:p>
        </w:tc>
        <w:tc>
          <w:tcPr>
            <w:tcW w:w="1570" w:type="dxa"/>
          </w:tcPr>
          <w:p w14:paraId="755925E7" w14:textId="753BBAF4"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J. Smit</w:t>
            </w:r>
          </w:p>
        </w:tc>
        <w:tc>
          <w:tcPr>
            <w:tcW w:w="1570" w:type="dxa"/>
          </w:tcPr>
          <w:p w14:paraId="78100108" w14:textId="25426291"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Smit Groenadvies</w:t>
            </w:r>
          </w:p>
        </w:tc>
        <w:tc>
          <w:tcPr>
            <w:tcW w:w="1570" w:type="dxa"/>
          </w:tcPr>
          <w:p w14:paraId="19048253" w14:textId="4335D7B2" w:rsidR="00041E67" w:rsidRPr="00CF3954" w:rsidRDefault="00B94122" w:rsidP="005D267C">
            <w:pPr>
              <w:spacing w:line="240" w:lineRule="auto"/>
              <w:rPr>
                <w:rFonts w:ascii="Montserrat" w:hAnsi="Montserrat"/>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2050" w:type="dxa"/>
          </w:tcPr>
          <w:p w14:paraId="5D086BB7" w14:textId="77777777" w:rsidR="00041E67" w:rsidRPr="00CF3954" w:rsidRDefault="00041E67" w:rsidP="005D267C">
            <w:pPr>
              <w:rPr>
                <w:rFonts w:ascii="Montserrat" w:hAnsi="Montserrat"/>
              </w:rPr>
            </w:pPr>
          </w:p>
        </w:tc>
      </w:tr>
      <w:tr w:rsidR="00041E67" w:rsidRPr="00CF3954" w14:paraId="498D47E6" w14:textId="77777777" w:rsidTr="005D267C">
        <w:tc>
          <w:tcPr>
            <w:tcW w:w="2880" w:type="dxa"/>
          </w:tcPr>
          <w:p w14:paraId="0A5AB0BB" w14:textId="77777777" w:rsidR="00041E67" w:rsidRPr="00CF3954" w:rsidRDefault="00041E67" w:rsidP="005D267C">
            <w:pPr>
              <w:pStyle w:val="Geenafstand"/>
              <w:spacing w:beforeAutospacing="0" w:afterAutospacing="0"/>
              <w:rPr>
                <w:rFonts w:ascii="Montserrat" w:hAnsi="Montserrat"/>
                <w:szCs w:val="18"/>
              </w:rPr>
            </w:pPr>
            <w:proofErr w:type="spellStart"/>
            <w:r w:rsidRPr="00CF3954">
              <w:rPr>
                <w:rFonts w:ascii="Montserrat" w:hAnsi="Montserrat"/>
                <w:szCs w:val="18"/>
              </w:rPr>
              <w:t>Akkoord</w:t>
            </w:r>
            <w:proofErr w:type="spellEnd"/>
            <w:r w:rsidRPr="00CF3954">
              <w:rPr>
                <w:rFonts w:ascii="Montserrat" w:hAnsi="Montserrat"/>
                <w:szCs w:val="18"/>
              </w:rPr>
              <w:t xml:space="preserve"> </w:t>
            </w:r>
            <w:proofErr w:type="spellStart"/>
            <w:r w:rsidRPr="00CF3954">
              <w:rPr>
                <w:rFonts w:ascii="Montserrat" w:hAnsi="Montserrat"/>
                <w:szCs w:val="18"/>
              </w:rPr>
              <w:t>namens</w:t>
            </w:r>
            <w:proofErr w:type="spellEnd"/>
            <w:r w:rsidRPr="00CF3954">
              <w:rPr>
                <w:rFonts w:ascii="Montserrat" w:hAnsi="Montserrat"/>
                <w:szCs w:val="18"/>
              </w:rPr>
              <w:t xml:space="preserve"> </w:t>
            </w:r>
            <w:proofErr w:type="spellStart"/>
            <w:r w:rsidRPr="00CF3954">
              <w:rPr>
                <w:rFonts w:ascii="Montserrat" w:hAnsi="Montserrat"/>
                <w:szCs w:val="18"/>
              </w:rPr>
              <w:t>opdrachtnemer</w:t>
            </w:r>
            <w:proofErr w:type="spellEnd"/>
            <w:r w:rsidRPr="00CF3954">
              <w:rPr>
                <w:rFonts w:ascii="Montserrat" w:hAnsi="Montserrat"/>
                <w:szCs w:val="18"/>
              </w:rPr>
              <w:t xml:space="preserve"> </w:t>
            </w:r>
            <w:proofErr w:type="spellStart"/>
            <w:r w:rsidRPr="00CF3954">
              <w:rPr>
                <w:rFonts w:ascii="Montserrat" w:hAnsi="Montserrat"/>
                <w:szCs w:val="18"/>
              </w:rPr>
              <w:t>ontwerp</w:t>
            </w:r>
            <w:proofErr w:type="spellEnd"/>
            <w:r w:rsidRPr="00CF3954">
              <w:rPr>
                <w:rFonts w:ascii="Montserrat" w:hAnsi="Montserrat"/>
                <w:szCs w:val="18"/>
              </w:rPr>
              <w:t>:</w:t>
            </w:r>
          </w:p>
        </w:tc>
        <w:tc>
          <w:tcPr>
            <w:tcW w:w="1570" w:type="dxa"/>
          </w:tcPr>
          <w:p w14:paraId="543ABDDD" w14:textId="529DBFB2" w:rsidR="00041E67" w:rsidRPr="00CF3954" w:rsidRDefault="00962EF8" w:rsidP="005D267C">
            <w:pPr>
              <w:spacing w:line="240" w:lineRule="auto"/>
              <w:rPr>
                <w:rFonts w:ascii="Montserrat" w:hAnsi="Montserrat"/>
                <w:color w:val="000000"/>
                <w:szCs w:val="18"/>
              </w:rPr>
            </w:pPr>
            <w:r>
              <w:rPr>
                <w:rFonts w:ascii="Montserrat" w:hAnsi="Montserrat"/>
                <w:szCs w:val="18"/>
              </w:rPr>
              <w:t>E. Bergman</w:t>
            </w:r>
          </w:p>
        </w:tc>
        <w:tc>
          <w:tcPr>
            <w:tcW w:w="1570" w:type="dxa"/>
          </w:tcPr>
          <w:p w14:paraId="6C92AF82" w14:textId="7599075A" w:rsidR="00041E67" w:rsidRPr="00CF3954" w:rsidRDefault="00962EF8" w:rsidP="005D267C">
            <w:pPr>
              <w:spacing w:line="240" w:lineRule="auto"/>
              <w:rPr>
                <w:rFonts w:ascii="Montserrat" w:hAnsi="Montserrat"/>
                <w:color w:val="000000"/>
                <w:szCs w:val="18"/>
              </w:rPr>
            </w:pPr>
            <w:proofErr w:type="spellStart"/>
            <w:r>
              <w:rPr>
                <w:rFonts w:ascii="Montserrat" w:hAnsi="Montserrat"/>
                <w:color w:val="000000"/>
                <w:szCs w:val="18"/>
              </w:rPr>
              <w:t>Meerlanden</w:t>
            </w:r>
            <w:proofErr w:type="spellEnd"/>
            <w:r>
              <w:rPr>
                <w:rFonts w:ascii="Montserrat" w:hAnsi="Montserrat"/>
                <w:color w:val="000000"/>
                <w:szCs w:val="18"/>
              </w:rPr>
              <w:t xml:space="preserve"> Integraal Beheer Openbare Ruimte B.V.</w:t>
            </w:r>
          </w:p>
        </w:tc>
        <w:tc>
          <w:tcPr>
            <w:tcW w:w="1570" w:type="dxa"/>
          </w:tcPr>
          <w:p w14:paraId="52640177" w14:textId="37C4E305" w:rsidR="00041E67" w:rsidRPr="00CF3954" w:rsidRDefault="00860834"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61991A27" w14:textId="77777777" w:rsidR="00041E67" w:rsidRPr="00CF3954" w:rsidRDefault="00041E67" w:rsidP="005D267C">
            <w:pPr>
              <w:rPr>
                <w:rFonts w:ascii="Montserrat" w:hAnsi="Montserrat"/>
              </w:rPr>
            </w:pPr>
          </w:p>
        </w:tc>
      </w:tr>
      <w:tr w:rsidR="00C10B36" w:rsidRPr="00CF3954" w14:paraId="12822185" w14:textId="77777777" w:rsidTr="005D267C">
        <w:tc>
          <w:tcPr>
            <w:tcW w:w="2880" w:type="dxa"/>
          </w:tcPr>
          <w:p w14:paraId="4C0C1473" w14:textId="77777777" w:rsidR="00C10B36" w:rsidRPr="00CF3954" w:rsidRDefault="00C10B36" w:rsidP="00C10B36">
            <w:pPr>
              <w:pStyle w:val="Geenafstand"/>
              <w:spacing w:beforeAutospacing="0" w:afterAutospacing="0"/>
              <w:rPr>
                <w:rFonts w:ascii="Montserrat" w:hAnsi="Montserrat"/>
                <w:szCs w:val="18"/>
                <w:lang w:val="nl-NL"/>
              </w:rPr>
            </w:pPr>
            <w:r w:rsidRPr="00CF3954">
              <w:rPr>
                <w:rFonts w:ascii="Montserrat" w:hAnsi="Montserrat"/>
                <w:szCs w:val="18"/>
                <w:lang w:val="nl-NL"/>
              </w:rPr>
              <w:t>Akkoord namens opdrachtnemer uitvoering</w:t>
            </w:r>
          </w:p>
          <w:p w14:paraId="06796E13" w14:textId="77777777" w:rsidR="00C10B36" w:rsidRPr="00CF3954" w:rsidRDefault="00C10B36" w:rsidP="00C10B36">
            <w:pPr>
              <w:pStyle w:val="Geenafstand"/>
              <w:spacing w:beforeAutospacing="0" w:afterAutospacing="0"/>
              <w:rPr>
                <w:rFonts w:ascii="Montserrat" w:hAnsi="Montserrat"/>
                <w:szCs w:val="18"/>
                <w:lang w:val="nl-NL"/>
              </w:rPr>
            </w:pPr>
            <w:r w:rsidRPr="00CF3954">
              <w:rPr>
                <w:rFonts w:ascii="Montserrat" w:hAnsi="Montserrat"/>
                <w:szCs w:val="18"/>
                <w:lang w:val="nl-NL"/>
              </w:rPr>
              <w:t>(aannemer van het werk):</w:t>
            </w:r>
          </w:p>
        </w:tc>
        <w:tc>
          <w:tcPr>
            <w:tcW w:w="1570" w:type="dxa"/>
          </w:tcPr>
          <w:p w14:paraId="7B8090C3" w14:textId="77777777" w:rsidR="00C10B36" w:rsidRPr="00CF3954" w:rsidRDefault="00C10B36" w:rsidP="005D267C">
            <w:pPr>
              <w:spacing w:line="240" w:lineRule="auto"/>
              <w:rPr>
                <w:rFonts w:ascii="Montserrat" w:hAnsi="Montserrat"/>
                <w:color w:val="000000"/>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0E3E7C15" w14:textId="77777777" w:rsidR="00C10B36" w:rsidRPr="00CF3954" w:rsidRDefault="00C10B36" w:rsidP="005D267C">
            <w:pPr>
              <w:spacing w:line="240" w:lineRule="auto"/>
              <w:rPr>
                <w:rFonts w:ascii="Montserrat" w:hAnsi="Montserrat"/>
                <w:color w:val="000000"/>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0E2AF332" w14:textId="77777777" w:rsidR="00C10B36" w:rsidRPr="00CF3954" w:rsidRDefault="00C10B36"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20C0762B" w14:textId="77777777" w:rsidR="00C10B36" w:rsidRPr="00CF3954" w:rsidRDefault="00C10B36" w:rsidP="005D267C">
            <w:pPr>
              <w:rPr>
                <w:rFonts w:ascii="Montserrat" w:hAnsi="Montserrat"/>
              </w:rPr>
            </w:pPr>
          </w:p>
        </w:tc>
      </w:tr>
      <w:tr w:rsidR="00C10B36" w:rsidRPr="00CF3954" w14:paraId="57EF6465" w14:textId="77777777" w:rsidTr="005D267C">
        <w:tc>
          <w:tcPr>
            <w:tcW w:w="2880" w:type="dxa"/>
          </w:tcPr>
          <w:p w14:paraId="254CB340" w14:textId="77777777" w:rsidR="00C10B36" w:rsidRPr="00CF3954" w:rsidRDefault="00C10B36"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Ontvangen plus akkoord namens opdrachtgever:</w:t>
            </w:r>
          </w:p>
        </w:tc>
        <w:tc>
          <w:tcPr>
            <w:tcW w:w="1570" w:type="dxa"/>
          </w:tcPr>
          <w:p w14:paraId="0A85601E" w14:textId="77777777" w:rsidR="00C10B36" w:rsidRPr="00CF3954" w:rsidRDefault="00C10B36" w:rsidP="005D267C">
            <w:pPr>
              <w:spacing w:line="240" w:lineRule="auto"/>
              <w:rPr>
                <w:rFonts w:ascii="Montserrat" w:hAnsi="Montserrat"/>
                <w:color w:val="000000"/>
                <w:szCs w:val="18"/>
                <w:highlight w:val="yellow"/>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39C5056A" w14:textId="77777777" w:rsidR="00C10B36" w:rsidRPr="00CF3954" w:rsidRDefault="00C10B36" w:rsidP="005D267C">
            <w:pPr>
              <w:spacing w:line="240" w:lineRule="auto"/>
              <w:rPr>
                <w:rFonts w:ascii="Montserrat" w:hAnsi="Montserrat"/>
                <w:color w:val="000000"/>
                <w:szCs w:val="18"/>
                <w:highlight w:val="yellow"/>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566D74EB" w14:textId="77777777" w:rsidR="00C10B36" w:rsidRPr="00CF3954" w:rsidRDefault="00C10B36"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402B4B2A" w14:textId="77777777" w:rsidR="00C10B36" w:rsidRPr="00CF3954" w:rsidRDefault="00C10B36" w:rsidP="005D267C">
            <w:pPr>
              <w:rPr>
                <w:rFonts w:ascii="Montserrat" w:hAnsi="Montserrat"/>
              </w:rPr>
            </w:pPr>
          </w:p>
        </w:tc>
      </w:tr>
    </w:tbl>
    <w:p w14:paraId="15EB643D" w14:textId="77777777" w:rsidR="00041E67" w:rsidRPr="00CF3954" w:rsidRDefault="00041E67" w:rsidP="00E87EF2">
      <w:pPr>
        <w:rPr>
          <w:rFonts w:ascii="Montserrat" w:hAnsi="Montserrat"/>
        </w:rPr>
      </w:pPr>
    </w:p>
    <w:p w14:paraId="02714112" w14:textId="77777777" w:rsidR="00C250DD" w:rsidRPr="00CF3954" w:rsidRDefault="00C250DD" w:rsidP="00E87EF2">
      <w:pPr>
        <w:rPr>
          <w:rFonts w:ascii="Montserrat" w:hAnsi="Montserrat"/>
        </w:rPr>
        <w:sectPr w:rsidR="00C250DD" w:rsidRPr="00CF3954"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4DD9F8E6" w14:textId="77777777" w:rsidR="00F360DF" w:rsidRPr="00CF3954" w:rsidRDefault="00F360DF" w:rsidP="00F360DF">
      <w:pPr>
        <w:pStyle w:val="Kop1"/>
        <w:numPr>
          <w:ilvl w:val="0"/>
          <w:numId w:val="0"/>
        </w:numPr>
        <w:ind w:left="-1134"/>
        <w:rPr>
          <w:rFonts w:ascii="Montserrat" w:hAnsi="Montserrat"/>
        </w:rPr>
      </w:pPr>
      <w:bookmarkStart w:id="10" w:name="start"/>
      <w:bookmarkStart w:id="11" w:name="_Toc245963697"/>
      <w:bookmarkStart w:id="12" w:name="_Toc117176403"/>
      <w:bookmarkStart w:id="13" w:name="_Toc239081837"/>
      <w:bookmarkEnd w:id="10"/>
      <w:bookmarkEnd w:id="11"/>
      <w:r w:rsidRPr="00CF3954">
        <w:rPr>
          <w:rFonts w:ascii="Montserrat" w:hAnsi="Montserrat"/>
        </w:rPr>
        <w:lastRenderedPageBreak/>
        <w:t>Inhoud</w:t>
      </w:r>
      <w:bookmarkEnd w:id="12"/>
      <w:bookmarkEnd w:id="13"/>
    </w:p>
    <w:p w14:paraId="771A48BF" w14:textId="3B944AC6" w:rsidR="00CF3954" w:rsidRPr="00CF3954" w:rsidRDefault="00F360DF">
      <w:pPr>
        <w:pStyle w:val="Inhopg1"/>
        <w:tabs>
          <w:tab w:val="right" w:leader="dot" w:pos="7928"/>
        </w:tabs>
        <w:rPr>
          <w:rFonts w:ascii="Montserrat" w:eastAsiaTheme="minorEastAsia" w:hAnsi="Montserrat" w:cstheme="minorBidi"/>
          <w:b w:val="0"/>
          <w:noProof/>
          <w:kern w:val="2"/>
          <w:sz w:val="24"/>
          <w:lang w:eastAsia="nl-NL"/>
          <w14:ligatures w14:val="standardContextual"/>
        </w:rPr>
      </w:pPr>
      <w:r w:rsidRPr="00CF3954">
        <w:rPr>
          <w:rFonts w:ascii="Montserrat" w:hAnsi="Montserrat"/>
        </w:rPr>
        <w:fldChar w:fldCharType="begin"/>
      </w:r>
      <w:r w:rsidRPr="00CF3954">
        <w:rPr>
          <w:rFonts w:ascii="Montserrat" w:hAnsi="Montserrat"/>
        </w:rPr>
        <w:instrText xml:space="preserve"> TOC \o "1-3" \h \z \u </w:instrText>
      </w:r>
      <w:r w:rsidRPr="00CF3954">
        <w:rPr>
          <w:rFonts w:ascii="Montserrat" w:hAnsi="Montserrat"/>
        </w:rPr>
        <w:fldChar w:fldCharType="separate"/>
      </w:r>
      <w:hyperlink w:anchor="_Toc239081837" w:history="1">
        <w:r w:rsidR="00CF3954" w:rsidRPr="00CF3954">
          <w:rPr>
            <w:rStyle w:val="Hyperlink"/>
            <w:rFonts w:ascii="Montserrat" w:hAnsi="Montserrat"/>
            <w:noProof/>
          </w:rPr>
          <w:t>Inhoud</w:t>
        </w:r>
        <w:r w:rsidR="00CF3954" w:rsidRPr="00CF3954">
          <w:rPr>
            <w:rFonts w:ascii="Montserrat" w:hAnsi="Montserrat"/>
            <w:noProof/>
            <w:webHidden/>
          </w:rPr>
          <w:tab/>
        </w:r>
        <w:r w:rsidR="00CF3954" w:rsidRPr="00CF3954">
          <w:rPr>
            <w:rFonts w:ascii="Montserrat" w:hAnsi="Montserrat"/>
            <w:noProof/>
            <w:webHidden/>
          </w:rPr>
          <w:fldChar w:fldCharType="begin"/>
        </w:r>
        <w:r w:rsidR="00CF3954" w:rsidRPr="00CF3954">
          <w:rPr>
            <w:rFonts w:ascii="Montserrat" w:hAnsi="Montserrat"/>
            <w:noProof/>
            <w:webHidden/>
          </w:rPr>
          <w:instrText xml:space="preserve"> PAGEREF _Toc239081837 \h </w:instrText>
        </w:r>
        <w:r w:rsidR="00CF3954" w:rsidRPr="00CF3954">
          <w:rPr>
            <w:rFonts w:ascii="Montserrat" w:hAnsi="Montserrat"/>
            <w:noProof/>
            <w:webHidden/>
          </w:rPr>
        </w:r>
        <w:r w:rsidR="00CF3954" w:rsidRPr="00CF3954">
          <w:rPr>
            <w:rFonts w:ascii="Montserrat" w:hAnsi="Montserrat"/>
            <w:noProof/>
            <w:webHidden/>
          </w:rPr>
          <w:fldChar w:fldCharType="separate"/>
        </w:r>
        <w:r w:rsidR="00CF3954" w:rsidRPr="00CF3954">
          <w:rPr>
            <w:rFonts w:ascii="Montserrat" w:hAnsi="Montserrat"/>
            <w:noProof/>
            <w:webHidden/>
          </w:rPr>
          <w:t>3</w:t>
        </w:r>
        <w:r w:rsidR="00CF3954" w:rsidRPr="00CF3954">
          <w:rPr>
            <w:rFonts w:ascii="Montserrat" w:hAnsi="Montserrat"/>
            <w:noProof/>
            <w:webHidden/>
          </w:rPr>
          <w:fldChar w:fldCharType="end"/>
        </w:r>
      </w:hyperlink>
    </w:p>
    <w:p w14:paraId="4665B3E2" w14:textId="40E0C872"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38" w:history="1">
        <w:r w:rsidRPr="00CF3954">
          <w:rPr>
            <w:rStyle w:val="Hyperlink"/>
            <w:rFonts w:ascii="Montserrat" w:hAnsi="Montserrat"/>
            <w:noProof/>
          </w:rPr>
          <w:t>1</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Inleiding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_Toc239081838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46B2BF8A" w14:textId="036A20B8"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39" w:history="1">
        <w:r w:rsidRPr="00CF3954">
          <w:rPr>
            <w:rStyle w:val="Hyperlink"/>
            <w:rFonts w:ascii="Montserrat" w:hAnsi="Montserrat"/>
            <w:noProof/>
          </w:rPr>
          <w:t>1.1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Doel in inhoud van het 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_Toc239081839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526AF430" w14:textId="5B4B26DF"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0" w:history="1">
        <w:r w:rsidRPr="00CF3954">
          <w:rPr>
            <w:rStyle w:val="Hyperlink"/>
            <w:rFonts w:ascii="Montserrat" w:hAnsi="Montserrat"/>
            <w:noProof/>
          </w:rPr>
          <w:t>1.2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Wettelijk kader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6C26B438" w14:textId="60F70F41"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1" w:history="1">
        <w:r w:rsidRPr="00CF3954">
          <w:rPr>
            <w:rStyle w:val="Hyperlink"/>
            <w:rFonts w:ascii="Montserrat" w:hAnsi="Montserrat"/>
            <w:noProof/>
          </w:rPr>
          <w:t>1.2.1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Arbowet in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23DCBFEE" w14:textId="0A5FA10D"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2" w:history="1">
        <w:r w:rsidRPr="00CF3954">
          <w:rPr>
            <w:rStyle w:val="Hyperlink"/>
            <w:rFonts w:ascii="Montserrat" w:hAnsi="Montserrat"/>
            <w:noProof/>
          </w:rPr>
          <w:t>1.2.2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Kennisgeving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66BBE367" w14:textId="7AE8EE18"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3" w:history="1">
        <w:r w:rsidRPr="00CF3954">
          <w:rPr>
            <w:rStyle w:val="Hyperlink"/>
            <w:rFonts w:ascii="Montserrat" w:hAnsi="Montserrat"/>
            <w:noProof/>
          </w:rPr>
          <w:t>1.2.3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510FCD5E" w14:textId="6EDAF28D"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4" w:history="1">
        <w:r w:rsidRPr="00CF3954">
          <w:rPr>
            <w:rStyle w:val="Hyperlink"/>
            <w:rFonts w:ascii="Montserrat" w:hAnsi="Montserrat"/>
            <w:noProof/>
          </w:rPr>
          <w:t>1.2.4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66467F04" w14:textId="40662F86"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5" w:history="1">
        <w:r w:rsidRPr="00CF3954">
          <w:rPr>
            <w:rStyle w:val="Hyperlink"/>
            <w:rFonts w:ascii="Montserrat" w:hAnsi="Montserrat"/>
            <w:noProof/>
          </w:rPr>
          <w:t>1.2.5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Contractbepalingen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7</w:t>
        </w:r>
        <w:r w:rsidRPr="00CF3954">
          <w:rPr>
            <w:rFonts w:ascii="Montserrat" w:hAnsi="Montserrat"/>
            <w:noProof/>
            <w:webHidden/>
          </w:rPr>
          <w:fldChar w:fldCharType="end"/>
        </w:r>
      </w:hyperlink>
    </w:p>
    <w:p w14:paraId="39839D90" w14:textId="6CD1AC0B"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6" w:history="1">
        <w:r w:rsidRPr="00CF3954">
          <w:rPr>
            <w:rStyle w:val="Hyperlink"/>
            <w:rFonts w:ascii="Montserrat" w:hAnsi="Montserrat"/>
            <w:noProof/>
          </w:rPr>
          <w:t>1.2.6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V&amp;G-dossier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7</w:t>
        </w:r>
        <w:r w:rsidRPr="00CF3954">
          <w:rPr>
            <w:rFonts w:ascii="Montserrat" w:hAnsi="Montserrat"/>
            <w:noProof/>
            <w:webHidden/>
          </w:rPr>
          <w:fldChar w:fldCharType="end"/>
        </w:r>
      </w:hyperlink>
    </w:p>
    <w:p w14:paraId="09406061" w14:textId="2C2B35C3"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47" w:history="1">
        <w:r w:rsidRPr="00CF3954">
          <w:rPr>
            <w:rStyle w:val="Hyperlink"/>
            <w:rFonts w:ascii="Montserrat" w:hAnsi="Montserrat"/>
            <w:noProof/>
          </w:rPr>
          <w:t>2</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Projectgegevens</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8</w:t>
        </w:r>
        <w:r w:rsidRPr="00CF3954">
          <w:rPr>
            <w:rFonts w:ascii="Montserrat" w:hAnsi="Montserrat"/>
            <w:noProof/>
            <w:webHidden/>
          </w:rPr>
          <w:fldChar w:fldCharType="end"/>
        </w:r>
      </w:hyperlink>
    </w:p>
    <w:p w14:paraId="05BE0C29" w14:textId="54E745E0"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8" w:history="1">
        <w:r w:rsidRPr="00CF3954">
          <w:rPr>
            <w:rStyle w:val="Hyperlink"/>
            <w:rFonts w:ascii="Montserrat" w:hAnsi="Montserrat"/>
            <w:noProof/>
          </w:rPr>
          <w:t>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Beschrijving van het werk</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8</w:t>
        </w:r>
        <w:r w:rsidRPr="00CF3954">
          <w:rPr>
            <w:rFonts w:ascii="Montserrat" w:hAnsi="Montserrat"/>
            <w:noProof/>
            <w:webHidden/>
          </w:rPr>
          <w:fldChar w:fldCharType="end"/>
        </w:r>
      </w:hyperlink>
    </w:p>
    <w:p w14:paraId="66E526BB" w14:textId="44AFD53E"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9" w:history="1">
        <w:r w:rsidRPr="00CF3954">
          <w:rPr>
            <w:rStyle w:val="Hyperlink"/>
            <w:rFonts w:ascii="Montserrat" w:hAnsi="Montserrat"/>
            <w:noProof/>
          </w:rPr>
          <w:t>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Betrokken partijen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000BC9BA" w14:textId="6548ACE5"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0" w:history="1">
        <w:r w:rsidRPr="00CF3954">
          <w:rPr>
            <w:rStyle w:val="Hyperlink"/>
            <w:rFonts w:ascii="Montserrat" w:hAnsi="Montserrat"/>
            <w:noProof/>
          </w:rPr>
          <w:t>2.2.1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Projectfase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5F46865D" w14:textId="7EBCF722"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1" w:history="1">
        <w:r w:rsidRPr="00CF3954">
          <w:rPr>
            <w:rStyle w:val="Hyperlink"/>
            <w:rFonts w:ascii="Montserrat" w:hAnsi="Montserrat"/>
            <w:noProof/>
          </w:rPr>
          <w:t>2.2.2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Projectfase Uitvoering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2F9D748E" w14:textId="6C2EF53A"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2" w:history="1">
        <w:r w:rsidRPr="00CF3954">
          <w:rPr>
            <w:rStyle w:val="Hyperlink"/>
            <w:rFonts w:ascii="Montserrat" w:hAnsi="Montserrat"/>
            <w:noProof/>
          </w:rPr>
          <w:t>2.2.3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Bevoegd gezag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468D39BC" w14:textId="0EF5B0AA"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53" w:history="1">
        <w:r w:rsidRPr="00CF3954">
          <w:rPr>
            <w:rStyle w:val="Hyperlink"/>
            <w:rFonts w:ascii="Montserrat" w:hAnsi="Montserrat"/>
            <w:noProof/>
          </w:rPr>
          <w:t>3</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Organisatie en communicatie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32ECCC72" w14:textId="134B860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54" w:history="1">
        <w:r w:rsidRPr="00CF3954">
          <w:rPr>
            <w:rStyle w:val="Hyperlink"/>
            <w:rFonts w:ascii="Montserrat" w:hAnsi="Montserrat"/>
            <w:noProof/>
          </w:rPr>
          <w:t>3.1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Samenwerking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416C0183" w14:textId="7FCEDF7B"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55" w:history="1">
        <w:r w:rsidRPr="00CF3954">
          <w:rPr>
            <w:rStyle w:val="Hyperlink"/>
            <w:rFonts w:ascii="Montserrat" w:hAnsi="Montserrat"/>
            <w:noProof/>
          </w:rPr>
          <w:t>3.2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Verantwoordelijkheden en taken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6782DF18" w14:textId="1531A0E3"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6" w:history="1">
        <w:r w:rsidRPr="00CF3954">
          <w:rPr>
            <w:rStyle w:val="Hyperlink"/>
            <w:rFonts w:ascii="Montserrat" w:hAnsi="Montserrat"/>
            <w:noProof/>
          </w:rPr>
          <w:t>3.2.1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Werkgever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2B59A20" w14:textId="12C5DA94"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7" w:history="1">
        <w:r w:rsidRPr="00CF3954">
          <w:rPr>
            <w:rStyle w:val="Hyperlink"/>
            <w:rFonts w:ascii="Montserrat" w:hAnsi="Montserrat"/>
            <w:noProof/>
          </w:rPr>
          <w:t>3.2.2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Werknemer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BE68183" w14:textId="1963A3D8"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8" w:history="1">
        <w:r w:rsidRPr="00CF3954">
          <w:rPr>
            <w:rStyle w:val="Hyperlink"/>
            <w:rFonts w:ascii="Montserrat" w:hAnsi="Montserrat"/>
            <w:noProof/>
          </w:rPr>
          <w:t>3.2.3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Opdrachtgever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450347CB" w14:textId="49AD7ACC"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9" w:history="1">
        <w:r w:rsidRPr="00CF3954">
          <w:rPr>
            <w:rStyle w:val="Hyperlink"/>
            <w:rFonts w:ascii="Montserrat" w:hAnsi="Montserrat"/>
            <w:noProof/>
          </w:rPr>
          <w:t>3.2.4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 ontwerpfase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9E62258" w14:textId="5EA6FEDF"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0" w:history="1">
        <w:r w:rsidRPr="00CF3954">
          <w:rPr>
            <w:rStyle w:val="Hyperlink"/>
            <w:rFonts w:ascii="Montserrat" w:hAnsi="Montserrat"/>
            <w:noProof/>
          </w:rPr>
          <w:t>3.2.5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Uitvoerende partij</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11</w:t>
        </w:r>
        <w:r w:rsidRPr="00CF3954">
          <w:rPr>
            <w:rFonts w:ascii="Montserrat" w:hAnsi="Montserrat"/>
            <w:noProof/>
            <w:webHidden/>
          </w:rPr>
          <w:fldChar w:fldCharType="end"/>
        </w:r>
      </w:hyperlink>
    </w:p>
    <w:p w14:paraId="7CC05D83" w14:textId="755E82E0"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1" w:history="1">
        <w:r w:rsidRPr="00CF3954">
          <w:rPr>
            <w:rStyle w:val="Hyperlink"/>
            <w:rFonts w:ascii="Montserrat" w:hAnsi="Montserrat"/>
            <w:noProof/>
          </w:rPr>
          <w:t>3.2.6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 uitvoeringsfase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11</w:t>
        </w:r>
        <w:r w:rsidRPr="00CF3954">
          <w:rPr>
            <w:rFonts w:ascii="Montserrat" w:hAnsi="Montserrat"/>
            <w:noProof/>
            <w:webHidden/>
          </w:rPr>
          <w:fldChar w:fldCharType="end"/>
        </w:r>
      </w:hyperlink>
    </w:p>
    <w:p w14:paraId="7AD058BB" w14:textId="4BD68BB9"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2" w:history="1">
        <w:r w:rsidRPr="00CF3954">
          <w:rPr>
            <w:rStyle w:val="Hyperlink"/>
            <w:rFonts w:ascii="Montserrat" w:hAnsi="Montserrat"/>
            <w:noProof/>
          </w:rPr>
          <w:t>3.3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25E8FEBD" w14:textId="22C75282"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3" w:history="1">
        <w:r w:rsidRPr="00CF3954">
          <w:rPr>
            <w:rStyle w:val="Hyperlink"/>
            <w:rFonts w:ascii="Montserrat" w:hAnsi="Montserrat"/>
            <w:noProof/>
          </w:rPr>
          <w:t>3.3.1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 in de ontwerpfase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7681556D" w14:textId="64ACA0E9"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4" w:history="1">
        <w:r w:rsidRPr="00CF3954">
          <w:rPr>
            <w:rStyle w:val="Hyperlink"/>
            <w:rFonts w:ascii="Montserrat" w:hAnsi="Montserrat"/>
            <w:noProof/>
          </w:rPr>
          <w:t>3.3.2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 in de uitvoeringsfase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5AB71C59" w14:textId="72D33CD7"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5" w:history="1">
        <w:r w:rsidRPr="00CF3954">
          <w:rPr>
            <w:rStyle w:val="Hyperlink"/>
            <w:rFonts w:ascii="Montserrat" w:hAnsi="Montserrat"/>
            <w:noProof/>
          </w:rPr>
          <w:t>3.4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(Bouw)planning en -fasering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3DC775F2" w14:textId="10FBF0D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6" w:history="1">
        <w:r w:rsidRPr="00CF3954">
          <w:rPr>
            <w:rStyle w:val="Hyperlink"/>
            <w:rFonts w:ascii="Montserrat" w:hAnsi="Montserrat"/>
            <w:noProof/>
          </w:rPr>
          <w:t>3.5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Voorlichting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2804A92B" w14:textId="3049EB31"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7" w:history="1">
        <w:r w:rsidRPr="00CF3954">
          <w:rPr>
            <w:rStyle w:val="Hyperlink"/>
            <w:rFonts w:ascii="Montserrat" w:hAnsi="Montserrat"/>
            <w:noProof/>
          </w:rPr>
          <w:t>3.6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Toezicht</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55DAB1CF" w14:textId="3F3338D1"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68" w:history="1">
        <w:r w:rsidRPr="00CF3954">
          <w:rPr>
            <w:rStyle w:val="Hyperlink"/>
            <w:rFonts w:ascii="Montserrat" w:hAnsi="Montserrat"/>
            <w:noProof/>
          </w:rPr>
          <w:t>4</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Risico-inventarisatie en evaluatie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41E42E36" w14:textId="3D72070B"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9" w:history="1">
        <w:r w:rsidRPr="00CF3954">
          <w:rPr>
            <w:rStyle w:val="Hyperlink"/>
            <w:rFonts w:ascii="Montserrat" w:hAnsi="Montserrat"/>
            <w:noProof/>
          </w:rPr>
          <w:t>4.1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Keuzes in de ontwerpfase tbv arbeidsomstandigheden bij uitvoering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69CDA98D" w14:textId="3C486D90"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0" w:history="1">
        <w:r w:rsidRPr="00CF3954">
          <w:rPr>
            <w:rStyle w:val="Hyperlink"/>
            <w:rFonts w:ascii="Montserrat" w:hAnsi="Montserrat"/>
            <w:noProof/>
          </w:rPr>
          <w:t>4.2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Restrisico’s en beheersmaatregelen voortkomend uit het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11EE818F" w14:textId="31D7E502"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1" w:history="1">
        <w:r w:rsidRPr="00CF3954">
          <w:rPr>
            <w:rStyle w:val="Hyperlink"/>
            <w:rFonts w:ascii="Montserrat" w:hAnsi="Montserrat"/>
            <w:noProof/>
          </w:rPr>
          <w:t>4.3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V&amp;G-risico’s vanuit de omgeving en in verband met doorgaande exploitatie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14</w:t>
        </w:r>
        <w:r w:rsidRPr="00CF3954">
          <w:rPr>
            <w:rFonts w:ascii="Montserrat" w:hAnsi="Montserrat"/>
            <w:noProof/>
            <w:webHidden/>
          </w:rPr>
          <w:fldChar w:fldCharType="end"/>
        </w:r>
      </w:hyperlink>
    </w:p>
    <w:p w14:paraId="05ECFDAE" w14:textId="40C5AE04"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2" w:history="1">
        <w:r w:rsidRPr="00CF3954">
          <w:rPr>
            <w:rStyle w:val="Hyperlink"/>
            <w:rFonts w:ascii="Montserrat" w:hAnsi="Montserrat"/>
            <w:noProof/>
          </w:rPr>
          <w:t>4.4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Gevaren naar de omgeving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14</w:t>
        </w:r>
        <w:r w:rsidRPr="00CF3954">
          <w:rPr>
            <w:rFonts w:ascii="Montserrat" w:hAnsi="Montserrat"/>
            <w:noProof/>
            <w:webHidden/>
          </w:rPr>
          <w:fldChar w:fldCharType="end"/>
        </w:r>
      </w:hyperlink>
    </w:p>
    <w:p w14:paraId="6FCCAE8F" w14:textId="0D568CCF"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3" w:history="1">
        <w:r w:rsidRPr="00CF3954">
          <w:rPr>
            <w:rStyle w:val="Hyperlink"/>
            <w:rFonts w:ascii="Montserrat" w:hAnsi="Montserrat"/>
            <w:noProof/>
          </w:rPr>
          <w:t>5</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Ongevallen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1A51A68D" w14:textId="4A213D16"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4" w:history="1">
        <w:r w:rsidRPr="00CF3954">
          <w:rPr>
            <w:rStyle w:val="Hyperlink"/>
            <w:rFonts w:ascii="Montserrat" w:hAnsi="Montserrat"/>
            <w:noProof/>
          </w:rPr>
          <w:t>5.1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Bedrijfshulpverlener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496F39C7" w14:textId="1967737F"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5" w:history="1">
        <w:r w:rsidRPr="00CF3954">
          <w:rPr>
            <w:rStyle w:val="Hyperlink"/>
            <w:rFonts w:ascii="Montserrat" w:hAnsi="Montserrat"/>
            <w:noProof/>
          </w:rPr>
          <w:t>5.2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Melden van ongevallen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4B0856DE" w14:textId="4F0B5EFA"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6" w:history="1">
        <w:r w:rsidRPr="00CF3954">
          <w:rPr>
            <w:rStyle w:val="Hyperlink"/>
            <w:rFonts w:ascii="Montserrat" w:hAnsi="Montserrat"/>
            <w:noProof/>
          </w:rPr>
          <w:t>6</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Invulling wettelijke eisen aan 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17</w:t>
        </w:r>
        <w:r w:rsidRPr="00CF3954">
          <w:rPr>
            <w:rFonts w:ascii="Montserrat" w:hAnsi="Montserrat"/>
            <w:noProof/>
            <w:webHidden/>
          </w:rPr>
          <w:fldChar w:fldCharType="end"/>
        </w:r>
      </w:hyperlink>
    </w:p>
    <w:p w14:paraId="19F958BE" w14:textId="0ABCC1C7"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7" w:history="1">
        <w:r w:rsidRPr="00CF3954">
          <w:rPr>
            <w:rStyle w:val="Hyperlink"/>
            <w:rFonts w:ascii="Montserrat" w:hAnsi="Montserrat"/>
            <w:noProof/>
          </w:rPr>
          <w:t>7</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Checklist overige wettelijke eisen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0DCE3F8D" w14:textId="108CCDE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8" w:history="1">
        <w:r w:rsidRPr="00CF3954">
          <w:rPr>
            <w:rStyle w:val="Hyperlink"/>
            <w:rFonts w:ascii="Montserrat" w:hAnsi="Montserrat"/>
            <w:noProof/>
          </w:rPr>
          <w:t>7.1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Eisen volgens Arbeidsomstandighedenbesluit, Afdeling 5</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3C68C57C" w14:textId="092DB7B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9" w:history="1">
        <w:r w:rsidRPr="00CF3954">
          <w:rPr>
            <w:rStyle w:val="Hyperlink"/>
            <w:rFonts w:ascii="Montserrat" w:hAnsi="Montserrat"/>
            <w:noProof/>
          </w:rPr>
          <w:t>7.2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Eisen volgens Bouwbesluit i.r.t. arbeidsomstandigheden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1A6D07E8" w14:textId="0B5ECA1A" w:rsidR="00CF3954" w:rsidRPr="00CF3954" w:rsidRDefault="00CF3954">
      <w:pPr>
        <w:pStyle w:val="Inhopg1"/>
        <w:tabs>
          <w:tab w:val="right" w:leader="dot" w:pos="7928"/>
        </w:tabs>
        <w:rPr>
          <w:rFonts w:ascii="Montserrat" w:eastAsiaTheme="minorEastAsia" w:hAnsi="Montserrat" w:cstheme="minorBidi"/>
          <w:b w:val="0"/>
          <w:noProof/>
          <w:kern w:val="2"/>
          <w:sz w:val="24"/>
          <w:lang w:eastAsia="nl-NL"/>
          <w14:ligatures w14:val="standardContextual"/>
        </w:rPr>
      </w:pPr>
      <w:hyperlink w:anchor="_Toc239081880" w:history="1">
        <w:r w:rsidRPr="00CF3954">
          <w:rPr>
            <w:rStyle w:val="Hyperlink"/>
            <w:rFonts w:ascii="Montserrat" w:hAnsi="Montserrat"/>
            <w:noProof/>
          </w:rPr>
          <w:t>Bijlagen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19</w:t>
        </w:r>
        <w:r w:rsidRPr="00CF3954">
          <w:rPr>
            <w:rFonts w:ascii="Montserrat" w:hAnsi="Montserrat"/>
            <w:noProof/>
            <w:webHidden/>
          </w:rPr>
          <w:fldChar w:fldCharType="end"/>
        </w:r>
      </w:hyperlink>
    </w:p>
    <w:p w14:paraId="63D50B4C" w14:textId="04648C46" w:rsidR="00CF3954" w:rsidRPr="00CF3954" w:rsidRDefault="00CF3954">
      <w:pPr>
        <w:pStyle w:val="Inhopg2"/>
        <w:tabs>
          <w:tab w:val="right" w:leader="dot" w:pos="7928"/>
        </w:tabs>
        <w:rPr>
          <w:rFonts w:ascii="Montserrat" w:eastAsiaTheme="minorEastAsia" w:hAnsi="Montserrat" w:cstheme="minorBidi"/>
          <w:noProof/>
          <w:kern w:val="2"/>
          <w:sz w:val="24"/>
          <w:lang w:eastAsia="nl-NL"/>
          <w14:ligatures w14:val="standardContextual"/>
        </w:rPr>
      </w:pPr>
      <w:hyperlink w:anchor="_Toc239081881" w:history="1">
        <w:r w:rsidRPr="00CF3954">
          <w:rPr>
            <w:rStyle w:val="Hyperlink"/>
            <w:rFonts w:ascii="Montserrat" w:hAnsi="Montserrat"/>
            <w:noProof/>
            <w:lang w:eastAsia="nl-NL"/>
          </w:rPr>
          <w:t xml:space="preserve">Bijlage </w:t>
        </w:r>
        <w:r w:rsidRPr="00CF3954">
          <w:rPr>
            <w:rStyle w:val="Hyperlink"/>
            <w:rFonts w:ascii="Montserrat" w:hAnsi="Montserrat"/>
            <w:noProof/>
          </w:rPr>
          <w:t>1</w:t>
        </w:r>
        <w:r w:rsidRPr="00CF3954">
          <w:rPr>
            <w:rStyle w:val="Hyperlink"/>
            <w:rFonts w:ascii="Montserrat" w:hAnsi="Montserrat"/>
            <w:noProof/>
            <w:lang w:eastAsia="nl-NL"/>
          </w:rPr>
          <w:t xml:space="preserve"> </w:t>
        </w:r>
        <w:r w:rsidRPr="00CF3954">
          <w:rPr>
            <w:rStyle w:val="Hyperlink"/>
            <w:rFonts w:ascii="Montserrat" w:hAnsi="Montserrat"/>
            <w:noProof/>
          </w:rPr>
          <w:t>Voorbeeld Ongevallenformulier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19</w:t>
        </w:r>
        <w:r w:rsidRPr="00CF3954">
          <w:rPr>
            <w:rFonts w:ascii="Montserrat" w:hAnsi="Montserrat"/>
            <w:noProof/>
            <w:webHidden/>
          </w:rPr>
          <w:fldChar w:fldCharType="end"/>
        </w:r>
      </w:hyperlink>
    </w:p>
    <w:p w14:paraId="7F1F4F67" w14:textId="061B312E" w:rsidR="00CF3954" w:rsidRPr="00CF3954" w:rsidRDefault="00CF3954">
      <w:pPr>
        <w:pStyle w:val="Inhopg2"/>
        <w:tabs>
          <w:tab w:val="right" w:leader="dot" w:pos="7928"/>
        </w:tabs>
        <w:rPr>
          <w:rFonts w:ascii="Montserrat" w:eastAsiaTheme="minorEastAsia" w:hAnsi="Montserrat" w:cstheme="minorBidi"/>
          <w:noProof/>
          <w:kern w:val="2"/>
          <w:sz w:val="24"/>
          <w:lang w:eastAsia="nl-NL"/>
          <w14:ligatures w14:val="standardContextual"/>
        </w:rPr>
      </w:pPr>
      <w:hyperlink w:anchor="_Toc239081882" w:history="1">
        <w:r w:rsidRPr="00CF3954">
          <w:rPr>
            <w:rStyle w:val="Hyperlink"/>
            <w:rFonts w:ascii="Montserrat" w:hAnsi="Montserrat"/>
            <w:noProof/>
            <w:lang w:eastAsia="nl-NL"/>
          </w:rPr>
          <w:t>Bijlage 2 Voorbeeld Alarmkaart</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20</w:t>
        </w:r>
        <w:r w:rsidRPr="00CF3954">
          <w:rPr>
            <w:rFonts w:ascii="Montserrat" w:hAnsi="Montserrat"/>
            <w:noProof/>
            <w:webHidden/>
          </w:rPr>
          <w:fldChar w:fldCharType="end"/>
        </w:r>
      </w:hyperlink>
    </w:p>
    <w:p w14:paraId="41E308F4" w14:textId="6F3618BA" w:rsidR="00F360DF" w:rsidRPr="00CF3954" w:rsidRDefault="00F360DF">
      <w:pPr>
        <w:rPr>
          <w:rFonts w:ascii="Montserrat" w:hAnsi="Montserrat"/>
        </w:rPr>
      </w:pPr>
      <w:r w:rsidRPr="00CF3954">
        <w:rPr>
          <w:rFonts w:ascii="Montserrat" w:hAnsi="Montserrat"/>
        </w:rPr>
        <w:fldChar w:fldCharType="end"/>
      </w:r>
    </w:p>
    <w:p w14:paraId="3DDB4538" w14:textId="77777777" w:rsidR="00F360DF" w:rsidRPr="00CF3954" w:rsidRDefault="00F360DF" w:rsidP="009D3838">
      <w:pPr>
        <w:pStyle w:val="Kop1"/>
        <w:rPr>
          <w:rFonts w:ascii="Montserrat" w:hAnsi="Montserrat"/>
        </w:rPr>
      </w:pPr>
      <w:bookmarkStart w:id="14" w:name="_Toc239081838"/>
      <w:r w:rsidRPr="00CF3954">
        <w:rPr>
          <w:rFonts w:ascii="Montserrat" w:hAnsi="Montserrat"/>
        </w:rPr>
        <w:lastRenderedPageBreak/>
        <w:t>Inleiding</w:t>
      </w:r>
      <w:bookmarkEnd w:id="14"/>
    </w:p>
    <w:p w14:paraId="1FFB4140" w14:textId="77777777" w:rsidR="00F360DF" w:rsidRPr="00CF3954" w:rsidRDefault="00F360DF" w:rsidP="00F360DF">
      <w:pPr>
        <w:pStyle w:val="Kop2"/>
        <w:rPr>
          <w:rFonts w:ascii="Montserrat" w:hAnsi="Montserrat"/>
        </w:rPr>
      </w:pPr>
      <w:bookmarkStart w:id="15" w:name="_Toc260144940"/>
      <w:bookmarkStart w:id="16" w:name="_Toc267562038"/>
      <w:bookmarkStart w:id="17" w:name="_Toc267565411"/>
      <w:bookmarkStart w:id="18" w:name="_Toc267565472"/>
      <w:bookmarkStart w:id="19" w:name="_Toc239081839"/>
      <w:bookmarkStart w:id="20" w:name="_Toc488813094"/>
      <w:bookmarkStart w:id="21" w:name="_Toc489089433"/>
      <w:bookmarkStart w:id="22" w:name="_Toc489089481"/>
      <w:bookmarkStart w:id="23" w:name="_Toc489089989"/>
      <w:bookmarkStart w:id="24" w:name="_Toc489147536"/>
      <w:bookmarkStart w:id="25" w:name="_Toc498160203"/>
      <w:bookmarkStart w:id="26" w:name="_Toc498754842"/>
      <w:r w:rsidRPr="00CF3954">
        <w:rPr>
          <w:rFonts w:ascii="Montserrat" w:hAnsi="Montserrat"/>
        </w:rPr>
        <w:t>Doel in inhoud van het V&amp;G-plan</w:t>
      </w:r>
      <w:bookmarkEnd w:id="15"/>
      <w:bookmarkEnd w:id="16"/>
      <w:bookmarkEnd w:id="17"/>
      <w:bookmarkEnd w:id="18"/>
      <w:bookmarkEnd w:id="19"/>
    </w:p>
    <w:bookmarkEnd w:id="20"/>
    <w:bookmarkEnd w:id="21"/>
    <w:bookmarkEnd w:id="22"/>
    <w:bookmarkEnd w:id="23"/>
    <w:bookmarkEnd w:id="24"/>
    <w:bookmarkEnd w:id="25"/>
    <w:bookmarkEnd w:id="26"/>
    <w:p w14:paraId="0502E7CE" w14:textId="77777777" w:rsidR="00F360DF" w:rsidRPr="00CF3954" w:rsidRDefault="00F360DF" w:rsidP="00F360DF">
      <w:pPr>
        <w:rPr>
          <w:rFonts w:ascii="Montserrat" w:hAnsi="Montserrat"/>
        </w:rPr>
      </w:pPr>
      <w:r w:rsidRPr="00CF3954">
        <w:rPr>
          <w:rFonts w:ascii="Montserrat" w:hAnsi="Montserrat"/>
        </w:rP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Pr="00CF3954" w:rsidRDefault="00F360DF" w:rsidP="00F360DF">
      <w:pPr>
        <w:rPr>
          <w:rFonts w:ascii="Montserrat" w:hAnsi="Montserrat"/>
        </w:rPr>
      </w:pPr>
    </w:p>
    <w:p w14:paraId="5E3D39CD" w14:textId="77777777" w:rsidR="00F360DF" w:rsidRPr="00CF3954" w:rsidRDefault="00F360DF" w:rsidP="00F360DF">
      <w:pPr>
        <w:pStyle w:val="Kop2"/>
        <w:rPr>
          <w:rFonts w:ascii="Montserrat" w:hAnsi="Montserrat"/>
        </w:rPr>
      </w:pPr>
      <w:bookmarkStart w:id="27" w:name="_Toc267562039"/>
      <w:bookmarkStart w:id="28" w:name="_Toc267565412"/>
      <w:bookmarkStart w:id="29" w:name="_Toc267565473"/>
      <w:bookmarkStart w:id="30" w:name="_Toc239081840"/>
      <w:r w:rsidRPr="00CF3954">
        <w:rPr>
          <w:rFonts w:ascii="Montserrat" w:hAnsi="Montserrat"/>
        </w:rPr>
        <w:t>Wettelijk kader</w:t>
      </w:r>
      <w:bookmarkEnd w:id="27"/>
      <w:bookmarkEnd w:id="28"/>
      <w:bookmarkEnd w:id="29"/>
      <w:bookmarkEnd w:id="30"/>
    </w:p>
    <w:p w14:paraId="6DDF626F" w14:textId="77777777" w:rsidR="00F360DF" w:rsidRPr="00CF3954" w:rsidRDefault="00F360DF" w:rsidP="00F360DF">
      <w:pPr>
        <w:rPr>
          <w:rFonts w:ascii="Montserrat" w:hAnsi="Montserrat"/>
          <w:color w:val="000000"/>
        </w:rPr>
      </w:pPr>
      <w:r w:rsidRPr="00CF3954">
        <w:rPr>
          <w:rFonts w:ascii="Montserrat" w:hAnsi="Montserrat"/>
        </w:rP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sidRPr="00CF3954">
        <w:rPr>
          <w:rFonts w:ascii="Montserrat" w:hAnsi="Montserrat"/>
          <w:color w:val="000000"/>
        </w:rPr>
        <w:t>Wanneer welke verplichtingen van toepassing zijn is aangegeven in onderstaande tabel.</w:t>
      </w:r>
    </w:p>
    <w:p w14:paraId="2DD02AEB" w14:textId="77777777" w:rsidR="00F360DF" w:rsidRPr="00CF3954" w:rsidRDefault="00F360DF" w:rsidP="00F360DF">
      <w:pPr>
        <w:rPr>
          <w:rFonts w:ascii="Montserrat" w:hAnsi="Montserrat"/>
          <w:color w:val="000000"/>
        </w:rPr>
      </w:pPr>
    </w:p>
    <w:p w14:paraId="260B571C" w14:textId="77777777" w:rsidR="00F360DF" w:rsidRPr="00CF3954" w:rsidRDefault="00F360DF" w:rsidP="00F360DF">
      <w:pPr>
        <w:rPr>
          <w:rFonts w:ascii="Montserrat" w:hAnsi="Montserrat"/>
          <w:i/>
          <w:iCs/>
        </w:rPr>
      </w:pPr>
      <w:r w:rsidRPr="00CF3954">
        <w:rPr>
          <w:rFonts w:ascii="Montserrat" w:hAnsi="Montserrat"/>
          <w:i/>
          <w:iCs/>
        </w:rPr>
        <w:t xml:space="preserve">Verplichtingen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rsidRPr="00CF3954" w14:paraId="2FC5A22D" w14:textId="77777777" w:rsidTr="00A55B3D">
        <w:tc>
          <w:tcPr>
            <w:tcW w:w="2977" w:type="dxa"/>
          </w:tcPr>
          <w:p w14:paraId="1C198991" w14:textId="77777777" w:rsidR="00F360DF" w:rsidRPr="00CF3954" w:rsidRDefault="00F360DF" w:rsidP="00A55B3D">
            <w:pPr>
              <w:tabs>
                <w:tab w:val="center" w:pos="1060"/>
              </w:tabs>
              <w:suppressAutoHyphens/>
              <w:spacing w:before="90"/>
              <w:jc w:val="center"/>
              <w:rPr>
                <w:rFonts w:ascii="Montserrat" w:hAnsi="Montserrat"/>
                <w:b/>
                <w:sz w:val="16"/>
              </w:rPr>
            </w:pPr>
            <w:r w:rsidRPr="00CF3954">
              <w:rPr>
                <w:rFonts w:ascii="Montserrat" w:hAnsi="Montserrat"/>
                <w:b/>
                <w:sz w:val="16"/>
              </w:rPr>
              <w:t>I</w:t>
            </w:r>
          </w:p>
          <w:p w14:paraId="1ABF4297" w14:textId="77777777" w:rsidR="00F360DF" w:rsidRPr="00CF3954" w:rsidRDefault="00F360DF" w:rsidP="00A55B3D">
            <w:pPr>
              <w:tabs>
                <w:tab w:val="center" w:pos="1060"/>
              </w:tabs>
              <w:suppressAutoHyphens/>
              <w:spacing w:after="54"/>
              <w:jc w:val="center"/>
              <w:rPr>
                <w:rFonts w:ascii="Montserrat" w:hAnsi="Montserrat"/>
                <w:sz w:val="16"/>
              </w:rPr>
            </w:pPr>
            <w:r w:rsidRPr="00CF3954">
              <w:rPr>
                <w:rFonts w:ascii="Montserrat" w:hAnsi="Montserrat"/>
                <w:sz w:val="16"/>
              </w:rPr>
              <w:t>(meerdere werkgevers)</w:t>
            </w:r>
          </w:p>
        </w:tc>
        <w:tc>
          <w:tcPr>
            <w:tcW w:w="2031" w:type="dxa"/>
          </w:tcPr>
          <w:p w14:paraId="366A5633"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A</w:t>
            </w:r>
          </w:p>
          <w:p w14:paraId="2879B6F9" w14:textId="77777777" w:rsidR="00F360DF" w:rsidRPr="00CF3954" w:rsidRDefault="00F360DF" w:rsidP="00A55B3D">
            <w:pPr>
              <w:tabs>
                <w:tab w:val="center" w:pos="1041"/>
              </w:tabs>
              <w:suppressAutoHyphens/>
              <w:spacing w:after="90"/>
              <w:jc w:val="center"/>
              <w:rPr>
                <w:rFonts w:ascii="Montserrat" w:hAnsi="Montserrat"/>
                <w:sz w:val="16"/>
              </w:rPr>
            </w:pPr>
            <w:r w:rsidRPr="00CF3954">
              <w:rPr>
                <w:rFonts w:ascii="Montserrat" w:hAnsi="Montserrat"/>
                <w:sz w:val="16"/>
              </w:rPr>
              <w:t xml:space="preserve">(&gt;500 mensdagen of </w:t>
            </w:r>
          </w:p>
          <w:p w14:paraId="606D3D21" w14:textId="77777777" w:rsidR="00F360DF" w:rsidRPr="00CF3954" w:rsidRDefault="00F360DF" w:rsidP="00A55B3D">
            <w:pPr>
              <w:tabs>
                <w:tab w:val="center" w:pos="1041"/>
              </w:tabs>
              <w:suppressAutoHyphens/>
              <w:spacing w:after="90"/>
              <w:jc w:val="center"/>
              <w:rPr>
                <w:rFonts w:ascii="Montserrat" w:hAnsi="Montserrat"/>
                <w:sz w:val="16"/>
              </w:rPr>
            </w:pPr>
            <w:r w:rsidRPr="00CF3954">
              <w:rPr>
                <w:rFonts w:ascii="Montserrat" w:hAnsi="Montserrat"/>
                <w:sz w:val="16"/>
              </w:rPr>
              <w:t>&gt;30 werkdagen met &gt;20 werknemers op enig moment op werk)</w:t>
            </w:r>
          </w:p>
        </w:tc>
        <w:tc>
          <w:tcPr>
            <w:tcW w:w="2032" w:type="dxa"/>
          </w:tcPr>
          <w:p w14:paraId="59CF108D"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B</w:t>
            </w:r>
          </w:p>
          <w:p w14:paraId="77BACAD5" w14:textId="77777777" w:rsidR="00F360DF" w:rsidRPr="00CF3954" w:rsidRDefault="00F360DF" w:rsidP="00A55B3D">
            <w:pPr>
              <w:tabs>
                <w:tab w:val="center" w:pos="1041"/>
              </w:tabs>
              <w:suppressAutoHyphens/>
              <w:spacing w:after="54"/>
              <w:jc w:val="center"/>
              <w:rPr>
                <w:rFonts w:ascii="Montserrat" w:hAnsi="Montserrat"/>
                <w:sz w:val="16"/>
              </w:rPr>
            </w:pPr>
            <w:r w:rsidRPr="00CF3954">
              <w:rPr>
                <w:rFonts w:ascii="Montserrat" w:hAnsi="Montserrat"/>
                <w:sz w:val="16"/>
              </w:rPr>
              <w:t>(bijzonder risico)</w:t>
            </w:r>
          </w:p>
        </w:tc>
        <w:tc>
          <w:tcPr>
            <w:tcW w:w="2032" w:type="dxa"/>
          </w:tcPr>
          <w:p w14:paraId="540456DF" w14:textId="77777777" w:rsidR="00F360DF" w:rsidRPr="00CF3954" w:rsidRDefault="00F360DF" w:rsidP="00A55B3D">
            <w:pPr>
              <w:tabs>
                <w:tab w:val="center" w:pos="1012"/>
              </w:tabs>
              <w:suppressAutoHyphens/>
              <w:spacing w:before="90"/>
              <w:jc w:val="center"/>
              <w:rPr>
                <w:rFonts w:ascii="Montserrat" w:hAnsi="Montserrat"/>
                <w:b/>
                <w:sz w:val="16"/>
              </w:rPr>
            </w:pPr>
            <w:r w:rsidRPr="00CF3954">
              <w:rPr>
                <w:rFonts w:ascii="Montserrat" w:hAnsi="Montserrat"/>
                <w:b/>
                <w:sz w:val="16"/>
              </w:rPr>
              <w:t>C</w:t>
            </w:r>
          </w:p>
          <w:p w14:paraId="45858ED7" w14:textId="77777777" w:rsidR="00F360DF" w:rsidRPr="00CF3954" w:rsidRDefault="00F360DF" w:rsidP="00A55B3D">
            <w:pPr>
              <w:tabs>
                <w:tab w:val="center" w:pos="1012"/>
              </w:tabs>
              <w:suppressAutoHyphens/>
              <w:spacing w:after="54"/>
              <w:jc w:val="center"/>
              <w:rPr>
                <w:rFonts w:ascii="Montserrat" w:hAnsi="Montserrat"/>
                <w:sz w:val="16"/>
              </w:rPr>
            </w:pPr>
            <w:r w:rsidRPr="00CF3954">
              <w:rPr>
                <w:rFonts w:ascii="Montserrat" w:hAnsi="Montserrat"/>
                <w:sz w:val="16"/>
              </w:rPr>
              <w:t>(geen A of B)</w:t>
            </w:r>
          </w:p>
        </w:tc>
      </w:tr>
      <w:tr w:rsidR="00F360DF" w:rsidRPr="00CF3954" w14:paraId="55D1721D" w14:textId="77777777" w:rsidTr="00A55B3D">
        <w:tc>
          <w:tcPr>
            <w:tcW w:w="2977" w:type="dxa"/>
          </w:tcPr>
          <w:p w14:paraId="4BEB6A8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1. Arbowet in ontwerp</w:t>
            </w:r>
          </w:p>
          <w:p w14:paraId="21633A4E"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2. Kennisgeving</w:t>
            </w:r>
          </w:p>
          <w:p w14:paraId="76C073B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3. V&amp;G-coördinatoren</w:t>
            </w:r>
          </w:p>
          <w:p w14:paraId="502401D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4. V&amp;G-plan</w:t>
            </w:r>
          </w:p>
          <w:p w14:paraId="1068086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5. Contractbepaling</w:t>
            </w:r>
          </w:p>
          <w:p w14:paraId="021702B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6. (V&amp;G-)dossier</w:t>
            </w:r>
          </w:p>
        </w:tc>
        <w:tc>
          <w:tcPr>
            <w:tcW w:w="2031" w:type="dxa"/>
          </w:tcPr>
          <w:p w14:paraId="47D072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2D71599"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0644AF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29D1BBC"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03DB6A4"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4A94860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3EE662D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76B3AC2"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57B9FE1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5559B7D"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03AC9CE"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A5C8A9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0B3CFFB9"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E2B194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16756DB2"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1FE0248"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78AA5BF8"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A9734CD"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r>
      <w:tr w:rsidR="00F360DF" w:rsidRPr="00CF3954" w14:paraId="086E8D90" w14:textId="77777777" w:rsidTr="00A55B3D">
        <w:tc>
          <w:tcPr>
            <w:tcW w:w="2977" w:type="dxa"/>
          </w:tcPr>
          <w:p w14:paraId="5F13B3FA" w14:textId="77777777" w:rsidR="00F360DF" w:rsidRPr="00CF3954" w:rsidRDefault="00F360DF" w:rsidP="00A55B3D">
            <w:pPr>
              <w:tabs>
                <w:tab w:val="center" w:pos="1060"/>
              </w:tabs>
              <w:suppressAutoHyphens/>
              <w:spacing w:before="90"/>
              <w:jc w:val="center"/>
              <w:rPr>
                <w:rFonts w:ascii="Montserrat" w:hAnsi="Montserrat"/>
                <w:b/>
                <w:sz w:val="16"/>
              </w:rPr>
            </w:pPr>
            <w:r w:rsidRPr="00CF3954">
              <w:rPr>
                <w:rFonts w:ascii="Montserrat" w:hAnsi="Montserrat"/>
                <w:b/>
                <w:sz w:val="16"/>
              </w:rPr>
              <w:t>II</w:t>
            </w:r>
          </w:p>
          <w:p w14:paraId="11EC57D0" w14:textId="77777777" w:rsidR="00F360DF" w:rsidRPr="00CF3954" w:rsidRDefault="00F360DF" w:rsidP="00A55B3D">
            <w:pPr>
              <w:tabs>
                <w:tab w:val="center" w:pos="1060"/>
              </w:tabs>
              <w:suppressAutoHyphens/>
              <w:spacing w:after="54"/>
              <w:jc w:val="center"/>
              <w:rPr>
                <w:rFonts w:ascii="Montserrat" w:hAnsi="Montserrat"/>
                <w:sz w:val="16"/>
              </w:rPr>
            </w:pPr>
            <w:r w:rsidRPr="00CF3954">
              <w:rPr>
                <w:rFonts w:ascii="Montserrat" w:hAnsi="Montserrat"/>
                <w:sz w:val="16"/>
              </w:rPr>
              <w:t>(één werkgever)</w:t>
            </w:r>
          </w:p>
        </w:tc>
        <w:tc>
          <w:tcPr>
            <w:tcW w:w="2031" w:type="dxa"/>
          </w:tcPr>
          <w:p w14:paraId="32F17FCF"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A</w:t>
            </w:r>
          </w:p>
        </w:tc>
        <w:tc>
          <w:tcPr>
            <w:tcW w:w="2032" w:type="dxa"/>
          </w:tcPr>
          <w:p w14:paraId="75C0F958"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B</w:t>
            </w:r>
          </w:p>
        </w:tc>
        <w:tc>
          <w:tcPr>
            <w:tcW w:w="2032" w:type="dxa"/>
          </w:tcPr>
          <w:p w14:paraId="072A9A4F" w14:textId="77777777" w:rsidR="00F360DF" w:rsidRPr="00CF3954" w:rsidRDefault="00F360DF" w:rsidP="00A55B3D">
            <w:pPr>
              <w:tabs>
                <w:tab w:val="center" w:pos="1012"/>
              </w:tabs>
              <w:suppressAutoHyphens/>
              <w:spacing w:before="90"/>
              <w:jc w:val="center"/>
              <w:rPr>
                <w:rFonts w:ascii="Montserrat" w:hAnsi="Montserrat"/>
                <w:b/>
                <w:sz w:val="16"/>
              </w:rPr>
            </w:pPr>
            <w:r w:rsidRPr="00CF3954">
              <w:rPr>
                <w:rFonts w:ascii="Montserrat" w:hAnsi="Montserrat"/>
                <w:b/>
                <w:sz w:val="16"/>
              </w:rPr>
              <w:t>C</w:t>
            </w:r>
          </w:p>
        </w:tc>
      </w:tr>
      <w:tr w:rsidR="00F360DF" w:rsidRPr="00CF3954" w14:paraId="05B2017F" w14:textId="77777777" w:rsidTr="00A55B3D">
        <w:tc>
          <w:tcPr>
            <w:tcW w:w="2977" w:type="dxa"/>
          </w:tcPr>
          <w:p w14:paraId="14397E05"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1. Arbowet in ontwerp</w:t>
            </w:r>
          </w:p>
          <w:p w14:paraId="7CA43BD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2. Kennisgeving</w:t>
            </w:r>
          </w:p>
          <w:p w14:paraId="43987F85"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3. V&amp;G-coördinatoren</w:t>
            </w:r>
          </w:p>
          <w:p w14:paraId="4C60F80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4. V&amp;G-plan</w:t>
            </w:r>
          </w:p>
          <w:p w14:paraId="3F1898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5. Contractbepaling</w:t>
            </w:r>
          </w:p>
          <w:p w14:paraId="2DB0DC7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6. (V&amp;G-)dossier</w:t>
            </w:r>
          </w:p>
        </w:tc>
        <w:tc>
          <w:tcPr>
            <w:tcW w:w="2031" w:type="dxa"/>
          </w:tcPr>
          <w:p w14:paraId="7506F641"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72215D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61ABFD04"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1E16799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5F43685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8071E0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0417205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0640C63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7E00AAD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tc>
        <w:tc>
          <w:tcPr>
            <w:tcW w:w="2032" w:type="dxa"/>
          </w:tcPr>
          <w:p w14:paraId="7AA777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r>
    </w:tbl>
    <w:p w14:paraId="18F0129F" w14:textId="77777777" w:rsidR="000E7744" w:rsidRPr="00CF3954" w:rsidRDefault="000E7744" w:rsidP="000E7744">
      <w:pPr>
        <w:rPr>
          <w:rFonts w:ascii="Montserrat" w:hAnsi="Montserrat"/>
        </w:rPr>
      </w:pPr>
    </w:p>
    <w:p w14:paraId="4D071B0D" w14:textId="77777777" w:rsidR="00F360DF" w:rsidRPr="00CF3954" w:rsidRDefault="00F360DF" w:rsidP="000E7744">
      <w:pPr>
        <w:pStyle w:val="Kop3"/>
        <w:rPr>
          <w:rFonts w:ascii="Montserrat" w:hAnsi="Montserrat"/>
        </w:rPr>
      </w:pPr>
      <w:bookmarkStart w:id="31" w:name="_Toc239081841"/>
      <w:r w:rsidRPr="00CF3954">
        <w:rPr>
          <w:rFonts w:ascii="Montserrat" w:hAnsi="Montserrat"/>
        </w:rPr>
        <w:t>Arbowet in ontwerp</w:t>
      </w:r>
      <w:bookmarkEnd w:id="31"/>
    </w:p>
    <w:p w14:paraId="24A5B1E4" w14:textId="77777777" w:rsidR="00F360DF" w:rsidRPr="00CF3954" w:rsidRDefault="00F360DF" w:rsidP="00F360DF">
      <w:pPr>
        <w:rPr>
          <w:rFonts w:ascii="Montserrat" w:hAnsi="Montserrat"/>
        </w:rPr>
      </w:pPr>
      <w:r w:rsidRPr="00CF3954">
        <w:rPr>
          <w:rFonts w:ascii="Montserrat" w:hAnsi="Montserrat"/>
        </w:rP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Pr="00CF3954" w:rsidRDefault="000E7744" w:rsidP="00F360DF">
      <w:pPr>
        <w:rPr>
          <w:rFonts w:ascii="Montserrat" w:hAnsi="Montserrat"/>
        </w:rPr>
      </w:pPr>
    </w:p>
    <w:p w14:paraId="1E1C445B" w14:textId="77777777" w:rsidR="00F360DF" w:rsidRPr="00CF3954" w:rsidRDefault="00F360DF" w:rsidP="000E7744">
      <w:pPr>
        <w:pStyle w:val="Kop3"/>
        <w:rPr>
          <w:rFonts w:ascii="Montserrat" w:hAnsi="Montserrat"/>
        </w:rPr>
      </w:pPr>
      <w:bookmarkStart w:id="32" w:name="_Toc239081842"/>
      <w:r w:rsidRPr="00CF3954">
        <w:rPr>
          <w:rFonts w:ascii="Montserrat" w:hAnsi="Montserrat"/>
        </w:rPr>
        <w:lastRenderedPageBreak/>
        <w:t>Kennisgeving</w:t>
      </w:r>
      <w:bookmarkEnd w:id="32"/>
    </w:p>
    <w:p w14:paraId="3D7721D6" w14:textId="77777777" w:rsidR="00F360DF" w:rsidRPr="00CF3954" w:rsidRDefault="00F360DF" w:rsidP="00F360DF">
      <w:pPr>
        <w:rPr>
          <w:rFonts w:ascii="Montserrat" w:hAnsi="Montserrat"/>
        </w:rPr>
      </w:pPr>
      <w:r w:rsidRPr="00CF3954">
        <w:rPr>
          <w:rFonts w:ascii="Montserrat" w:hAnsi="Montserrat"/>
        </w:rP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6" w:history="1">
        <w:r w:rsidR="00C57884" w:rsidRPr="00CF3954">
          <w:rPr>
            <w:rStyle w:val="Hyperlink"/>
            <w:rFonts w:ascii="Montserrat" w:hAnsi="Montserrat"/>
          </w:rPr>
          <w:t>https://www.nlarbeidsinspectie.nl/</w:t>
        </w:r>
      </w:hyperlink>
      <w:r w:rsidR="00C57884" w:rsidRPr="00CF3954">
        <w:rPr>
          <w:rFonts w:ascii="Montserrat" w:hAnsi="Montserrat"/>
        </w:rPr>
        <w:t xml:space="preserve">. </w:t>
      </w:r>
      <w:r w:rsidRPr="00CF3954">
        <w:rPr>
          <w:rFonts w:ascii="Montserrat" w:hAnsi="Montserrat"/>
        </w:rPr>
        <w:t xml:space="preserve">De aannemer zorgt ervoor dat de kennisgeving zichtbaar wordt aangebracht op de bouwplaats. </w:t>
      </w:r>
    </w:p>
    <w:p w14:paraId="23642A8D" w14:textId="77777777" w:rsidR="003D162D" w:rsidRPr="00CF3954" w:rsidRDefault="003D162D" w:rsidP="00F360DF">
      <w:pPr>
        <w:rPr>
          <w:rFonts w:ascii="Montserrat" w:hAnsi="Montserrat"/>
        </w:rPr>
      </w:pPr>
    </w:p>
    <w:p w14:paraId="18AEE358" w14:textId="7D9384E0" w:rsidR="003D162D" w:rsidRPr="00CF3954" w:rsidRDefault="003D162D" w:rsidP="00F360DF">
      <w:pPr>
        <w:rPr>
          <w:rFonts w:ascii="Montserrat" w:hAnsi="Montserrat"/>
        </w:rPr>
      </w:pPr>
      <w:r w:rsidRPr="00CF3954">
        <w:rPr>
          <w:rFonts w:ascii="Montserrat" w:hAnsi="Montserrat"/>
        </w:rPr>
        <w:t>Voor de werkzaamheden waarvoor dit V&amp;G-plan is opgesteld is de kennisgeving niet nodig.</w:t>
      </w:r>
    </w:p>
    <w:p w14:paraId="2EC6AB61" w14:textId="77777777" w:rsidR="00F360DF" w:rsidRPr="00CF3954" w:rsidRDefault="00F360DF" w:rsidP="00F360DF">
      <w:pPr>
        <w:rPr>
          <w:rFonts w:ascii="Montserrat" w:hAnsi="Montserrat"/>
        </w:rPr>
      </w:pPr>
    </w:p>
    <w:p w14:paraId="16A9799D" w14:textId="77777777" w:rsidR="00F360DF" w:rsidRPr="00CF3954" w:rsidRDefault="00F360DF" w:rsidP="000E7744">
      <w:pPr>
        <w:pStyle w:val="Kop3"/>
        <w:rPr>
          <w:rFonts w:ascii="Montserrat" w:hAnsi="Montserrat"/>
        </w:rPr>
      </w:pPr>
      <w:bookmarkStart w:id="33" w:name="_Toc239081843"/>
      <w:r w:rsidRPr="00CF3954">
        <w:rPr>
          <w:rFonts w:ascii="Montserrat" w:hAnsi="Montserrat"/>
        </w:rPr>
        <w:t>V&amp;G-coördinatoren</w:t>
      </w:r>
      <w:bookmarkEnd w:id="33"/>
    </w:p>
    <w:p w14:paraId="7EAB398C" w14:textId="77777777" w:rsidR="00F360DF" w:rsidRPr="00CF3954" w:rsidRDefault="00F360DF" w:rsidP="00F360DF">
      <w:pPr>
        <w:rPr>
          <w:rFonts w:ascii="Montserrat" w:hAnsi="Montserrat"/>
        </w:rPr>
      </w:pPr>
      <w:r w:rsidRPr="00CF3954">
        <w:rPr>
          <w:rFonts w:ascii="Montserrat" w:hAnsi="Montserrat"/>
        </w:rP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Pr="00CF3954" w:rsidRDefault="00F360DF" w:rsidP="00F360DF">
      <w:pPr>
        <w:rPr>
          <w:rFonts w:ascii="Montserrat" w:hAnsi="Montserrat"/>
          <w:b/>
        </w:rPr>
      </w:pPr>
    </w:p>
    <w:p w14:paraId="5C448917" w14:textId="77777777" w:rsidR="00F360DF" w:rsidRPr="00CF3954" w:rsidRDefault="00F360DF" w:rsidP="000E7744">
      <w:pPr>
        <w:pStyle w:val="Kop3"/>
        <w:rPr>
          <w:rFonts w:ascii="Montserrat" w:hAnsi="Montserrat"/>
        </w:rPr>
      </w:pPr>
      <w:bookmarkStart w:id="34" w:name="_Toc239081844"/>
      <w:r w:rsidRPr="00CF3954">
        <w:rPr>
          <w:rFonts w:ascii="Montserrat" w:hAnsi="Montserrat"/>
        </w:rPr>
        <w:t>V&amp;G-plan</w:t>
      </w:r>
      <w:bookmarkEnd w:id="34"/>
    </w:p>
    <w:p w14:paraId="4C4C2ABF" w14:textId="77777777" w:rsidR="00F360DF" w:rsidRPr="00CF3954" w:rsidRDefault="00F360DF" w:rsidP="00F360DF">
      <w:pPr>
        <w:rPr>
          <w:rFonts w:ascii="Montserrat" w:hAnsi="Montserrat"/>
        </w:rPr>
      </w:pPr>
      <w:r w:rsidRPr="00CF3954">
        <w:rPr>
          <w:rFonts w:ascii="Montserrat" w:hAnsi="Montserrat"/>
        </w:rP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Pr="00CF3954" w:rsidRDefault="00F360DF" w:rsidP="00F360DF">
      <w:pPr>
        <w:rPr>
          <w:rFonts w:ascii="Montserrat" w:hAnsi="Montserr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rsidRPr="00CF3954" w14:paraId="5E0BCBBA" w14:textId="77777777" w:rsidTr="00A55B3D">
        <w:tc>
          <w:tcPr>
            <w:tcW w:w="9211" w:type="dxa"/>
          </w:tcPr>
          <w:p w14:paraId="185903DA" w14:textId="77777777" w:rsidR="00F360DF" w:rsidRPr="00CF3954" w:rsidRDefault="00F360DF" w:rsidP="00A55B3D">
            <w:pPr>
              <w:rPr>
                <w:rFonts w:ascii="Montserrat" w:hAnsi="Montserrat"/>
              </w:rPr>
            </w:pPr>
            <w:r w:rsidRPr="00CF3954">
              <w:rPr>
                <w:rFonts w:ascii="Montserrat" w:hAnsi="Montserrat"/>
              </w:rPr>
              <w:t xml:space="preserve">NIET-VOLLEDIGE LIJST VAN WERKEN DIE VOOR DE VEILIGHEID EN DE GEZONDHEID VAN DE WERKNEMERS BIJZONDERE GEVAREN MEEBRENGEN </w:t>
            </w:r>
          </w:p>
          <w:p w14:paraId="29F576B9"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Werken die de werknemers aan gevaren van bedelving, vastraken of vallen blootstellen, welke gevaren bijzonder groot zijn door de aard van de werkzaamheden of van de gebruikte </w:t>
            </w:r>
            <w:proofErr w:type="spellStart"/>
            <w:r w:rsidRPr="00CF3954">
              <w:rPr>
                <w:rFonts w:ascii="Montserrat" w:hAnsi="Montserrat"/>
              </w:rPr>
              <w:t>procédés</w:t>
            </w:r>
            <w:proofErr w:type="spellEnd"/>
            <w:r w:rsidRPr="00CF3954">
              <w:rPr>
                <w:rFonts w:ascii="Montserrat" w:hAnsi="Montserrat"/>
              </w:rPr>
              <w:t xml:space="preserve"> of door de omgeving van de arbeidsplaats of de werken. </w:t>
            </w:r>
          </w:p>
          <w:p w14:paraId="48D85758"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Elk werk met ioniserende stralingen waarvoor de aanwijzing is vereist van gecontroleerde of bewaakte zones als omschreven in artikel 20 van Richtlijn 80/836/Euratom. </w:t>
            </w:r>
          </w:p>
          <w:p w14:paraId="26D74ACD"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in de nabijheid van hoogspanningskabels. </w:t>
            </w:r>
          </w:p>
          <w:p w14:paraId="2C5D5B4A"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die de werknemers blootstellen aan verdrinkingsgevaar. </w:t>
            </w:r>
          </w:p>
          <w:p w14:paraId="1483DDEF"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Graven van putten, ondergrondse werken en tunnelwerken. </w:t>
            </w:r>
          </w:p>
          <w:p w14:paraId="21E5C835"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met duikuitrusting. </w:t>
            </w:r>
          </w:p>
          <w:p w14:paraId="073E5D71"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onder overdruk. </w:t>
            </w:r>
          </w:p>
          <w:p w14:paraId="7E9376C3"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waarbij springstoffen worden gebruikt. </w:t>
            </w:r>
          </w:p>
          <w:p w14:paraId="7A401850"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in verband met de montage of demontage van zware geprefabriceerde elementen. </w:t>
            </w:r>
          </w:p>
          <w:p w14:paraId="07F1B079" w14:textId="77777777" w:rsidR="00F360DF" w:rsidRPr="00CF3954" w:rsidRDefault="00F360DF" w:rsidP="00A55B3D">
            <w:pPr>
              <w:rPr>
                <w:rFonts w:ascii="Montserrat" w:hAnsi="Montserrat"/>
              </w:rPr>
            </w:pPr>
          </w:p>
        </w:tc>
      </w:tr>
    </w:tbl>
    <w:p w14:paraId="05937A23" w14:textId="77777777" w:rsidR="00F360DF" w:rsidRPr="00CF3954" w:rsidRDefault="00F360DF" w:rsidP="00F360DF">
      <w:pPr>
        <w:rPr>
          <w:rFonts w:ascii="Montserrat" w:hAnsi="Montserrat"/>
        </w:rPr>
      </w:pPr>
    </w:p>
    <w:p w14:paraId="05C142D9" w14:textId="77777777" w:rsidR="00F360DF" w:rsidRPr="00CF3954" w:rsidRDefault="00F360DF" w:rsidP="00F360DF">
      <w:pPr>
        <w:rPr>
          <w:rFonts w:ascii="Montserrat" w:hAnsi="Montserrat"/>
        </w:rPr>
      </w:pPr>
      <w:r w:rsidRPr="00CF3954">
        <w:rPr>
          <w:rFonts w:ascii="Montserrat" w:hAnsi="Montserrat"/>
        </w:rP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Pr="00CF3954" w:rsidRDefault="00F360DF" w:rsidP="00F360DF">
      <w:pPr>
        <w:rPr>
          <w:rFonts w:ascii="Montserrat" w:hAnsi="Montserrat"/>
        </w:rPr>
      </w:pPr>
    </w:p>
    <w:p w14:paraId="1E86D251" w14:textId="77777777" w:rsidR="00F360DF" w:rsidRPr="00CF3954" w:rsidRDefault="00F360DF" w:rsidP="000E7744">
      <w:pPr>
        <w:pStyle w:val="Kop3"/>
        <w:rPr>
          <w:rFonts w:ascii="Montserrat" w:hAnsi="Montserrat"/>
        </w:rPr>
      </w:pPr>
      <w:bookmarkStart w:id="35" w:name="_Toc239081845"/>
      <w:r w:rsidRPr="00CF3954">
        <w:rPr>
          <w:rFonts w:ascii="Montserrat" w:hAnsi="Montserrat"/>
        </w:rPr>
        <w:lastRenderedPageBreak/>
        <w:t>Contractbepalingen</w:t>
      </w:r>
      <w:bookmarkEnd w:id="35"/>
    </w:p>
    <w:p w14:paraId="353F34E9" w14:textId="77777777" w:rsidR="00F360DF" w:rsidRPr="00CF3954" w:rsidRDefault="00F360DF" w:rsidP="00F360DF">
      <w:pPr>
        <w:rPr>
          <w:rFonts w:ascii="Montserrat" w:hAnsi="Montserrat"/>
        </w:rPr>
      </w:pPr>
      <w:r w:rsidRPr="00CF3954">
        <w:rPr>
          <w:rFonts w:ascii="Montserrat" w:hAnsi="Montserrat"/>
        </w:rPr>
        <w:t xml:space="preserve">De opdrachtgever is verplicht (indien van toepassing) in zijn contract met de aannemer op te nemen dat de aannemer een V&amp;G-coördinator uitvoeringsfase aan moet stellen en dat de aannemer maatregelen moet nemen zodat deze zijn taken naar behoren kan en zal vervullen. </w:t>
      </w:r>
    </w:p>
    <w:p w14:paraId="54DD8D0F" w14:textId="77777777" w:rsidR="00F360DF" w:rsidRPr="00CF3954" w:rsidRDefault="00F360DF" w:rsidP="00F360DF">
      <w:pPr>
        <w:rPr>
          <w:rFonts w:ascii="Montserrat" w:hAnsi="Montserrat"/>
          <w:b/>
        </w:rPr>
      </w:pPr>
    </w:p>
    <w:p w14:paraId="52795E0D" w14:textId="77777777" w:rsidR="00F360DF" w:rsidRPr="00CF3954" w:rsidRDefault="00F360DF" w:rsidP="000E7744">
      <w:pPr>
        <w:pStyle w:val="Kop3"/>
        <w:rPr>
          <w:rFonts w:ascii="Montserrat" w:hAnsi="Montserrat"/>
        </w:rPr>
      </w:pPr>
      <w:bookmarkStart w:id="36" w:name="_Toc239081846"/>
      <w:r w:rsidRPr="00CF3954">
        <w:rPr>
          <w:rFonts w:ascii="Montserrat" w:hAnsi="Montserrat"/>
        </w:rPr>
        <w:t>V&amp;G-dossier</w:t>
      </w:r>
      <w:bookmarkEnd w:id="36"/>
    </w:p>
    <w:p w14:paraId="1519FE41" w14:textId="77777777" w:rsidR="00F360DF" w:rsidRPr="00CF3954" w:rsidRDefault="00F360DF" w:rsidP="00F360DF">
      <w:pPr>
        <w:rPr>
          <w:rFonts w:ascii="Montserrat" w:hAnsi="Montserrat"/>
        </w:rPr>
      </w:pPr>
      <w:r w:rsidRPr="00CF3954">
        <w:rPr>
          <w:rFonts w:ascii="Montserrat" w:hAnsi="Montserrat"/>
        </w:rP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Pr="00CF3954" w:rsidRDefault="00D40D81" w:rsidP="00F360DF">
      <w:pPr>
        <w:rPr>
          <w:rFonts w:ascii="Montserrat" w:hAnsi="Montserrat"/>
        </w:rPr>
      </w:pPr>
    </w:p>
    <w:p w14:paraId="6F1E83D2" w14:textId="77777777" w:rsidR="00F360DF" w:rsidRPr="00CF3954" w:rsidRDefault="00F360DF" w:rsidP="00F360DF">
      <w:pPr>
        <w:rPr>
          <w:rFonts w:ascii="Montserrat" w:hAnsi="Montserrat"/>
        </w:rPr>
      </w:pPr>
    </w:p>
    <w:p w14:paraId="00B409BA" w14:textId="77777777" w:rsidR="009D3838" w:rsidRPr="00CF3954" w:rsidRDefault="009D3838" w:rsidP="009D3838">
      <w:pPr>
        <w:pStyle w:val="Kop1"/>
        <w:rPr>
          <w:rFonts w:ascii="Montserrat" w:hAnsi="Montserrat"/>
        </w:rPr>
      </w:pPr>
      <w:bookmarkStart w:id="37" w:name="_Toc239081847"/>
      <w:r w:rsidRPr="00CF3954">
        <w:rPr>
          <w:rFonts w:ascii="Montserrat" w:hAnsi="Montserrat"/>
        </w:rPr>
        <w:lastRenderedPageBreak/>
        <w:t>Projectgegevens</w:t>
      </w:r>
      <w:bookmarkEnd w:id="37"/>
    </w:p>
    <w:p w14:paraId="15E5D08E" w14:textId="77777777" w:rsidR="009D3838" w:rsidRPr="00CF3954" w:rsidRDefault="00CF7BF4" w:rsidP="009D3838">
      <w:pPr>
        <w:pStyle w:val="Kop2"/>
        <w:rPr>
          <w:rFonts w:ascii="Montserrat" w:hAnsi="Montserrat"/>
        </w:rPr>
      </w:pPr>
      <w:bookmarkStart w:id="38" w:name="_Toc239081848"/>
      <w:r w:rsidRPr="00CF3954">
        <w:rPr>
          <w:rFonts w:ascii="Montserrat" w:hAnsi="Montserrat"/>
        </w:rPr>
        <w:t>Beschrijving van het werk</w:t>
      </w:r>
      <w:bookmarkEnd w:id="38"/>
    </w:p>
    <w:p w14:paraId="2C7EA2F7" w14:textId="77777777" w:rsidR="009D3838" w:rsidRPr="00CF3954" w:rsidRDefault="009D3838" w:rsidP="009D3838">
      <w:pPr>
        <w:rPr>
          <w:rFonts w:ascii="Montserrat" w:hAnsi="Montserrat"/>
        </w:rPr>
      </w:pPr>
    </w:p>
    <w:p w14:paraId="113EB8BC" w14:textId="3620076A" w:rsidR="009D3838" w:rsidRPr="00CF3954" w:rsidRDefault="009D3838" w:rsidP="009D3838">
      <w:pPr>
        <w:spacing w:line="220" w:lineRule="exact"/>
        <w:rPr>
          <w:rFonts w:ascii="Montserrat" w:hAnsi="Montserrat" w:cs="Arial"/>
          <w:szCs w:val="18"/>
        </w:rPr>
      </w:pPr>
      <w:r w:rsidRPr="00CF3954">
        <w:rPr>
          <w:rFonts w:ascii="Montserrat" w:hAnsi="Montserrat" w:cs="Arial"/>
          <w:szCs w:val="18"/>
        </w:rPr>
        <w:t xml:space="preserve">Dit V&amp;G-plan betreft </w:t>
      </w:r>
      <w:r w:rsidR="001263CE">
        <w:rPr>
          <w:rFonts w:ascii="Montserrat" w:hAnsi="Montserrat"/>
          <w:szCs w:val="18"/>
        </w:rPr>
        <w:t>maaiwerkzaamheden</w:t>
      </w:r>
      <w:r w:rsidR="003D162D" w:rsidRPr="00CF3954">
        <w:rPr>
          <w:rFonts w:ascii="Montserrat" w:hAnsi="Montserrat"/>
          <w:szCs w:val="18"/>
        </w:rPr>
        <w:t xml:space="preserve"> in de Gemee</w:t>
      </w:r>
      <w:r w:rsidR="00B94122" w:rsidRPr="00CF3954">
        <w:rPr>
          <w:rFonts w:ascii="Montserrat" w:hAnsi="Montserrat"/>
          <w:szCs w:val="18"/>
        </w:rPr>
        <w:t xml:space="preserve">nte </w:t>
      </w:r>
      <w:r w:rsidR="00E40BC2">
        <w:rPr>
          <w:rFonts w:ascii="Montserrat" w:hAnsi="Montserrat"/>
          <w:szCs w:val="18"/>
        </w:rPr>
        <w:t>Haarlemmermeer gebied 4</w:t>
      </w:r>
      <w:r w:rsidR="003C0AE6" w:rsidRPr="00CF3954">
        <w:rPr>
          <w:rFonts w:ascii="Montserrat" w:hAnsi="Montserrat"/>
          <w:szCs w:val="18"/>
        </w:rPr>
        <w:t xml:space="preserve"> </w:t>
      </w:r>
      <w:r w:rsidRPr="00CF3954">
        <w:rPr>
          <w:rFonts w:ascii="Montserrat" w:hAnsi="Montserrat"/>
          <w:szCs w:val="18"/>
        </w:rPr>
        <w:t>en</w:t>
      </w:r>
      <w:r w:rsidRPr="00CF3954">
        <w:rPr>
          <w:rFonts w:ascii="Montserrat" w:hAnsi="Montserrat" w:cs="Arial"/>
          <w:szCs w:val="18"/>
        </w:rPr>
        <w:t xml:space="preserve"> is gebaseerd op onderstaande </w:t>
      </w:r>
      <w:r w:rsidR="00041E67" w:rsidRPr="00CF3954">
        <w:rPr>
          <w:rFonts w:ascii="Montserrat" w:hAnsi="Montserrat" w:cs="Arial"/>
          <w:szCs w:val="18"/>
        </w:rPr>
        <w:t xml:space="preserve">documenten / </w:t>
      </w:r>
      <w:r w:rsidRPr="00CF3954">
        <w:rPr>
          <w:rFonts w:ascii="Montserrat" w:hAnsi="Montserrat" w:cs="Arial"/>
          <w:szCs w:val="18"/>
        </w:rPr>
        <w:t>schetsen / tekeningen van de versie:</w:t>
      </w:r>
    </w:p>
    <w:p w14:paraId="18D05325" w14:textId="77777777" w:rsidR="00362FA6" w:rsidRPr="00CF3954" w:rsidRDefault="00362FA6" w:rsidP="009D3838">
      <w:pPr>
        <w:spacing w:line="220" w:lineRule="exact"/>
        <w:rPr>
          <w:rFonts w:ascii="Montserrat" w:hAnsi="Montserrat" w:cs="Arial"/>
          <w:szCs w:val="18"/>
        </w:rPr>
      </w:pPr>
    </w:p>
    <w:p w14:paraId="43B380BE" w14:textId="67C345B4" w:rsidR="003C0AE6" w:rsidRPr="00CF3954" w:rsidRDefault="00073A24" w:rsidP="004847C0">
      <w:pPr>
        <w:numPr>
          <w:ilvl w:val="0"/>
          <w:numId w:val="8"/>
        </w:numPr>
        <w:spacing w:line="220" w:lineRule="exact"/>
        <w:ind w:left="284" w:hanging="284"/>
        <w:contextualSpacing/>
        <w:rPr>
          <w:rFonts w:ascii="Montserrat" w:hAnsi="Montserrat"/>
          <w:sz w:val="20"/>
          <w:szCs w:val="18"/>
          <w:lang w:eastAsia="en-US"/>
        </w:rPr>
      </w:pPr>
      <w:r w:rsidRPr="00CF3954">
        <w:rPr>
          <w:rFonts w:ascii="Montserrat" w:hAnsi="Montserrat"/>
          <w:szCs w:val="18"/>
          <w:lang w:eastAsia="en-US"/>
        </w:rPr>
        <w:t>Bestek</w:t>
      </w:r>
      <w:r w:rsidR="000677BC" w:rsidRPr="00CF3954">
        <w:rPr>
          <w:rFonts w:ascii="Montserrat" w:hAnsi="Montserrat"/>
          <w:szCs w:val="18"/>
          <w:lang w:eastAsia="en-US"/>
        </w:rPr>
        <w:t xml:space="preserve">: </w:t>
      </w:r>
      <w:r w:rsidR="00B94122" w:rsidRPr="00CF3954">
        <w:rPr>
          <w:rFonts w:ascii="Montserrat" w:hAnsi="Montserrat"/>
          <w:szCs w:val="18"/>
          <w:lang w:eastAsia="en-US"/>
        </w:rPr>
        <w:t>P2</w:t>
      </w:r>
      <w:r w:rsidR="001263CE">
        <w:rPr>
          <w:rFonts w:ascii="Montserrat" w:hAnsi="Montserrat"/>
          <w:szCs w:val="18"/>
          <w:lang w:eastAsia="en-US"/>
        </w:rPr>
        <w:t>60674</w:t>
      </w:r>
      <w:r w:rsidR="00B94122" w:rsidRPr="00CF3954">
        <w:rPr>
          <w:rFonts w:ascii="Montserrat" w:hAnsi="Montserrat"/>
          <w:szCs w:val="18"/>
          <w:lang w:eastAsia="en-US"/>
        </w:rPr>
        <w:t xml:space="preserve"> </w:t>
      </w:r>
      <w:r w:rsidR="001263CE">
        <w:rPr>
          <w:rFonts w:ascii="Montserrat" w:hAnsi="Montserrat"/>
          <w:szCs w:val="18"/>
          <w:lang w:eastAsia="en-US"/>
        </w:rPr>
        <w:t xml:space="preserve">bestek maaien </w:t>
      </w:r>
      <w:r w:rsidR="00E40BC2">
        <w:rPr>
          <w:rFonts w:ascii="Montserrat" w:hAnsi="Montserrat"/>
          <w:szCs w:val="18"/>
          <w:lang w:eastAsia="en-US"/>
        </w:rPr>
        <w:t>Haarlemmermeer gebied 4</w:t>
      </w:r>
    </w:p>
    <w:p w14:paraId="509388D5" w14:textId="77777777" w:rsidR="000677BC" w:rsidRPr="00CF3954" w:rsidRDefault="000677BC" w:rsidP="000677BC">
      <w:pPr>
        <w:spacing w:line="220" w:lineRule="exact"/>
        <w:ind w:left="284"/>
        <w:contextualSpacing/>
        <w:rPr>
          <w:rFonts w:ascii="Montserrat" w:hAnsi="Montserrat"/>
          <w:sz w:val="20"/>
          <w:szCs w:val="18"/>
          <w:lang w:eastAsia="en-US"/>
        </w:rPr>
      </w:pPr>
    </w:p>
    <w:p w14:paraId="2E41BBB5" w14:textId="02336C28" w:rsidR="009D3838" w:rsidRPr="00CF3954" w:rsidRDefault="00073A24" w:rsidP="009D3838">
      <w:pPr>
        <w:spacing w:line="220" w:lineRule="exact"/>
        <w:rPr>
          <w:rFonts w:ascii="Montserrat" w:hAnsi="Montserrat" w:cs="Arial"/>
          <w:szCs w:val="18"/>
        </w:rPr>
      </w:pPr>
      <w:r w:rsidRPr="00CF3954">
        <w:rPr>
          <w:rFonts w:ascii="Montserrat" w:hAnsi="Montserrat" w:cs="Arial"/>
          <w:szCs w:val="18"/>
        </w:rPr>
        <w:t>De werkzaamheden bestaan uit:</w:t>
      </w:r>
    </w:p>
    <w:p w14:paraId="17964260" w14:textId="78368C07" w:rsidR="004674F2" w:rsidRPr="00CF3954" w:rsidRDefault="004674F2" w:rsidP="004674F2">
      <w:pPr>
        <w:rPr>
          <w:rFonts w:ascii="Montserrat" w:hAnsi="Montserrat"/>
          <w:szCs w:val="18"/>
        </w:rPr>
      </w:pPr>
    </w:p>
    <w:p w14:paraId="5E4FC581" w14:textId="0F89B887" w:rsidR="004674F2" w:rsidRDefault="001263CE" w:rsidP="00B94122">
      <w:pPr>
        <w:pStyle w:val="Lijstalinea"/>
        <w:numPr>
          <w:ilvl w:val="0"/>
          <w:numId w:val="8"/>
        </w:numPr>
        <w:rPr>
          <w:rFonts w:ascii="Montserrat" w:hAnsi="Montserrat"/>
          <w:szCs w:val="18"/>
        </w:rPr>
      </w:pPr>
      <w:r>
        <w:rPr>
          <w:rFonts w:ascii="Montserrat" w:hAnsi="Montserrat"/>
          <w:szCs w:val="18"/>
        </w:rPr>
        <w:t>maaien gazons</w:t>
      </w:r>
    </w:p>
    <w:p w14:paraId="6534FAB8" w14:textId="6A80B1B8" w:rsidR="00B94122" w:rsidRPr="00E40BC2" w:rsidRDefault="001263CE" w:rsidP="00E40BC2">
      <w:pPr>
        <w:pStyle w:val="Lijstalinea"/>
        <w:numPr>
          <w:ilvl w:val="0"/>
          <w:numId w:val="8"/>
        </w:numPr>
        <w:rPr>
          <w:rFonts w:ascii="Montserrat" w:hAnsi="Montserrat"/>
        </w:rPr>
      </w:pPr>
      <w:r>
        <w:rPr>
          <w:rFonts w:ascii="Montserrat" w:hAnsi="Montserrat"/>
          <w:szCs w:val="18"/>
        </w:rPr>
        <w:t xml:space="preserve">maaien </w:t>
      </w:r>
      <w:r w:rsidR="00E40BC2">
        <w:rPr>
          <w:rFonts w:ascii="Montserrat" w:hAnsi="Montserrat"/>
          <w:szCs w:val="18"/>
        </w:rPr>
        <w:t>obstakels</w:t>
      </w:r>
    </w:p>
    <w:p w14:paraId="2D47F5B3" w14:textId="77777777" w:rsidR="00E40BC2" w:rsidRPr="00CF3954" w:rsidRDefault="00E40BC2" w:rsidP="00E40BC2">
      <w:pPr>
        <w:pStyle w:val="Lijstalinea"/>
        <w:rPr>
          <w:rFonts w:ascii="Montserrat" w:hAnsi="Montserrat"/>
        </w:rPr>
      </w:pPr>
    </w:p>
    <w:p w14:paraId="1CA82C42" w14:textId="7D66A0D5" w:rsidR="009D3838" w:rsidRPr="00CF3954" w:rsidRDefault="00362FA6" w:rsidP="009D3838">
      <w:pPr>
        <w:rPr>
          <w:rFonts w:ascii="Montserrat" w:hAnsi="Montserrat"/>
        </w:rPr>
      </w:pPr>
      <w:r w:rsidRPr="00CF3954">
        <w:rPr>
          <w:rFonts w:ascii="Montserrat" w:hAnsi="Montserrat"/>
        </w:rPr>
        <w:t xml:space="preserve">De werkzaamheden bevindt zich zowel in een binnenstedelijke als </w:t>
      </w:r>
      <w:proofErr w:type="spellStart"/>
      <w:r w:rsidRPr="00CF3954">
        <w:rPr>
          <w:rFonts w:ascii="Montserrat" w:hAnsi="Montserrat"/>
        </w:rPr>
        <w:t>buitenstedelijke</w:t>
      </w:r>
      <w:proofErr w:type="spellEnd"/>
      <w:r w:rsidRPr="00CF3954">
        <w:rPr>
          <w:rFonts w:ascii="Montserrat" w:hAnsi="Montserrat"/>
        </w:rPr>
        <w:t xml:space="preserve"> omgeving</w:t>
      </w:r>
    </w:p>
    <w:p w14:paraId="5DEF14A4" w14:textId="77777777" w:rsidR="003659EE" w:rsidRPr="00CF3954" w:rsidRDefault="003659EE" w:rsidP="009D3838">
      <w:pPr>
        <w:rPr>
          <w:rFonts w:ascii="Montserrat" w:hAnsi="Montserrat"/>
        </w:rPr>
      </w:pPr>
    </w:p>
    <w:p w14:paraId="54881628" w14:textId="0C115A23"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Geplande aanvangsdatum</w:t>
      </w:r>
      <w:r w:rsidRPr="00CF3954">
        <w:rPr>
          <w:rFonts w:ascii="Montserrat" w:hAnsi="Montserrat"/>
          <w:sz w:val="18"/>
          <w:szCs w:val="18"/>
        </w:rPr>
        <w:tab/>
      </w:r>
      <w:r w:rsidRPr="00CF3954">
        <w:rPr>
          <w:rFonts w:ascii="Montserrat" w:hAnsi="Montserrat"/>
          <w:sz w:val="18"/>
          <w:szCs w:val="18"/>
        </w:rPr>
        <w:tab/>
      </w:r>
      <w:r w:rsidRPr="00CF3954">
        <w:rPr>
          <w:rFonts w:ascii="Montserrat" w:hAnsi="Montserrat"/>
          <w:sz w:val="18"/>
          <w:szCs w:val="18"/>
        </w:rPr>
        <w:tab/>
        <w:t xml:space="preserve">: </w:t>
      </w:r>
      <w:r w:rsidR="00EF44D5" w:rsidRPr="00CF3954">
        <w:rPr>
          <w:rFonts w:ascii="Montserrat" w:hAnsi="Montserrat"/>
          <w:sz w:val="18"/>
          <w:szCs w:val="18"/>
        </w:rPr>
        <w:t>zie aanbestedingsleidraad</w:t>
      </w:r>
    </w:p>
    <w:p w14:paraId="03C6DF71" w14:textId="1A1C348C" w:rsidR="00362FA6" w:rsidRPr="00CF3954" w:rsidRDefault="00362FA6" w:rsidP="00EF44D5">
      <w:pPr>
        <w:pStyle w:val="Lijstalinea"/>
        <w:numPr>
          <w:ilvl w:val="0"/>
          <w:numId w:val="6"/>
        </w:numPr>
        <w:rPr>
          <w:rFonts w:ascii="Montserrat" w:hAnsi="Montserrat"/>
          <w:sz w:val="18"/>
          <w:szCs w:val="18"/>
        </w:rPr>
      </w:pPr>
      <w:r w:rsidRPr="00CF3954">
        <w:rPr>
          <w:rFonts w:ascii="Montserrat" w:hAnsi="Montserrat"/>
          <w:sz w:val="18"/>
          <w:szCs w:val="18"/>
        </w:rPr>
        <w:t>Geplande uitvoeringstijd</w:t>
      </w:r>
      <w:r w:rsidRPr="00CF3954">
        <w:rPr>
          <w:rFonts w:ascii="Montserrat" w:hAnsi="Montserrat"/>
          <w:sz w:val="18"/>
          <w:szCs w:val="18"/>
        </w:rPr>
        <w:tab/>
      </w:r>
      <w:r w:rsidRPr="00CF3954">
        <w:rPr>
          <w:rFonts w:ascii="Montserrat" w:hAnsi="Montserrat"/>
          <w:sz w:val="18"/>
          <w:szCs w:val="18"/>
        </w:rPr>
        <w:tab/>
      </w:r>
      <w:r w:rsidRPr="00CF3954">
        <w:rPr>
          <w:rFonts w:ascii="Montserrat" w:hAnsi="Montserrat"/>
          <w:sz w:val="18"/>
          <w:szCs w:val="18"/>
        </w:rPr>
        <w:tab/>
        <w:t xml:space="preserve">: </w:t>
      </w:r>
      <w:r w:rsidR="00EF44D5" w:rsidRPr="00CF3954">
        <w:rPr>
          <w:rFonts w:ascii="Montserrat" w:hAnsi="Montserrat"/>
          <w:sz w:val="18"/>
          <w:szCs w:val="18"/>
        </w:rPr>
        <w:t>zie aanbestedingsleidraad</w:t>
      </w:r>
    </w:p>
    <w:p w14:paraId="7F769C88" w14:textId="71253EBE"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maximum werkdagen</w:t>
      </w:r>
      <w:r w:rsidRPr="00CF3954">
        <w:rPr>
          <w:rFonts w:ascii="Montserrat" w:hAnsi="Montserrat"/>
          <w:sz w:val="18"/>
          <w:szCs w:val="18"/>
        </w:rPr>
        <w:tab/>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04600D3D" w14:textId="2AC3865B"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maximum aantal mensdagen</w:t>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73E88C23" w14:textId="0C138C10"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aantal (onder)aannemers</w:t>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3A46BBBE" w14:textId="0E73D606" w:rsidR="005C51B7" w:rsidRPr="00CF3954" w:rsidRDefault="005C51B7" w:rsidP="00362FA6">
      <w:pPr>
        <w:pStyle w:val="Lijstalinea"/>
        <w:numPr>
          <w:ilvl w:val="0"/>
          <w:numId w:val="6"/>
        </w:numPr>
        <w:rPr>
          <w:rFonts w:ascii="Montserrat" w:hAnsi="Montserrat"/>
          <w:sz w:val="18"/>
          <w:szCs w:val="18"/>
        </w:rPr>
      </w:pPr>
      <w:r w:rsidRPr="00CF3954">
        <w:rPr>
          <w:rFonts w:ascii="Montserrat" w:hAnsi="Montserrat"/>
          <w:sz w:val="18"/>
          <w:szCs w:val="18"/>
        </w:rPr>
        <w:t>Meldplicht bouwwerk, conform artikel 2.27</w:t>
      </w:r>
      <w:r w:rsidRPr="00CF3954">
        <w:rPr>
          <w:rFonts w:ascii="Montserrat" w:hAnsi="Montserrat"/>
          <w:sz w:val="18"/>
          <w:szCs w:val="18"/>
        </w:rPr>
        <w:tab/>
        <w:t>: Nee</w:t>
      </w:r>
    </w:p>
    <w:p w14:paraId="34A804B3" w14:textId="5AB3C75A" w:rsidR="009D3838" w:rsidRPr="00CF3954" w:rsidRDefault="005C51B7" w:rsidP="009D3838">
      <w:pPr>
        <w:rPr>
          <w:rFonts w:ascii="Montserrat" w:hAnsi="Montserrat"/>
        </w:rPr>
      </w:pPr>
      <w:r w:rsidRPr="00CF3954" w:rsidDel="00362FA6">
        <w:rPr>
          <w:rFonts w:ascii="Montserrat" w:hAnsi="Montserrat"/>
          <w:szCs w:val="18"/>
        </w:rPr>
        <w:t xml:space="preserve"> </w:t>
      </w:r>
    </w:p>
    <w:p w14:paraId="197701D2" w14:textId="77777777" w:rsidR="000E7744" w:rsidRPr="00CF3954" w:rsidRDefault="000E7744" w:rsidP="009D3838">
      <w:pPr>
        <w:spacing w:line="240" w:lineRule="auto"/>
        <w:rPr>
          <w:rFonts w:ascii="Montserrat" w:hAnsi="Montserrat"/>
        </w:rPr>
      </w:pPr>
    </w:p>
    <w:p w14:paraId="058D9FEC" w14:textId="77777777" w:rsidR="009D3838" w:rsidRPr="00CF3954" w:rsidRDefault="009D3838" w:rsidP="009D3838">
      <w:pPr>
        <w:spacing w:line="240" w:lineRule="auto"/>
        <w:rPr>
          <w:rFonts w:ascii="Montserrat" w:hAnsi="Montserrat" w:cs="Arial"/>
          <w:b/>
          <w:bCs/>
          <w:iCs/>
          <w:szCs w:val="28"/>
        </w:rPr>
      </w:pPr>
      <w:r w:rsidRPr="00CF3954">
        <w:rPr>
          <w:rFonts w:ascii="Montserrat" w:hAnsi="Montserrat"/>
        </w:rPr>
        <w:br w:type="page"/>
      </w:r>
    </w:p>
    <w:p w14:paraId="253CD0EA" w14:textId="77777777" w:rsidR="009D3838" w:rsidRPr="00CF3954" w:rsidRDefault="009D3838" w:rsidP="009D3838">
      <w:pPr>
        <w:pStyle w:val="Kop2"/>
        <w:rPr>
          <w:rFonts w:ascii="Montserrat" w:hAnsi="Montserrat"/>
        </w:rPr>
      </w:pPr>
      <w:bookmarkStart w:id="39" w:name="_Toc239081849"/>
      <w:r w:rsidRPr="00CF3954">
        <w:rPr>
          <w:rFonts w:ascii="Montserrat" w:hAnsi="Montserrat"/>
        </w:rPr>
        <w:lastRenderedPageBreak/>
        <w:t>Betrokken partijen</w:t>
      </w:r>
      <w:bookmarkEnd w:id="39"/>
    </w:p>
    <w:p w14:paraId="292772FB" w14:textId="77777777" w:rsidR="009D3838" w:rsidRPr="00CF3954" w:rsidRDefault="009D3838" w:rsidP="009D3838">
      <w:pPr>
        <w:rPr>
          <w:rFonts w:ascii="Montserrat" w:hAnsi="Montserrat"/>
        </w:rPr>
      </w:pPr>
    </w:p>
    <w:p w14:paraId="2889FA85" w14:textId="77777777" w:rsidR="00B8525C" w:rsidRPr="00CF3954" w:rsidRDefault="00B8525C" w:rsidP="00B8525C">
      <w:pPr>
        <w:pStyle w:val="Kop3"/>
        <w:rPr>
          <w:rFonts w:ascii="Montserrat" w:hAnsi="Montserrat"/>
        </w:rPr>
      </w:pPr>
      <w:bookmarkStart w:id="40" w:name="_Toc239081850"/>
      <w:r w:rsidRPr="00CF3954">
        <w:rPr>
          <w:rFonts w:ascii="Montserrat" w:hAnsi="Montserrat"/>
        </w:rPr>
        <w:t>Projectfase Ontwerp</w:t>
      </w:r>
      <w:bookmarkEnd w:id="40"/>
    </w:p>
    <w:p w14:paraId="505C9356" w14:textId="77777777" w:rsidR="00B8525C" w:rsidRPr="00A10F74" w:rsidRDefault="00B8525C" w:rsidP="00B8525C">
      <w:pPr>
        <w:rPr>
          <w:rFonts w:ascii="Montserrat" w:hAnsi="Montserrat"/>
        </w:rPr>
      </w:pPr>
      <w:r w:rsidRPr="00A10F74">
        <w:rPr>
          <w:rFonts w:ascii="Montserrat" w:hAnsi="Montserrat"/>
        </w:rPr>
        <w:t xml:space="preserve">Opdrachtgever </w:t>
      </w:r>
    </w:p>
    <w:p w14:paraId="0A8D2DFA" w14:textId="1C804B3A" w:rsidR="00B8525C" w:rsidRPr="00A10F74" w:rsidRDefault="00B8525C" w:rsidP="00B8525C">
      <w:pPr>
        <w:tabs>
          <w:tab w:val="left" w:pos="1560"/>
        </w:tabs>
        <w:rPr>
          <w:rFonts w:ascii="Montserrat" w:hAnsi="Montserrat"/>
        </w:rPr>
      </w:pPr>
      <w:r w:rsidRPr="00A10F74">
        <w:rPr>
          <w:rFonts w:ascii="Montserrat" w:hAnsi="Montserrat"/>
        </w:rPr>
        <w:t>Bedrijfsnaam</w:t>
      </w:r>
      <w:r w:rsidRPr="00A10F74">
        <w:rPr>
          <w:rFonts w:ascii="Montserrat" w:hAnsi="Montserrat"/>
        </w:rPr>
        <w:tab/>
        <w:t xml:space="preserve">: </w:t>
      </w:r>
      <w:r w:rsidR="00A10F74">
        <w:rPr>
          <w:rFonts w:ascii="Montserrat" w:hAnsi="Montserrat" w:cs="Tahoma"/>
          <w:szCs w:val="18"/>
          <w:lang w:eastAsia="nl-NL"/>
        </w:rPr>
        <w:t>De Waterwolf Dienstverlening Buitenruimte B.V.</w:t>
      </w:r>
    </w:p>
    <w:p w14:paraId="65297A3A" w14:textId="5B6DBA71" w:rsidR="00B8525C" w:rsidRPr="00A10F74" w:rsidRDefault="00B8525C" w:rsidP="00B8525C">
      <w:pPr>
        <w:tabs>
          <w:tab w:val="left" w:pos="1560"/>
        </w:tabs>
        <w:rPr>
          <w:rFonts w:ascii="Montserrat" w:hAnsi="Montserrat"/>
        </w:rPr>
      </w:pPr>
      <w:r w:rsidRPr="00A10F74">
        <w:rPr>
          <w:rFonts w:ascii="Montserrat" w:hAnsi="Montserrat"/>
        </w:rPr>
        <w:t>Postbus/Adres</w:t>
      </w:r>
      <w:r w:rsidRPr="00A10F74">
        <w:rPr>
          <w:rFonts w:ascii="Montserrat" w:hAnsi="Montserrat"/>
        </w:rPr>
        <w:tab/>
        <w:t xml:space="preserve">: </w:t>
      </w:r>
      <w:r w:rsidR="00A10F74">
        <w:rPr>
          <w:rFonts w:ascii="Montserrat" w:hAnsi="Montserrat" w:cs="Tahoma"/>
          <w:szCs w:val="18"/>
          <w:lang w:eastAsia="nl-NL"/>
        </w:rPr>
        <w:t>Diamantlaan 15</w:t>
      </w:r>
    </w:p>
    <w:p w14:paraId="0342FBEF" w14:textId="37F40F2D" w:rsidR="00B8525C" w:rsidRPr="00A10F74" w:rsidRDefault="00B8525C" w:rsidP="00B8525C">
      <w:pPr>
        <w:tabs>
          <w:tab w:val="left" w:pos="1560"/>
        </w:tabs>
        <w:rPr>
          <w:rFonts w:ascii="Montserrat" w:hAnsi="Montserrat"/>
        </w:rPr>
      </w:pPr>
      <w:r w:rsidRPr="00A10F74">
        <w:rPr>
          <w:rFonts w:ascii="Montserrat" w:hAnsi="Montserrat"/>
        </w:rPr>
        <w:t>Postcode/Plaats</w:t>
      </w:r>
      <w:r w:rsidRPr="00A10F74">
        <w:rPr>
          <w:rFonts w:ascii="Montserrat" w:hAnsi="Montserrat"/>
        </w:rPr>
        <w:tab/>
        <w:t xml:space="preserve">: </w:t>
      </w:r>
      <w:r w:rsidR="00A10F74">
        <w:rPr>
          <w:rFonts w:ascii="Montserrat" w:hAnsi="Montserrat" w:cs="Tahoma"/>
          <w:szCs w:val="18"/>
          <w:lang w:eastAsia="nl-NL"/>
        </w:rPr>
        <w:t>2132 WV Hoofddorp</w:t>
      </w:r>
    </w:p>
    <w:p w14:paraId="3BC7B2C7" w14:textId="2058814A" w:rsidR="00B8525C" w:rsidRPr="00A10F74" w:rsidRDefault="00B8525C" w:rsidP="00B8525C">
      <w:pPr>
        <w:tabs>
          <w:tab w:val="left" w:pos="1560"/>
        </w:tabs>
        <w:rPr>
          <w:rFonts w:ascii="Montserrat" w:hAnsi="Montserrat"/>
        </w:rPr>
      </w:pPr>
      <w:r w:rsidRPr="00A10F74">
        <w:rPr>
          <w:rFonts w:ascii="Montserrat" w:hAnsi="Montserrat"/>
        </w:rPr>
        <w:t>Contactpersoon</w:t>
      </w:r>
      <w:r w:rsidRPr="00A10F74">
        <w:rPr>
          <w:rFonts w:ascii="Montserrat" w:hAnsi="Montserrat"/>
        </w:rPr>
        <w:tab/>
        <w:t xml:space="preserve">: </w:t>
      </w:r>
      <w:r w:rsidR="001263CE" w:rsidRPr="00A10F74">
        <w:rPr>
          <w:rFonts w:ascii="Montserrat" w:hAnsi="Montserrat"/>
          <w:szCs w:val="18"/>
        </w:rPr>
        <w:t>E. Bergman</w:t>
      </w:r>
    </w:p>
    <w:p w14:paraId="7722438D" w14:textId="3238D497" w:rsidR="00B8525C" w:rsidRPr="00A10F74" w:rsidRDefault="00B8525C" w:rsidP="00B8525C">
      <w:pPr>
        <w:tabs>
          <w:tab w:val="left" w:pos="1560"/>
        </w:tabs>
        <w:rPr>
          <w:rFonts w:ascii="Montserrat" w:hAnsi="Montserrat"/>
        </w:rPr>
      </w:pPr>
      <w:r w:rsidRPr="00A10F74">
        <w:rPr>
          <w:rFonts w:ascii="Montserrat" w:hAnsi="Montserrat"/>
        </w:rPr>
        <w:t>Telefoon</w:t>
      </w:r>
      <w:r w:rsidRPr="00A10F74">
        <w:rPr>
          <w:rFonts w:ascii="Montserrat" w:hAnsi="Montserrat"/>
        </w:rPr>
        <w:tab/>
        <w:t xml:space="preserve">: </w:t>
      </w:r>
      <w:r w:rsidR="00A10F74">
        <w:rPr>
          <w:rFonts w:ascii="Montserrat" w:hAnsi="Montserrat"/>
          <w:szCs w:val="18"/>
        </w:rPr>
        <w:t>023-5560459</w:t>
      </w:r>
    </w:p>
    <w:p w14:paraId="78865F19" w14:textId="6A564341" w:rsidR="00B8525C" w:rsidRPr="00CF3954" w:rsidRDefault="00B8525C" w:rsidP="00B8525C">
      <w:pPr>
        <w:tabs>
          <w:tab w:val="left" w:pos="1560"/>
        </w:tabs>
        <w:rPr>
          <w:rFonts w:ascii="Montserrat" w:hAnsi="Montserrat"/>
          <w:szCs w:val="18"/>
        </w:rPr>
      </w:pPr>
      <w:r w:rsidRPr="00A10F74">
        <w:rPr>
          <w:rFonts w:ascii="Montserrat" w:hAnsi="Montserrat"/>
        </w:rPr>
        <w:t>E-mail</w:t>
      </w:r>
      <w:r w:rsidRPr="00A10F74">
        <w:rPr>
          <w:rFonts w:ascii="Montserrat" w:hAnsi="Montserrat"/>
        </w:rPr>
        <w:tab/>
        <w:t xml:space="preserve">: </w:t>
      </w:r>
      <w:r w:rsidR="00A10F74">
        <w:rPr>
          <w:rFonts w:ascii="Montserrat" w:hAnsi="Montserrat"/>
        </w:rPr>
        <w:t>mgrimbergen@waterwolfbv.nl</w:t>
      </w:r>
    </w:p>
    <w:p w14:paraId="55FB2B0E" w14:textId="77777777" w:rsidR="00B8525C" w:rsidRPr="00CF3954" w:rsidRDefault="00B8525C" w:rsidP="00B8525C">
      <w:pPr>
        <w:tabs>
          <w:tab w:val="left" w:pos="1560"/>
        </w:tabs>
        <w:rPr>
          <w:rFonts w:ascii="Montserrat" w:hAnsi="Montserrat"/>
          <w:szCs w:val="18"/>
        </w:rPr>
      </w:pPr>
    </w:p>
    <w:p w14:paraId="1FAFA45C" w14:textId="77777777" w:rsidR="00B8525C" w:rsidRPr="00CF3954" w:rsidRDefault="00B8525C" w:rsidP="00B8525C">
      <w:pPr>
        <w:rPr>
          <w:rFonts w:ascii="Montserrat" w:hAnsi="Montserrat"/>
        </w:rPr>
      </w:pPr>
      <w:r w:rsidRPr="00CF3954">
        <w:rPr>
          <w:rFonts w:ascii="Montserrat" w:hAnsi="Montserrat"/>
        </w:rPr>
        <w:t>V&amp;G-coördinator ontwerpfase</w:t>
      </w:r>
    </w:p>
    <w:p w14:paraId="304122F5" w14:textId="1E107E1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10713F" w:rsidRPr="00CF3954">
        <w:rPr>
          <w:rFonts w:ascii="Montserrat" w:hAnsi="Montserrat"/>
          <w:szCs w:val="18"/>
        </w:rPr>
        <w:t>Smit Groenadvies</w:t>
      </w:r>
    </w:p>
    <w:p w14:paraId="4DE6DA0F" w14:textId="433DE55D" w:rsidR="00B8525C" w:rsidRPr="00CF3954" w:rsidRDefault="00B8525C" w:rsidP="00B8525C">
      <w:pPr>
        <w:tabs>
          <w:tab w:val="left" w:pos="1560"/>
        </w:tabs>
        <w:rPr>
          <w:rFonts w:ascii="Montserrat" w:hAnsi="Montserrat"/>
        </w:rPr>
      </w:pPr>
      <w:r w:rsidRPr="00CF3954">
        <w:rPr>
          <w:rFonts w:ascii="Montserrat" w:hAnsi="Montserrat"/>
        </w:rPr>
        <w:t>Naam</w:t>
      </w:r>
      <w:r w:rsidRPr="00CF3954">
        <w:rPr>
          <w:rFonts w:ascii="Montserrat" w:hAnsi="Montserrat"/>
        </w:rPr>
        <w:tab/>
        <w:t>:</w:t>
      </w:r>
      <w:r w:rsidR="0010713F" w:rsidRPr="00CF3954">
        <w:rPr>
          <w:rFonts w:ascii="Montserrat" w:hAnsi="Montserrat"/>
        </w:rPr>
        <w:t xml:space="preserve"> </w:t>
      </w:r>
      <w:r w:rsidR="006409DC" w:rsidRPr="00CF3954">
        <w:rPr>
          <w:rFonts w:ascii="Montserrat" w:hAnsi="Montserrat"/>
          <w:szCs w:val="18"/>
        </w:rPr>
        <w:t>Mathijs Paans</w:t>
      </w:r>
    </w:p>
    <w:p w14:paraId="2C484F1C" w14:textId="260BE386"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10713F" w:rsidRPr="00CF3954">
        <w:rPr>
          <w:rFonts w:ascii="Montserrat" w:hAnsi="Montserrat"/>
          <w:szCs w:val="18"/>
        </w:rPr>
        <w:t>Harmenkaag 11</w:t>
      </w:r>
    </w:p>
    <w:p w14:paraId="6D0FC0F5" w14:textId="01F53ABB"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10713F" w:rsidRPr="00CF3954">
        <w:rPr>
          <w:rFonts w:ascii="Montserrat" w:hAnsi="Montserrat"/>
          <w:szCs w:val="18"/>
        </w:rPr>
        <w:t>1741 LA Schagen</w:t>
      </w:r>
    </w:p>
    <w:p w14:paraId="739E7D37" w14:textId="77777777" w:rsidR="0010713F" w:rsidRPr="00CF3954" w:rsidRDefault="00B8525C" w:rsidP="00B8525C">
      <w:pPr>
        <w:tabs>
          <w:tab w:val="left" w:pos="1560"/>
        </w:tabs>
        <w:rPr>
          <w:rFonts w:ascii="Montserrat" w:hAnsi="Montserrat"/>
          <w:szCs w:val="18"/>
        </w:rPr>
      </w:pPr>
      <w:r w:rsidRPr="00CF3954">
        <w:rPr>
          <w:rFonts w:ascii="Montserrat" w:hAnsi="Montserrat"/>
        </w:rPr>
        <w:t>Telefoon</w:t>
      </w:r>
      <w:r w:rsidRPr="00CF3954">
        <w:rPr>
          <w:rFonts w:ascii="Montserrat" w:hAnsi="Montserrat"/>
        </w:rPr>
        <w:tab/>
        <w:t xml:space="preserve">: </w:t>
      </w:r>
      <w:r w:rsidR="0010713F" w:rsidRPr="00CF3954">
        <w:rPr>
          <w:rFonts w:ascii="Montserrat" w:hAnsi="Montserrat"/>
          <w:szCs w:val="18"/>
        </w:rPr>
        <w:t>0224 751 275</w:t>
      </w:r>
    </w:p>
    <w:p w14:paraId="5C9A7E63" w14:textId="0E36B30D"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006409DC" w:rsidRPr="00CF3954">
        <w:rPr>
          <w:rFonts w:ascii="Montserrat" w:hAnsi="Montserrat"/>
          <w:szCs w:val="18"/>
        </w:rPr>
        <w:t>mathijs.paans@smitgroenadvies.nl</w:t>
      </w:r>
    </w:p>
    <w:p w14:paraId="2DEF73EF" w14:textId="77777777" w:rsidR="00B8525C" w:rsidRPr="00CF3954" w:rsidRDefault="00B8525C" w:rsidP="00B8525C">
      <w:pPr>
        <w:tabs>
          <w:tab w:val="left" w:pos="1560"/>
        </w:tabs>
        <w:rPr>
          <w:rFonts w:ascii="Montserrat" w:hAnsi="Montserrat"/>
        </w:rPr>
      </w:pPr>
    </w:p>
    <w:p w14:paraId="62953A08" w14:textId="77777777" w:rsidR="00B8525C" w:rsidRPr="00CF3954" w:rsidRDefault="00B8525C" w:rsidP="00B8525C">
      <w:pPr>
        <w:tabs>
          <w:tab w:val="left" w:pos="1560"/>
        </w:tabs>
        <w:rPr>
          <w:rFonts w:ascii="Montserrat" w:hAnsi="Montserrat"/>
        </w:rPr>
      </w:pPr>
    </w:p>
    <w:p w14:paraId="11E03261" w14:textId="77777777" w:rsidR="00B8525C" w:rsidRPr="00CF3954" w:rsidRDefault="00B8525C" w:rsidP="00B8525C">
      <w:pPr>
        <w:pStyle w:val="Kop3"/>
        <w:rPr>
          <w:rFonts w:ascii="Montserrat" w:hAnsi="Montserrat"/>
        </w:rPr>
      </w:pPr>
      <w:bookmarkStart w:id="41" w:name="_Toc239081851"/>
      <w:r w:rsidRPr="00CF3954">
        <w:rPr>
          <w:rFonts w:ascii="Montserrat" w:hAnsi="Montserrat"/>
        </w:rPr>
        <w:t>Projectfase Uitvoering</w:t>
      </w:r>
      <w:bookmarkEnd w:id="41"/>
    </w:p>
    <w:p w14:paraId="60F9752C" w14:textId="77777777" w:rsidR="00B8525C" w:rsidRPr="00CF3954" w:rsidRDefault="00B8525C" w:rsidP="00B8525C">
      <w:pPr>
        <w:rPr>
          <w:rFonts w:ascii="Montserrat" w:hAnsi="Montserrat"/>
        </w:rPr>
      </w:pPr>
      <w:r w:rsidRPr="00CF3954">
        <w:rPr>
          <w:rFonts w:ascii="Montserrat" w:hAnsi="Montserrat"/>
        </w:rPr>
        <w:t>Opdrachtnemer</w:t>
      </w:r>
    </w:p>
    <w:p w14:paraId="5D111331" w14:textId="7777777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731A2274" w14:textId="77777777"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4CA8AC4F" w14:textId="77777777"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7DE72963" w14:textId="77777777" w:rsidR="00B8525C" w:rsidRPr="00CF3954" w:rsidRDefault="00B8525C" w:rsidP="00B8525C">
      <w:pPr>
        <w:tabs>
          <w:tab w:val="left" w:pos="1560"/>
        </w:tabs>
        <w:rPr>
          <w:rFonts w:ascii="Montserrat" w:hAnsi="Montserrat"/>
        </w:rPr>
      </w:pPr>
      <w:r w:rsidRPr="00CF3954">
        <w:rPr>
          <w:rFonts w:ascii="Montserrat" w:hAnsi="Montserrat"/>
        </w:rPr>
        <w:t>Contactpersoon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282BC13D" w14:textId="77777777"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31A107D2" w14:textId="77777777"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09B5C1C8" w14:textId="77777777" w:rsidR="00B8525C" w:rsidRPr="00CF3954" w:rsidRDefault="00B8525C" w:rsidP="00B8525C">
      <w:pPr>
        <w:tabs>
          <w:tab w:val="left" w:pos="1560"/>
        </w:tabs>
        <w:rPr>
          <w:rFonts w:ascii="Montserrat" w:hAnsi="Montserrat"/>
          <w:szCs w:val="18"/>
        </w:rPr>
      </w:pPr>
    </w:p>
    <w:p w14:paraId="1CD7DBDE" w14:textId="77777777" w:rsidR="00B8525C" w:rsidRPr="00CF3954" w:rsidRDefault="00B8525C" w:rsidP="00B8525C">
      <w:pPr>
        <w:rPr>
          <w:rFonts w:ascii="Montserrat" w:hAnsi="Montserrat"/>
        </w:rPr>
      </w:pPr>
      <w:r w:rsidRPr="00CF3954">
        <w:rPr>
          <w:rFonts w:ascii="Montserrat" w:hAnsi="Montserrat"/>
        </w:rPr>
        <w:t>V&amp;G-coördinator uitvoeringsfase</w:t>
      </w:r>
    </w:p>
    <w:p w14:paraId="201A8EB2" w14:textId="7777777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35E0FB3C" w14:textId="77777777" w:rsidR="00B8525C" w:rsidRPr="00CF3954" w:rsidRDefault="00B8525C" w:rsidP="00B8525C">
      <w:pPr>
        <w:tabs>
          <w:tab w:val="left" w:pos="1560"/>
        </w:tabs>
        <w:rPr>
          <w:rFonts w:ascii="Montserrat" w:hAnsi="Montserrat"/>
        </w:rPr>
      </w:pPr>
      <w:r w:rsidRPr="00CF3954">
        <w:rPr>
          <w:rFonts w:ascii="Montserrat" w:hAnsi="Montserrat"/>
        </w:rPr>
        <w:t>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13130BF5" w14:textId="77777777"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5CBE83B4" w14:textId="77777777"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5CE916C3" w14:textId="77777777" w:rsidR="009D3608" w:rsidRPr="00CF3954" w:rsidRDefault="009D3608">
      <w:pPr>
        <w:spacing w:line="240" w:lineRule="auto"/>
        <w:rPr>
          <w:rFonts w:ascii="Montserrat" w:hAnsi="Montserrat"/>
          <w:szCs w:val="18"/>
          <w:highlight w:val="yellow"/>
        </w:rPr>
      </w:pPr>
    </w:p>
    <w:p w14:paraId="751B2E0C" w14:textId="77777777" w:rsidR="009D3608" w:rsidRPr="00CF3954" w:rsidRDefault="009D3608" w:rsidP="009D3608">
      <w:pPr>
        <w:pStyle w:val="Kop3"/>
        <w:rPr>
          <w:rFonts w:ascii="Montserrat" w:hAnsi="Montserrat"/>
        </w:rPr>
      </w:pPr>
      <w:bookmarkStart w:id="42" w:name="_Toc239081852"/>
      <w:r w:rsidRPr="00CF3954">
        <w:rPr>
          <w:rFonts w:ascii="Montserrat" w:hAnsi="Montserrat"/>
        </w:rPr>
        <w:t>Bevoegd gezag</w:t>
      </w:r>
      <w:bookmarkEnd w:id="42"/>
    </w:p>
    <w:p w14:paraId="2EC28230" w14:textId="77777777" w:rsidR="009D3608" w:rsidRPr="00CF3954" w:rsidRDefault="0001084A" w:rsidP="009D3608">
      <w:pPr>
        <w:rPr>
          <w:rFonts w:ascii="Montserrat" w:hAnsi="Montserrat"/>
        </w:rPr>
      </w:pPr>
      <w:r w:rsidRPr="00CF3954">
        <w:rPr>
          <w:rFonts w:ascii="Montserrat" w:hAnsi="Montserrat"/>
        </w:rPr>
        <w:t>Arbeidsinspectie</w:t>
      </w:r>
    </w:p>
    <w:p w14:paraId="770940C7" w14:textId="77777777" w:rsidR="009D3608" w:rsidRPr="00CF3954" w:rsidRDefault="009D3608" w:rsidP="009D3608">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01084A" w:rsidRPr="00CF3954">
        <w:rPr>
          <w:rFonts w:ascii="Montserrat" w:hAnsi="Montserrat"/>
          <w:szCs w:val="18"/>
        </w:rPr>
        <w:t>Arbeidsinspectie</w:t>
      </w:r>
    </w:p>
    <w:p w14:paraId="39070E3A" w14:textId="77777777" w:rsidR="009D3608" w:rsidRPr="00CF3954" w:rsidRDefault="009D3608" w:rsidP="009D3608">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01084A" w:rsidRPr="00CF3954">
        <w:rPr>
          <w:rFonts w:ascii="Montserrat" w:hAnsi="Montserrat"/>
        </w:rPr>
        <w:t xml:space="preserve">Postbus </w:t>
      </w:r>
      <w:r w:rsidR="0001084A" w:rsidRPr="00CF3954">
        <w:rPr>
          <w:rFonts w:ascii="Montserrat" w:hAnsi="Montserrat"/>
          <w:szCs w:val="18"/>
        </w:rPr>
        <w:t>90801</w:t>
      </w:r>
    </w:p>
    <w:p w14:paraId="5EB98B54" w14:textId="77777777" w:rsidR="009D3608" w:rsidRPr="00CF3954" w:rsidRDefault="009D3608" w:rsidP="009D3608">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01084A" w:rsidRPr="00CF3954">
        <w:rPr>
          <w:rFonts w:ascii="Montserrat" w:hAnsi="Montserrat"/>
          <w:szCs w:val="18"/>
        </w:rPr>
        <w:t>2509 LV Den Haag</w:t>
      </w:r>
    </w:p>
    <w:p w14:paraId="0F230191" w14:textId="77777777" w:rsidR="009D3608" w:rsidRPr="00CF3954" w:rsidRDefault="009D3608" w:rsidP="009D3608">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0001084A" w:rsidRPr="00CF3954">
        <w:rPr>
          <w:rFonts w:ascii="Montserrat" w:hAnsi="Montserrat"/>
          <w:szCs w:val="18"/>
        </w:rPr>
        <w:t>0800 5151</w:t>
      </w:r>
    </w:p>
    <w:p w14:paraId="4CFFC84E" w14:textId="77777777" w:rsidR="00F3788A" w:rsidRPr="00CF3954" w:rsidRDefault="00F3788A">
      <w:pPr>
        <w:spacing w:line="240" w:lineRule="auto"/>
        <w:rPr>
          <w:rFonts w:ascii="Montserrat" w:hAnsi="Montserrat"/>
          <w:szCs w:val="18"/>
          <w:highlight w:val="yellow"/>
        </w:rPr>
      </w:pPr>
      <w:r w:rsidRPr="00CF3954">
        <w:rPr>
          <w:rFonts w:ascii="Montserrat" w:hAnsi="Montserrat"/>
          <w:szCs w:val="18"/>
          <w:highlight w:val="yellow"/>
        </w:rPr>
        <w:br w:type="page"/>
      </w:r>
    </w:p>
    <w:p w14:paraId="0BB42DC2" w14:textId="77777777" w:rsidR="008B56DC" w:rsidRPr="00CF3954" w:rsidRDefault="008B56DC" w:rsidP="008B56DC">
      <w:pPr>
        <w:pStyle w:val="Kop1"/>
        <w:rPr>
          <w:rFonts w:ascii="Montserrat" w:hAnsi="Montserrat"/>
        </w:rPr>
      </w:pPr>
      <w:bookmarkStart w:id="43" w:name="_Toc239081853"/>
      <w:r w:rsidRPr="00CF3954">
        <w:rPr>
          <w:rFonts w:ascii="Montserrat" w:hAnsi="Montserrat"/>
        </w:rPr>
        <w:lastRenderedPageBreak/>
        <w:t>Organisatie en communicatie</w:t>
      </w:r>
      <w:bookmarkEnd w:id="43"/>
    </w:p>
    <w:p w14:paraId="1A4C21A7" w14:textId="77777777" w:rsidR="008B56DC" w:rsidRPr="00CF3954" w:rsidRDefault="008B56DC" w:rsidP="008B56DC">
      <w:pPr>
        <w:pStyle w:val="Kop2"/>
        <w:rPr>
          <w:rFonts w:ascii="Montserrat" w:hAnsi="Montserrat"/>
        </w:rPr>
      </w:pPr>
      <w:bookmarkStart w:id="44" w:name="_Toc239081854"/>
      <w:r w:rsidRPr="00CF3954">
        <w:rPr>
          <w:rFonts w:ascii="Montserrat" w:hAnsi="Montserrat"/>
        </w:rPr>
        <w:t>Samenwerking</w:t>
      </w:r>
      <w:bookmarkEnd w:id="44"/>
    </w:p>
    <w:p w14:paraId="75B3C3A7" w14:textId="5AB18EF0" w:rsidR="008B56DC" w:rsidRPr="00CF3954" w:rsidRDefault="008B56DC" w:rsidP="008B56DC">
      <w:pPr>
        <w:rPr>
          <w:rFonts w:ascii="Montserrat" w:hAnsi="Montserrat"/>
        </w:rPr>
      </w:pPr>
      <w:r w:rsidRPr="00CF3954">
        <w:rPr>
          <w:rFonts w:ascii="Montserrat" w:hAnsi="Montserrat"/>
        </w:rPr>
        <w:t xml:space="preserve">Alle betrokken partijen zijn gebaat bij een goede samenwerking op </w:t>
      </w:r>
      <w:r w:rsidR="0010713F" w:rsidRPr="00CF3954">
        <w:rPr>
          <w:rFonts w:ascii="Montserrat" w:hAnsi="Montserrat"/>
        </w:rPr>
        <w:t>het werkterrein</w:t>
      </w:r>
      <w:r w:rsidRPr="00CF3954">
        <w:rPr>
          <w:rFonts w:ascii="Montserrat" w:hAnsi="Montserrat"/>
        </w:rPr>
        <w:t>. Dit voor zowel de uitvoerende partijen als voor de opdrachtgever. Om tot een goede samenwerking te komen, wordt regelmatig overleg gevoerd waarbij alle partijen betrokken worden (zie</w:t>
      </w:r>
      <w:r w:rsidR="009063AB" w:rsidRPr="00CF3954">
        <w:rPr>
          <w:rFonts w:ascii="Montserrat" w:hAnsi="Montserrat"/>
        </w:rPr>
        <w:t xml:space="preserve"> paragraaf </w:t>
      </w:r>
      <w:r w:rsidR="009063AB" w:rsidRPr="00CF3954">
        <w:rPr>
          <w:rFonts w:ascii="Montserrat" w:hAnsi="Montserrat"/>
        </w:rPr>
        <w:fldChar w:fldCharType="begin"/>
      </w:r>
      <w:r w:rsidR="009063AB" w:rsidRPr="00CF3954">
        <w:rPr>
          <w:rFonts w:ascii="Montserrat" w:hAnsi="Montserrat"/>
        </w:rPr>
        <w:instrText xml:space="preserve"> REF _Ref117172951 \r \h </w:instrText>
      </w:r>
      <w:r w:rsidR="00CF3954">
        <w:rPr>
          <w:rFonts w:ascii="Montserrat" w:hAnsi="Montserrat"/>
        </w:rPr>
        <w:instrText xml:space="preserve"> \* MERGEFORMAT </w:instrText>
      </w:r>
      <w:r w:rsidR="009063AB" w:rsidRPr="00CF3954">
        <w:rPr>
          <w:rFonts w:ascii="Montserrat" w:hAnsi="Montserrat"/>
        </w:rPr>
      </w:r>
      <w:r w:rsidR="009063AB" w:rsidRPr="00CF3954">
        <w:rPr>
          <w:rFonts w:ascii="Montserrat" w:hAnsi="Montserrat"/>
        </w:rPr>
        <w:fldChar w:fldCharType="separate"/>
      </w:r>
      <w:r w:rsidR="007223A2" w:rsidRPr="00CF3954">
        <w:rPr>
          <w:rFonts w:ascii="Montserrat" w:hAnsi="Montserrat"/>
        </w:rPr>
        <w:t>0</w:t>
      </w:r>
      <w:r w:rsidR="009063AB" w:rsidRPr="00CF3954">
        <w:rPr>
          <w:rFonts w:ascii="Montserrat" w:hAnsi="Montserrat"/>
        </w:rPr>
        <w:fldChar w:fldCharType="end"/>
      </w:r>
      <w:r w:rsidRPr="00CF3954">
        <w:rPr>
          <w:rFonts w:ascii="Montserrat" w:hAnsi="Montserrat"/>
        </w:rPr>
        <w:t xml:space="preserve">). Bovendien worden alle werknemers op de werkplek voorgelicht over de voor hen van belang zijnde </w:t>
      </w:r>
      <w:proofErr w:type="spellStart"/>
      <w:r w:rsidRPr="00CF3954">
        <w:rPr>
          <w:rFonts w:ascii="Montserrat" w:hAnsi="Montserrat"/>
        </w:rPr>
        <w:t>projectspecifieke</w:t>
      </w:r>
      <w:proofErr w:type="spellEnd"/>
      <w:r w:rsidRPr="00CF3954">
        <w:rPr>
          <w:rFonts w:ascii="Montserrat" w:hAnsi="Montserrat"/>
        </w:rPr>
        <w:t xml:space="preserve"> risico’s.</w:t>
      </w:r>
    </w:p>
    <w:p w14:paraId="0C65E285" w14:textId="77777777" w:rsidR="008B56DC" w:rsidRPr="00CF3954" w:rsidRDefault="008B56DC" w:rsidP="008B56DC">
      <w:pPr>
        <w:rPr>
          <w:rFonts w:ascii="Montserrat" w:hAnsi="Montserrat"/>
        </w:rPr>
      </w:pPr>
    </w:p>
    <w:p w14:paraId="3BAFBDBE" w14:textId="77777777" w:rsidR="008B56DC" w:rsidRPr="00CF3954" w:rsidRDefault="008B56DC" w:rsidP="008B56DC">
      <w:pPr>
        <w:pStyle w:val="Kop2"/>
        <w:rPr>
          <w:rFonts w:ascii="Montserrat" w:hAnsi="Montserrat"/>
        </w:rPr>
      </w:pPr>
      <w:bookmarkStart w:id="45" w:name="_Toc239081855"/>
      <w:r w:rsidRPr="00CF3954">
        <w:rPr>
          <w:rFonts w:ascii="Montserrat" w:hAnsi="Montserrat"/>
        </w:rPr>
        <w:t>Verantwoordelijkheden en taken</w:t>
      </w:r>
      <w:bookmarkEnd w:id="45"/>
    </w:p>
    <w:p w14:paraId="600EE90E" w14:textId="77777777" w:rsidR="008B56DC" w:rsidRPr="00CF3954" w:rsidRDefault="008B56DC" w:rsidP="008B56DC">
      <w:pPr>
        <w:rPr>
          <w:rFonts w:ascii="Montserrat" w:hAnsi="Montserrat"/>
        </w:rPr>
      </w:pPr>
      <w:r w:rsidRPr="00CF3954">
        <w:rPr>
          <w:rFonts w:ascii="Montserrat" w:hAnsi="Montserrat"/>
        </w:rPr>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Pr="00CF3954" w:rsidRDefault="008B56DC" w:rsidP="008B56DC">
      <w:pPr>
        <w:rPr>
          <w:rFonts w:ascii="Montserrat" w:hAnsi="Montserrat"/>
        </w:rPr>
      </w:pPr>
    </w:p>
    <w:p w14:paraId="6D63A3D6" w14:textId="77777777" w:rsidR="008B56DC" w:rsidRPr="00CF3954" w:rsidRDefault="008B56DC" w:rsidP="008B56DC">
      <w:pPr>
        <w:pStyle w:val="Kop3"/>
        <w:rPr>
          <w:rFonts w:ascii="Montserrat" w:hAnsi="Montserrat"/>
        </w:rPr>
      </w:pPr>
      <w:bookmarkStart w:id="46" w:name="_Toc239081856"/>
      <w:r w:rsidRPr="00CF3954">
        <w:rPr>
          <w:rFonts w:ascii="Montserrat" w:hAnsi="Montserrat"/>
        </w:rPr>
        <w:t>Werkgever</w:t>
      </w:r>
      <w:bookmarkEnd w:id="46"/>
    </w:p>
    <w:p w14:paraId="22912C06" w14:textId="77777777" w:rsidR="008B56DC" w:rsidRPr="00CF3954" w:rsidRDefault="008B56DC" w:rsidP="008B56DC">
      <w:pPr>
        <w:rPr>
          <w:rFonts w:ascii="Montserrat" w:hAnsi="Montserrat"/>
        </w:rPr>
      </w:pPr>
      <w:r w:rsidRPr="00CF3954">
        <w:rPr>
          <w:rFonts w:ascii="Montserrat" w:hAnsi="Montserrat"/>
        </w:rP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veilige plaatsing van werkplekken;</w:t>
      </w:r>
    </w:p>
    <w:p w14:paraId="1D26B2F5"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verstrekken van persoonlijke beschermingsmiddelen;</w:t>
      </w:r>
    </w:p>
    <w:p w14:paraId="70AC33F2" w14:textId="77777777"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 xml:space="preserve">instrueren eigen werknemers aangaande </w:t>
      </w:r>
      <w:proofErr w:type="spellStart"/>
      <w:r w:rsidRPr="00CF3954">
        <w:rPr>
          <w:rFonts w:ascii="Montserrat" w:hAnsi="Montserrat"/>
        </w:rPr>
        <w:t>werkspecifieke</w:t>
      </w:r>
      <w:proofErr w:type="spellEnd"/>
      <w:r w:rsidRPr="00CF3954">
        <w:rPr>
          <w:rFonts w:ascii="Montserrat" w:hAnsi="Montserrat"/>
        </w:rPr>
        <w:t xml:space="preserve"> risico’s en te nemen maatregelen;</w:t>
      </w:r>
    </w:p>
    <w:p w14:paraId="1951CE0B"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opslag en verwijdering/afvoer van afval;</w:t>
      </w:r>
    </w:p>
    <w:p w14:paraId="725A2AAC"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naleving van en medewerking aan het V&amp;G-plan.</w:t>
      </w:r>
    </w:p>
    <w:p w14:paraId="08240EE9" w14:textId="77777777" w:rsidR="008B56DC" w:rsidRPr="00CF3954" w:rsidRDefault="008B56DC" w:rsidP="008B56DC">
      <w:pPr>
        <w:rPr>
          <w:rFonts w:ascii="Montserrat" w:hAnsi="Montserrat"/>
        </w:rPr>
      </w:pPr>
    </w:p>
    <w:p w14:paraId="6A5CAF06" w14:textId="77777777" w:rsidR="008B56DC" w:rsidRPr="00CF3954" w:rsidRDefault="008B56DC" w:rsidP="008B56DC">
      <w:pPr>
        <w:pStyle w:val="Kop3"/>
        <w:rPr>
          <w:rFonts w:ascii="Montserrat" w:hAnsi="Montserrat"/>
        </w:rPr>
      </w:pPr>
      <w:bookmarkStart w:id="47" w:name="_Toc239081857"/>
      <w:r w:rsidRPr="00CF3954">
        <w:rPr>
          <w:rFonts w:ascii="Montserrat" w:hAnsi="Montserrat"/>
        </w:rPr>
        <w:t>Werknemer</w:t>
      </w:r>
      <w:bookmarkEnd w:id="47"/>
    </w:p>
    <w:p w14:paraId="00B363BB" w14:textId="77777777" w:rsidR="008B56DC" w:rsidRPr="00CF3954" w:rsidRDefault="008B56DC" w:rsidP="008B56DC">
      <w:pPr>
        <w:rPr>
          <w:rFonts w:ascii="Montserrat" w:hAnsi="Montserrat"/>
        </w:rPr>
      </w:pPr>
      <w:r w:rsidRPr="00CF3954">
        <w:rPr>
          <w:rFonts w:ascii="Montserrat" w:hAnsi="Montserrat"/>
        </w:rPr>
        <w:t>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heeft het recht tot het stilleggen van het werk indien sprake is van een onveilige situatie en er onvoldoende tijd is om een deskundige te raadplegen.</w:t>
      </w:r>
    </w:p>
    <w:p w14:paraId="7D05BBA5" w14:textId="77777777" w:rsidR="008B56DC" w:rsidRPr="00CF3954" w:rsidRDefault="008B56DC" w:rsidP="008B56DC">
      <w:pPr>
        <w:rPr>
          <w:rFonts w:ascii="Montserrat" w:hAnsi="Montserrat"/>
        </w:rPr>
      </w:pPr>
    </w:p>
    <w:p w14:paraId="5FFCAA6B" w14:textId="77777777" w:rsidR="008B56DC" w:rsidRPr="00CF3954" w:rsidRDefault="008B56DC" w:rsidP="008B56DC">
      <w:pPr>
        <w:pStyle w:val="Kop3"/>
        <w:rPr>
          <w:rFonts w:ascii="Montserrat" w:hAnsi="Montserrat"/>
        </w:rPr>
      </w:pPr>
      <w:bookmarkStart w:id="48" w:name="_Toc239081858"/>
      <w:r w:rsidRPr="00CF3954">
        <w:rPr>
          <w:rFonts w:ascii="Montserrat" w:hAnsi="Montserrat"/>
        </w:rPr>
        <w:t>Opdrachtgever</w:t>
      </w:r>
      <w:bookmarkEnd w:id="48"/>
    </w:p>
    <w:p w14:paraId="7B22AB73" w14:textId="77777777" w:rsidR="008B56DC" w:rsidRPr="00CF3954" w:rsidRDefault="008B56DC" w:rsidP="008B56DC">
      <w:pPr>
        <w:rPr>
          <w:rFonts w:ascii="Montserrat" w:hAnsi="Montserrat"/>
        </w:rPr>
      </w:pPr>
      <w:r w:rsidRPr="00CF3954">
        <w:rPr>
          <w:rFonts w:ascii="Montserrat" w:hAnsi="Montserrat"/>
        </w:rPr>
        <w:t xml:space="preserve">Conform het </w:t>
      </w:r>
      <w:proofErr w:type="spellStart"/>
      <w:r w:rsidRPr="00CF3954">
        <w:rPr>
          <w:rFonts w:ascii="Montserrat" w:hAnsi="Montserrat"/>
        </w:rPr>
        <w:t>arbeidsomstandighedenbesluit</w:t>
      </w:r>
      <w:proofErr w:type="spellEnd"/>
      <w:r w:rsidRPr="00CF3954">
        <w:rPr>
          <w:rFonts w:ascii="Montserrat" w:hAnsi="Montserrat"/>
        </w:rPr>
        <w:t xml:space="preserve"> heeft de opdrachtgever de volgende verplichtingen:</w:t>
      </w:r>
    </w:p>
    <w:p w14:paraId="7C186025" w14:textId="77777777"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zorgdragen dat in de ontwerpfase rekening wordt gehouden met de arbeidsomstandigheden in de uitvoeringsfase;</w:t>
      </w:r>
    </w:p>
    <w:p w14:paraId="4E2D77EE"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verstrekken van volledige informatie omtrent bijzondere risico’s;</w:t>
      </w:r>
    </w:p>
    <w:p w14:paraId="415ED57B" w14:textId="77777777" w:rsidR="008B56DC" w:rsidRPr="00CF3954" w:rsidRDefault="008B56DC" w:rsidP="00CF3B12">
      <w:pPr>
        <w:rPr>
          <w:rFonts w:ascii="Montserrat" w:hAnsi="Montserrat"/>
        </w:rPr>
      </w:pPr>
      <w:r w:rsidRPr="00CF3954">
        <w:rPr>
          <w:rFonts w:ascii="Montserrat" w:hAnsi="Montserrat"/>
        </w:rPr>
        <w:t>•</w:t>
      </w:r>
      <w:r w:rsidRPr="00CF3954">
        <w:rPr>
          <w:rFonts w:ascii="Montserrat" w:hAnsi="Montserrat"/>
        </w:rPr>
        <w:tab/>
        <w:t>op laten stellen van een V&amp;G-plan in de ontwerpfase;</w:t>
      </w:r>
    </w:p>
    <w:p w14:paraId="6E30985D" w14:textId="62BFDD08"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in de overeenkomst met de aannemer de verplichtingen van de aannemer met betrekking tot veiligheid en gezondheid opnemen.</w:t>
      </w:r>
    </w:p>
    <w:p w14:paraId="758F71D7" w14:textId="77777777" w:rsidR="00B8525C" w:rsidRPr="00CF3954" w:rsidRDefault="00B8525C" w:rsidP="008B56DC">
      <w:pPr>
        <w:ind w:left="705" w:hanging="705"/>
        <w:rPr>
          <w:rFonts w:ascii="Montserrat" w:hAnsi="Montserrat"/>
        </w:rPr>
      </w:pPr>
    </w:p>
    <w:p w14:paraId="12F31F83" w14:textId="77777777" w:rsidR="00B8525C" w:rsidRPr="00CF3954" w:rsidRDefault="00B8525C" w:rsidP="00B8525C">
      <w:pPr>
        <w:pStyle w:val="Kop3"/>
        <w:rPr>
          <w:rFonts w:ascii="Montserrat" w:hAnsi="Montserrat"/>
        </w:rPr>
      </w:pPr>
      <w:bookmarkStart w:id="49" w:name="_Toc208393955"/>
      <w:bookmarkStart w:id="50" w:name="_Toc209257040"/>
      <w:bookmarkStart w:id="51" w:name="_Toc260144953"/>
      <w:bookmarkStart w:id="52" w:name="_Toc267562051"/>
      <w:bookmarkStart w:id="53" w:name="_Toc267565424"/>
      <w:bookmarkStart w:id="54" w:name="_Toc239081859"/>
      <w:r w:rsidRPr="00CF3954">
        <w:rPr>
          <w:rFonts w:ascii="Montserrat" w:hAnsi="Montserrat"/>
        </w:rPr>
        <w:t>V&amp;G-coördinator ontwerpfase</w:t>
      </w:r>
      <w:bookmarkEnd w:id="49"/>
      <w:bookmarkEnd w:id="50"/>
      <w:bookmarkEnd w:id="51"/>
      <w:bookmarkEnd w:id="52"/>
      <w:bookmarkEnd w:id="53"/>
      <w:bookmarkEnd w:id="54"/>
    </w:p>
    <w:p w14:paraId="140C99B8" w14:textId="77777777" w:rsidR="00B8525C" w:rsidRPr="00CF3954" w:rsidRDefault="00B8525C" w:rsidP="00B8525C">
      <w:pPr>
        <w:rPr>
          <w:rFonts w:ascii="Montserrat" w:hAnsi="Montserrat"/>
        </w:rPr>
      </w:pPr>
      <w:r w:rsidRPr="00CF3954">
        <w:rPr>
          <w:rFonts w:ascii="Montserrat" w:hAnsi="Montserrat"/>
        </w:rPr>
        <w:t>De V&amp;G-coördinator ontwerpfase heeft de volgende taken:</w:t>
      </w:r>
    </w:p>
    <w:p w14:paraId="4271D301"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het ontwerpproces met betrekking tot arbeidsomstandigheden in de uitvoeringsfase;</w:t>
      </w:r>
    </w:p>
    <w:p w14:paraId="23B898D1"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opstellen van het V&amp;G-plan in de ontwerpfase;</w:t>
      </w:r>
    </w:p>
    <w:p w14:paraId="7BCB6064"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opstellen van een V&amp;G-dossier (met bouwkundige en technische kenmerken die van belang zijn tijdens de gebruiksfase (voor bv toekomstig onderhoud en schoonmaak).</w:t>
      </w:r>
    </w:p>
    <w:p w14:paraId="595208F7" w14:textId="77777777" w:rsidR="008B56DC" w:rsidRPr="00CF3954" w:rsidRDefault="008B56DC" w:rsidP="00CF3B12">
      <w:pPr>
        <w:rPr>
          <w:rFonts w:ascii="Montserrat" w:hAnsi="Montserrat"/>
        </w:rPr>
      </w:pPr>
    </w:p>
    <w:p w14:paraId="3B2EDC33" w14:textId="77777777" w:rsidR="008B56DC" w:rsidRPr="00CF3954" w:rsidRDefault="008B56DC" w:rsidP="008B56DC">
      <w:pPr>
        <w:pStyle w:val="Kop3"/>
        <w:rPr>
          <w:rFonts w:ascii="Montserrat" w:hAnsi="Montserrat"/>
        </w:rPr>
      </w:pPr>
      <w:bookmarkStart w:id="55" w:name="_Toc239081860"/>
      <w:r w:rsidRPr="00CF3954">
        <w:rPr>
          <w:rFonts w:ascii="Montserrat" w:hAnsi="Montserrat"/>
        </w:rPr>
        <w:lastRenderedPageBreak/>
        <w:t>Uitvoerende partij</w:t>
      </w:r>
      <w:bookmarkEnd w:id="55"/>
    </w:p>
    <w:p w14:paraId="0FC25CA8" w14:textId="691937E2" w:rsidR="008B56DC" w:rsidRPr="00CF3954" w:rsidRDefault="008B56DC" w:rsidP="008B56DC">
      <w:pPr>
        <w:rPr>
          <w:rFonts w:ascii="Montserrat" w:hAnsi="Montserrat"/>
        </w:rPr>
      </w:pPr>
      <w:r w:rsidRPr="00CF3954">
        <w:rPr>
          <w:rFonts w:ascii="Montserrat" w:hAnsi="Montserrat"/>
        </w:rPr>
        <w:t>Naast zijn taken als werkgever moet de uitvoerende partij een V&amp;G-coördinator aanstellen en dusdanige maatregelen treffen dat deze zijn taken naar behoren kan en zal verrichten.</w:t>
      </w:r>
    </w:p>
    <w:p w14:paraId="0781CE38" w14:textId="48A70C1D" w:rsidR="00B8525C" w:rsidRPr="00CF3954" w:rsidRDefault="00B8525C" w:rsidP="008B56DC">
      <w:pPr>
        <w:rPr>
          <w:rFonts w:ascii="Montserrat" w:hAnsi="Montserrat"/>
        </w:rPr>
      </w:pPr>
    </w:p>
    <w:p w14:paraId="520CBC10" w14:textId="77777777" w:rsidR="00B8525C" w:rsidRPr="00CF3954" w:rsidRDefault="00B8525C" w:rsidP="00B8525C">
      <w:pPr>
        <w:pStyle w:val="Kop3"/>
        <w:rPr>
          <w:rFonts w:ascii="Montserrat" w:hAnsi="Montserrat"/>
        </w:rPr>
      </w:pPr>
      <w:bookmarkStart w:id="56" w:name="_Toc260144955"/>
      <w:bookmarkStart w:id="57" w:name="_Toc267562053"/>
      <w:bookmarkStart w:id="58" w:name="_Toc267565426"/>
      <w:bookmarkStart w:id="59" w:name="_Toc239081861"/>
      <w:r w:rsidRPr="00CF3954">
        <w:rPr>
          <w:rFonts w:ascii="Montserrat" w:hAnsi="Montserrat"/>
        </w:rPr>
        <w:t>V&amp;G-coördinator uitvoeringsfase</w:t>
      </w:r>
      <w:bookmarkEnd w:id="56"/>
      <w:bookmarkEnd w:id="57"/>
      <w:bookmarkEnd w:id="58"/>
      <w:bookmarkEnd w:id="59"/>
    </w:p>
    <w:p w14:paraId="4D978A01" w14:textId="77777777" w:rsidR="00B8525C" w:rsidRPr="00CF3954" w:rsidRDefault="00B8525C" w:rsidP="00B8525C">
      <w:pPr>
        <w:rPr>
          <w:rFonts w:ascii="Montserrat" w:hAnsi="Montserrat"/>
        </w:rPr>
      </w:pPr>
      <w:r w:rsidRPr="00CF3954">
        <w:rPr>
          <w:rFonts w:ascii="Montserrat" w:hAnsi="Montserrat"/>
        </w:rPr>
        <w:t>De V&amp;G-coördinator uitvoeringsfase heeft de volgende taken:</w:t>
      </w:r>
    </w:p>
    <w:p w14:paraId="49961A2F"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maatregelen die door de verschillende werkgevers en zelfstandigen (dus ook nevenaannemers) worden genomen en regelen van samenwerking tussen gelijktijdig of achtereenvolgend aanwezige werkgevers;</w:t>
      </w:r>
    </w:p>
    <w:p w14:paraId="1E776467"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voorlichting van werknemers;</w:t>
      </w:r>
    </w:p>
    <w:p w14:paraId="65538966"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zorgen dat alleen bevoegde personen op de projectlocatie kunnen komen;</w:t>
      </w:r>
    </w:p>
    <w:p w14:paraId="50CB00EB"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actueel houden of maken V&amp;G-plan;</w:t>
      </w:r>
    </w:p>
    <w:p w14:paraId="16EF22AC"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Indien nodig aanpassen van het door de coördinator ontwerpfase aangeleverde V&amp;G-dossier.</w:t>
      </w:r>
    </w:p>
    <w:p w14:paraId="4B8896C4" w14:textId="77777777" w:rsidR="00B8525C" w:rsidRPr="00CF3954" w:rsidRDefault="00B8525C" w:rsidP="008B56DC">
      <w:pPr>
        <w:rPr>
          <w:rFonts w:ascii="Montserrat" w:hAnsi="Montserrat"/>
        </w:rPr>
      </w:pPr>
    </w:p>
    <w:p w14:paraId="2E69617D" w14:textId="77777777" w:rsidR="008B56DC" w:rsidRPr="00CF3954" w:rsidRDefault="008B56DC" w:rsidP="00CF3B12">
      <w:pPr>
        <w:rPr>
          <w:rFonts w:ascii="Montserrat" w:hAnsi="Montserrat"/>
        </w:rPr>
      </w:pPr>
    </w:p>
    <w:p w14:paraId="1BCDC4B1" w14:textId="77777777" w:rsidR="00CF3B12" w:rsidRPr="00CF3954" w:rsidRDefault="00CF3B12">
      <w:pPr>
        <w:spacing w:line="240" w:lineRule="auto"/>
        <w:rPr>
          <w:rFonts w:ascii="Montserrat" w:hAnsi="Montserrat" w:cs="Arial"/>
          <w:b/>
          <w:bCs/>
          <w:iCs/>
          <w:szCs w:val="28"/>
        </w:rPr>
      </w:pPr>
      <w:bookmarkStart w:id="60" w:name="_Ref117172951"/>
      <w:r w:rsidRPr="00CF3954">
        <w:rPr>
          <w:rFonts w:ascii="Montserrat" w:hAnsi="Montserrat"/>
        </w:rPr>
        <w:br w:type="page"/>
      </w:r>
    </w:p>
    <w:p w14:paraId="3FFF6A55" w14:textId="77777777" w:rsidR="008B56DC" w:rsidRPr="00CF3954" w:rsidRDefault="008B56DC" w:rsidP="008B56DC">
      <w:pPr>
        <w:pStyle w:val="Kop2"/>
        <w:rPr>
          <w:rFonts w:ascii="Montserrat" w:hAnsi="Montserrat"/>
        </w:rPr>
      </w:pPr>
      <w:bookmarkStart w:id="61" w:name="_Toc239081862"/>
      <w:r w:rsidRPr="00CF3954">
        <w:rPr>
          <w:rFonts w:ascii="Montserrat" w:hAnsi="Montserrat"/>
        </w:rPr>
        <w:lastRenderedPageBreak/>
        <w:t>Overleg</w:t>
      </w:r>
      <w:bookmarkEnd w:id="60"/>
      <w:bookmarkEnd w:id="61"/>
    </w:p>
    <w:p w14:paraId="449F02EA" w14:textId="77777777" w:rsidR="008B56DC" w:rsidRPr="00CF3954" w:rsidRDefault="00B565AD" w:rsidP="00B565AD">
      <w:pPr>
        <w:pStyle w:val="Kop3"/>
        <w:rPr>
          <w:rFonts w:ascii="Montserrat" w:hAnsi="Montserrat"/>
        </w:rPr>
      </w:pPr>
      <w:bookmarkStart w:id="62" w:name="_Toc239081863"/>
      <w:r w:rsidRPr="00CF3954">
        <w:rPr>
          <w:rFonts w:ascii="Montserrat" w:hAnsi="Montserrat"/>
        </w:rPr>
        <w:t>Overleg in de ontwerpfase</w:t>
      </w:r>
      <w:bookmarkEnd w:id="62"/>
    </w:p>
    <w:p w14:paraId="233FA227" w14:textId="7927FC8A" w:rsidR="00B565AD" w:rsidRPr="00CF3954" w:rsidRDefault="00B565AD" w:rsidP="00B565AD">
      <w:pPr>
        <w:rPr>
          <w:rFonts w:ascii="Montserrat" w:hAnsi="Montserrat"/>
        </w:rPr>
      </w:pPr>
      <w:r w:rsidRPr="00CF3954">
        <w:rPr>
          <w:rFonts w:ascii="Montserrat" w:hAnsi="Montserrat"/>
        </w:rPr>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rsidRPr="00CF3954">
        <w:rPr>
          <w:rFonts w:ascii="Montserrat" w:hAnsi="Montserrat"/>
        </w:rPr>
        <w:t xml:space="preserve"> </w:t>
      </w:r>
      <w:r w:rsidR="0099330E" w:rsidRPr="00CF3954">
        <w:rPr>
          <w:rFonts w:ascii="Montserrat" w:hAnsi="Montserrat"/>
        </w:rPr>
        <w:fldChar w:fldCharType="begin"/>
      </w:r>
      <w:r w:rsidR="0099330E" w:rsidRPr="00CF3954">
        <w:rPr>
          <w:rFonts w:ascii="Montserrat" w:hAnsi="Montserrat"/>
        </w:rPr>
        <w:instrText xml:space="preserve"> REF _Ref117173474 \r \h </w:instrText>
      </w:r>
      <w:r w:rsidR="00CF3954">
        <w:rPr>
          <w:rFonts w:ascii="Montserrat" w:hAnsi="Montserrat"/>
        </w:rPr>
        <w:instrText xml:space="preserve"> \* MERGEFORMAT </w:instrText>
      </w:r>
      <w:r w:rsidR="0099330E" w:rsidRPr="00CF3954">
        <w:rPr>
          <w:rFonts w:ascii="Montserrat" w:hAnsi="Montserrat"/>
        </w:rPr>
      </w:r>
      <w:r w:rsidR="0099330E" w:rsidRPr="00CF3954">
        <w:rPr>
          <w:rFonts w:ascii="Montserrat" w:hAnsi="Montserrat"/>
        </w:rPr>
        <w:fldChar w:fldCharType="separate"/>
      </w:r>
      <w:r w:rsidR="007223A2" w:rsidRPr="00CF3954">
        <w:rPr>
          <w:rFonts w:ascii="Montserrat" w:hAnsi="Montserrat"/>
        </w:rPr>
        <w:t>4.1</w:t>
      </w:r>
      <w:r w:rsidR="0099330E" w:rsidRPr="00CF3954">
        <w:rPr>
          <w:rFonts w:ascii="Montserrat" w:hAnsi="Montserrat"/>
        </w:rPr>
        <w:fldChar w:fldCharType="end"/>
      </w:r>
      <w:r w:rsidRPr="00CF3954">
        <w:rPr>
          <w:rFonts w:ascii="Montserrat" w:hAnsi="Montserrat"/>
        </w:rPr>
        <w:t>. Voor de uitvoeringsfase zijn vooral die risico’s van belang die tijdens het ontwerpproces niet konden worden weggenomen. Deze zijn beschreven in</w:t>
      </w:r>
      <w:r w:rsidR="0099330E" w:rsidRPr="00CF3954">
        <w:rPr>
          <w:rFonts w:ascii="Montserrat" w:hAnsi="Montserrat"/>
        </w:rPr>
        <w:t xml:space="preserve"> </w:t>
      </w:r>
      <w:r w:rsidR="0099330E" w:rsidRPr="00CF3954">
        <w:rPr>
          <w:rFonts w:ascii="Montserrat" w:hAnsi="Montserrat"/>
        </w:rPr>
        <w:fldChar w:fldCharType="begin"/>
      </w:r>
      <w:r w:rsidR="0099330E" w:rsidRPr="00CF3954">
        <w:rPr>
          <w:rFonts w:ascii="Montserrat" w:hAnsi="Montserrat"/>
        </w:rPr>
        <w:instrText xml:space="preserve"> REF _Ref117173490 \r \h </w:instrText>
      </w:r>
      <w:r w:rsidR="00CF3954">
        <w:rPr>
          <w:rFonts w:ascii="Montserrat" w:hAnsi="Montserrat"/>
        </w:rPr>
        <w:instrText xml:space="preserve"> \* MERGEFORMAT </w:instrText>
      </w:r>
      <w:r w:rsidR="0099330E" w:rsidRPr="00CF3954">
        <w:rPr>
          <w:rFonts w:ascii="Montserrat" w:hAnsi="Montserrat"/>
        </w:rPr>
      </w:r>
      <w:r w:rsidR="0099330E" w:rsidRPr="00CF3954">
        <w:rPr>
          <w:rFonts w:ascii="Montserrat" w:hAnsi="Montserrat"/>
        </w:rPr>
        <w:fldChar w:fldCharType="separate"/>
      </w:r>
      <w:r w:rsidR="007223A2" w:rsidRPr="00CF3954">
        <w:rPr>
          <w:rFonts w:ascii="Montserrat" w:hAnsi="Montserrat"/>
        </w:rPr>
        <w:t>4.2</w:t>
      </w:r>
      <w:r w:rsidR="0099330E" w:rsidRPr="00CF3954">
        <w:rPr>
          <w:rFonts w:ascii="Montserrat" w:hAnsi="Montserrat"/>
        </w:rPr>
        <w:fldChar w:fldCharType="end"/>
      </w:r>
      <w:r w:rsidRPr="00CF3954">
        <w:rPr>
          <w:rFonts w:ascii="Montserrat" w:hAnsi="Montserrat"/>
        </w:rPr>
        <w:t>.</w:t>
      </w:r>
    </w:p>
    <w:p w14:paraId="5B3C6F29" w14:textId="77777777" w:rsidR="00B565AD" w:rsidRPr="00CF3954" w:rsidRDefault="00B565AD" w:rsidP="00B565AD">
      <w:pPr>
        <w:rPr>
          <w:rFonts w:ascii="Montserrat" w:hAnsi="Montserrat"/>
        </w:rPr>
      </w:pPr>
    </w:p>
    <w:p w14:paraId="38814C31" w14:textId="77777777" w:rsidR="00B565AD" w:rsidRPr="00CF3954" w:rsidRDefault="00B565AD" w:rsidP="00B565AD">
      <w:pPr>
        <w:pStyle w:val="Kop3"/>
        <w:rPr>
          <w:rFonts w:ascii="Montserrat" w:hAnsi="Montserrat"/>
        </w:rPr>
      </w:pPr>
      <w:bookmarkStart w:id="63" w:name="_Toc239081864"/>
      <w:r w:rsidRPr="00CF3954">
        <w:rPr>
          <w:rFonts w:ascii="Montserrat" w:hAnsi="Montserrat"/>
        </w:rPr>
        <w:t>Overleg in de uitvoeringsfase</w:t>
      </w:r>
      <w:bookmarkEnd w:id="63"/>
    </w:p>
    <w:p w14:paraId="5354B48A" w14:textId="77777777" w:rsidR="00B565AD" w:rsidRPr="00CF3954" w:rsidRDefault="00B565AD" w:rsidP="00B565AD">
      <w:pPr>
        <w:rPr>
          <w:rFonts w:ascii="Montserrat" w:hAnsi="Montserrat"/>
        </w:rPr>
      </w:pPr>
      <w:r w:rsidRPr="00CF3954">
        <w:rPr>
          <w:rFonts w:ascii="Montserrat" w:hAnsi="Montserrat"/>
        </w:rPr>
        <w:t>Op initiatief van de opdrachtgever wordt vierwekelijks een bouwvergadering gehouden.</w:t>
      </w:r>
    </w:p>
    <w:p w14:paraId="739EE992" w14:textId="77777777" w:rsidR="00B565AD" w:rsidRPr="00CF3954" w:rsidRDefault="00B565AD" w:rsidP="00B565AD">
      <w:pPr>
        <w:rPr>
          <w:rFonts w:ascii="Montserrat" w:hAnsi="Montserrat"/>
        </w:rPr>
      </w:pPr>
    </w:p>
    <w:tbl>
      <w:tblPr>
        <w:tblStyle w:val="Tabelraster"/>
        <w:tblW w:w="9322" w:type="dxa"/>
        <w:tblInd w:w="-1168" w:type="dxa"/>
        <w:tblLook w:val="04A0" w:firstRow="1" w:lastRow="0" w:firstColumn="1" w:lastColumn="0" w:noHBand="0" w:noVBand="1"/>
      </w:tblPr>
      <w:tblGrid>
        <w:gridCol w:w="1690"/>
        <w:gridCol w:w="1272"/>
        <w:gridCol w:w="3742"/>
        <w:gridCol w:w="2618"/>
      </w:tblGrid>
      <w:tr w:rsidR="00B565AD" w:rsidRPr="00CF3954" w14:paraId="32D589ED" w14:textId="77777777" w:rsidTr="00B565AD">
        <w:tc>
          <w:tcPr>
            <w:tcW w:w="1692" w:type="dxa"/>
            <w:shd w:val="clear" w:color="auto" w:fill="DAEEF3" w:themeFill="accent5" w:themeFillTint="33"/>
          </w:tcPr>
          <w:p w14:paraId="32738545"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Naam vergadering</w:t>
            </w:r>
          </w:p>
        </w:tc>
        <w:tc>
          <w:tcPr>
            <w:tcW w:w="1272" w:type="dxa"/>
            <w:shd w:val="clear" w:color="auto" w:fill="DAEEF3" w:themeFill="accent5" w:themeFillTint="33"/>
          </w:tcPr>
          <w:p w14:paraId="14CC6C08"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Frequentie</w:t>
            </w:r>
          </w:p>
        </w:tc>
        <w:tc>
          <w:tcPr>
            <w:tcW w:w="3699" w:type="dxa"/>
            <w:shd w:val="clear" w:color="auto" w:fill="DAEEF3" w:themeFill="accent5" w:themeFillTint="33"/>
          </w:tcPr>
          <w:p w14:paraId="015918B8"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Deelnemers</w:t>
            </w:r>
          </w:p>
        </w:tc>
        <w:tc>
          <w:tcPr>
            <w:tcW w:w="2659" w:type="dxa"/>
            <w:shd w:val="clear" w:color="auto" w:fill="DAEEF3" w:themeFill="accent5" w:themeFillTint="33"/>
          </w:tcPr>
          <w:p w14:paraId="52160BF5"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Onderwerpen</w:t>
            </w:r>
          </w:p>
        </w:tc>
      </w:tr>
      <w:tr w:rsidR="00B565AD" w:rsidRPr="00CF3954" w14:paraId="2A8E8828" w14:textId="77777777" w:rsidTr="0099330E">
        <w:tc>
          <w:tcPr>
            <w:tcW w:w="1692" w:type="dxa"/>
          </w:tcPr>
          <w:p w14:paraId="451918D2" w14:textId="77777777" w:rsidR="00B565AD" w:rsidRPr="00CF3954" w:rsidRDefault="00B565AD" w:rsidP="0099330E">
            <w:pPr>
              <w:spacing w:before="40" w:line="240" w:lineRule="auto"/>
              <w:rPr>
                <w:rFonts w:ascii="Montserrat" w:hAnsi="Montserrat" w:cs="Arial"/>
                <w:sz w:val="16"/>
                <w:szCs w:val="16"/>
              </w:rPr>
            </w:pPr>
            <w:r w:rsidRPr="00CF3954">
              <w:rPr>
                <w:rFonts w:ascii="Montserrat" w:hAnsi="Montserrat" w:cs="Arial"/>
                <w:sz w:val="16"/>
                <w:szCs w:val="16"/>
              </w:rPr>
              <w:t>Bouwvergadering</w:t>
            </w:r>
          </w:p>
        </w:tc>
        <w:tc>
          <w:tcPr>
            <w:tcW w:w="1272" w:type="dxa"/>
          </w:tcPr>
          <w:p w14:paraId="6EDA1451" w14:textId="77777777" w:rsidR="00B565AD" w:rsidRPr="00CF3954" w:rsidRDefault="00B565AD" w:rsidP="0099330E">
            <w:pPr>
              <w:spacing w:before="40" w:line="240" w:lineRule="auto"/>
              <w:rPr>
                <w:rFonts w:ascii="Montserrat" w:hAnsi="Montserrat"/>
                <w:bCs/>
                <w:szCs w:val="18"/>
              </w:rPr>
            </w:pPr>
            <w:r w:rsidRPr="00CF3954">
              <w:rPr>
                <w:rFonts w:ascii="Montserrat" w:hAnsi="Montserrat" w:cs="Arial"/>
                <w:sz w:val="16"/>
                <w:szCs w:val="16"/>
              </w:rPr>
              <w:t>Vierwekelijks</w:t>
            </w:r>
          </w:p>
        </w:tc>
        <w:tc>
          <w:tcPr>
            <w:tcW w:w="3699" w:type="dxa"/>
          </w:tcPr>
          <w:p w14:paraId="3F4A5412" w14:textId="77F25C47" w:rsidR="00B565AD" w:rsidRPr="00CF3954" w:rsidRDefault="00B565AD" w:rsidP="00CF3B12">
            <w:pPr>
              <w:pStyle w:val="Lijstalinea"/>
              <w:numPr>
                <w:ilvl w:val="0"/>
                <w:numId w:val="20"/>
              </w:numPr>
              <w:rPr>
                <w:rFonts w:ascii="Montserrat" w:hAnsi="Montserrat"/>
                <w:sz w:val="16"/>
                <w:szCs w:val="16"/>
              </w:rPr>
            </w:pPr>
            <w:r w:rsidRPr="00CF3954">
              <w:rPr>
                <w:rFonts w:ascii="Montserrat" w:hAnsi="Montserrat"/>
                <w:sz w:val="16"/>
                <w:szCs w:val="16"/>
              </w:rPr>
              <w:t>Directie/opdrachtgever/toezichthouder (notulen)</w:t>
            </w:r>
          </w:p>
          <w:p w14:paraId="27CB18FD" w14:textId="718B2207" w:rsidR="00B8525C" w:rsidRPr="00CF3954" w:rsidRDefault="00B8525C" w:rsidP="00CF3B12">
            <w:pPr>
              <w:pStyle w:val="Lijstalinea"/>
              <w:numPr>
                <w:ilvl w:val="0"/>
                <w:numId w:val="20"/>
              </w:numPr>
              <w:rPr>
                <w:rFonts w:ascii="Montserrat" w:hAnsi="Montserrat"/>
                <w:sz w:val="16"/>
                <w:szCs w:val="16"/>
              </w:rPr>
            </w:pPr>
            <w:r w:rsidRPr="00CF3954">
              <w:rPr>
                <w:rFonts w:ascii="Montserrat" w:hAnsi="Montserrat"/>
                <w:sz w:val="16"/>
                <w:szCs w:val="16"/>
              </w:rPr>
              <w:t>V&amp;G-coördinator(en)</w:t>
            </w:r>
          </w:p>
          <w:p w14:paraId="21881F11"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Aannemer/uitvoerende partij</w:t>
            </w:r>
          </w:p>
          <w:p w14:paraId="7E1C918F" w14:textId="77777777" w:rsidR="00B565AD" w:rsidRPr="00CF3954" w:rsidRDefault="00B565AD" w:rsidP="0099330E">
            <w:pPr>
              <w:pStyle w:val="Lijstalinea"/>
              <w:numPr>
                <w:ilvl w:val="0"/>
                <w:numId w:val="20"/>
              </w:numPr>
              <w:rPr>
                <w:rFonts w:ascii="Montserrat" w:hAnsi="Montserrat"/>
                <w:sz w:val="18"/>
                <w:szCs w:val="18"/>
              </w:rPr>
            </w:pPr>
            <w:r w:rsidRPr="00CF3954">
              <w:rPr>
                <w:rFonts w:ascii="Montserrat" w:hAnsi="Montserrat"/>
                <w:sz w:val="16"/>
                <w:szCs w:val="16"/>
              </w:rPr>
              <w:t>Genodigden</w:t>
            </w:r>
          </w:p>
        </w:tc>
        <w:tc>
          <w:tcPr>
            <w:tcW w:w="2659" w:type="dxa"/>
          </w:tcPr>
          <w:p w14:paraId="2909189B"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Naleving van V&amp;G-plan</w:t>
            </w:r>
          </w:p>
          <w:p w14:paraId="5D01BD4F"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Inspectieronden</w:t>
            </w:r>
          </w:p>
          <w:p w14:paraId="26C87916"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Handhaving</w:t>
            </w:r>
          </w:p>
          <w:p w14:paraId="73D9FE5B"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Ongevallen en incidenten</w:t>
            </w:r>
          </w:p>
          <w:p w14:paraId="0CFFE033"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Voorlichting aan werknemers</w:t>
            </w:r>
          </w:p>
          <w:p w14:paraId="4F48B0CF"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Eventueel nieuw ontstane risico’s</w:t>
            </w:r>
          </w:p>
          <w:p w14:paraId="32B3DC74"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Genomen of te nemen maatregelen</w:t>
            </w:r>
          </w:p>
          <w:p w14:paraId="3E21E4A3"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Actualiseren V&amp;G-plan</w:t>
            </w:r>
          </w:p>
          <w:p w14:paraId="391D0D28" w14:textId="0454E1CC" w:rsidR="00B8525C" w:rsidRPr="00CF3954" w:rsidRDefault="00B8525C" w:rsidP="0099330E">
            <w:pPr>
              <w:pStyle w:val="Lijstalinea"/>
              <w:numPr>
                <w:ilvl w:val="0"/>
                <w:numId w:val="20"/>
              </w:numPr>
              <w:rPr>
                <w:rFonts w:ascii="Montserrat" w:hAnsi="Montserrat"/>
                <w:sz w:val="16"/>
                <w:szCs w:val="16"/>
              </w:rPr>
            </w:pPr>
            <w:r w:rsidRPr="00CF3954">
              <w:rPr>
                <w:rFonts w:ascii="Montserrat" w:hAnsi="Montserrat"/>
                <w:sz w:val="16"/>
                <w:szCs w:val="16"/>
              </w:rPr>
              <w:t>Wijzigen van V&amp;G-dossier</w:t>
            </w:r>
          </w:p>
        </w:tc>
      </w:tr>
    </w:tbl>
    <w:p w14:paraId="390A2B17" w14:textId="53DB5D2F" w:rsidR="0072069C" w:rsidRPr="00CF3954" w:rsidRDefault="0072069C" w:rsidP="00B565AD">
      <w:pPr>
        <w:rPr>
          <w:rFonts w:ascii="Montserrat" w:hAnsi="Montserrat"/>
        </w:rPr>
      </w:pPr>
    </w:p>
    <w:p w14:paraId="1F497167" w14:textId="533DCB13" w:rsidR="00B8525C" w:rsidRPr="00CF3954" w:rsidRDefault="00B8525C" w:rsidP="00B8525C">
      <w:pPr>
        <w:rPr>
          <w:rFonts w:ascii="Montserrat" w:hAnsi="Montserrat"/>
        </w:rPr>
      </w:pPr>
      <w:r w:rsidRPr="00CF3954">
        <w:rPr>
          <w:rFonts w:ascii="Montserrat" w:hAnsi="Montserrat"/>
        </w:rPr>
        <w:t xml:space="preserve">Andere overlegvormen die tijdens de uitvoeringsfase worden gehouden ten behoeve van een veilige en gezonde realisatie van het werk worden door de V&amp;G-coördinator uitvoeringsfase geïnitieerd en vastgelegd in het V&amp;G-plan. </w:t>
      </w:r>
    </w:p>
    <w:p w14:paraId="2192B21D" w14:textId="13C7B471" w:rsidR="00B8525C" w:rsidRPr="00CF3954" w:rsidRDefault="00B8525C" w:rsidP="00B565AD">
      <w:pPr>
        <w:rPr>
          <w:rFonts w:ascii="Montserrat" w:hAnsi="Montserrat"/>
        </w:rPr>
      </w:pPr>
    </w:p>
    <w:p w14:paraId="1CEE1567" w14:textId="77777777" w:rsidR="00B8525C" w:rsidRPr="00CF3954" w:rsidRDefault="00B8525C" w:rsidP="00B8525C">
      <w:pPr>
        <w:pStyle w:val="Kop2"/>
        <w:rPr>
          <w:rFonts w:ascii="Montserrat" w:hAnsi="Montserrat"/>
        </w:rPr>
      </w:pPr>
      <w:bookmarkStart w:id="64" w:name="_Toc260144959"/>
      <w:bookmarkStart w:id="65" w:name="_Toc267562057"/>
      <w:bookmarkStart w:id="66" w:name="_Toc267565430"/>
      <w:bookmarkStart w:id="67" w:name="_Toc267565483"/>
      <w:bookmarkStart w:id="68" w:name="_Toc239081865"/>
      <w:r w:rsidRPr="00CF3954">
        <w:rPr>
          <w:rFonts w:ascii="Montserrat" w:hAnsi="Montserrat"/>
        </w:rPr>
        <w:t>(Bouw)planning en -fasering</w:t>
      </w:r>
      <w:bookmarkEnd w:id="64"/>
      <w:bookmarkEnd w:id="65"/>
      <w:bookmarkEnd w:id="66"/>
      <w:bookmarkEnd w:id="67"/>
      <w:bookmarkEnd w:id="68"/>
    </w:p>
    <w:p w14:paraId="74B7D280" w14:textId="5E8F5C41" w:rsidR="00B8525C" w:rsidRPr="00CF3954" w:rsidRDefault="00B8525C" w:rsidP="00B8525C">
      <w:pPr>
        <w:rPr>
          <w:rFonts w:ascii="Montserrat" w:hAnsi="Montserrat"/>
        </w:rPr>
      </w:pPr>
      <w:r w:rsidRPr="00CF3954">
        <w:rPr>
          <w:rFonts w:ascii="Montserrat" w:hAnsi="Montserrat"/>
        </w:rPr>
        <w:t xml:space="preserve">De V&amp;G-coördinator uitvoeringsfase coördineert de maatregelen die door de verschillende werkgevers en zelfstandigen worden genomen en regelt samenwerking tussen gelijktijdig of achtereenvolgend aanwezige werkgevers. </w:t>
      </w:r>
    </w:p>
    <w:p w14:paraId="6F62057A" w14:textId="77777777" w:rsidR="00B8525C" w:rsidRPr="00CF3954" w:rsidRDefault="00B8525C" w:rsidP="00B565AD">
      <w:pPr>
        <w:rPr>
          <w:rFonts w:ascii="Montserrat" w:hAnsi="Montserrat"/>
        </w:rPr>
      </w:pPr>
    </w:p>
    <w:p w14:paraId="5623F2E9" w14:textId="77777777" w:rsidR="0072069C" w:rsidRPr="00CF3954" w:rsidRDefault="0072069C" w:rsidP="0072069C">
      <w:pPr>
        <w:pStyle w:val="Kop2"/>
        <w:rPr>
          <w:rFonts w:ascii="Montserrat" w:hAnsi="Montserrat"/>
        </w:rPr>
      </w:pPr>
      <w:bookmarkStart w:id="69" w:name="_Toc239081866"/>
      <w:r w:rsidRPr="00CF3954">
        <w:rPr>
          <w:rFonts w:ascii="Montserrat" w:hAnsi="Montserrat"/>
        </w:rPr>
        <w:t>Voorlichting</w:t>
      </w:r>
      <w:bookmarkEnd w:id="69"/>
    </w:p>
    <w:p w14:paraId="3C2AC184" w14:textId="77777777" w:rsidR="0072069C" w:rsidRPr="00CF3954" w:rsidRDefault="0072069C" w:rsidP="0072069C">
      <w:pPr>
        <w:rPr>
          <w:rFonts w:ascii="Montserrat" w:hAnsi="Montserrat"/>
        </w:rPr>
      </w:pPr>
      <w:r w:rsidRPr="00CF3954">
        <w:rPr>
          <w:rFonts w:ascii="Montserrat" w:hAnsi="Montserrat"/>
        </w:rPr>
        <w:t>Voorafgaand aan de uitvoering dienen alle bij het werk betrokken werknemers aantoonbaar een instructie te hebben ontvangen met betrekking tot:</w:t>
      </w:r>
    </w:p>
    <w:p w14:paraId="4F4EBBDF"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de gemeenschappelijke risico’s, maatregelen en afspraken in het V&amp;G-plan;</w:t>
      </w:r>
    </w:p>
    <w:p w14:paraId="1A8A2877"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de in acht te nemen veiligheids- en gezondheidsregels;</w:t>
      </w:r>
    </w:p>
    <w:p w14:paraId="413F1786" w14:textId="77777777" w:rsidR="0072069C" w:rsidRPr="00CF3954" w:rsidRDefault="0072069C" w:rsidP="0072069C">
      <w:pPr>
        <w:ind w:left="705" w:hanging="705"/>
        <w:rPr>
          <w:rFonts w:ascii="Montserrat" w:hAnsi="Montserrat"/>
        </w:rPr>
      </w:pPr>
      <w:r w:rsidRPr="00CF3954">
        <w:rPr>
          <w:rFonts w:ascii="Montserrat" w:hAnsi="Montserrat"/>
        </w:rPr>
        <w:t>•</w:t>
      </w:r>
      <w:r w:rsidRPr="00CF3954">
        <w:rPr>
          <w:rFonts w:ascii="Montserrat" w:hAnsi="Montserrat"/>
        </w:rPr>
        <w:tab/>
        <w:t>de te gebruiken persoonlijke beschermingsmiddelen en sanitaire voorzieningen;</w:t>
      </w:r>
    </w:p>
    <w:p w14:paraId="2C7655A9" w14:textId="77777777" w:rsidR="0072069C" w:rsidRPr="00CF3954" w:rsidRDefault="0072069C" w:rsidP="0072069C">
      <w:pPr>
        <w:ind w:left="705" w:hanging="705"/>
        <w:rPr>
          <w:rFonts w:ascii="Montserrat" w:hAnsi="Montserrat"/>
        </w:rPr>
      </w:pPr>
      <w:r w:rsidRPr="00CF3954">
        <w:rPr>
          <w:rFonts w:ascii="Montserrat" w:hAnsi="Montserrat"/>
        </w:rPr>
        <w:t>•</w:t>
      </w:r>
      <w:r w:rsidRPr="00CF3954">
        <w:rPr>
          <w:rFonts w:ascii="Montserrat" w:hAnsi="Montserrat"/>
        </w:rPr>
        <w:tab/>
        <w:t xml:space="preserve">verantwoordelijkheden en procedures, </w:t>
      </w:r>
      <w:proofErr w:type="spellStart"/>
      <w:r w:rsidRPr="00CF3954">
        <w:rPr>
          <w:rFonts w:ascii="Montserrat" w:hAnsi="Montserrat"/>
        </w:rPr>
        <w:t>ondermeer</w:t>
      </w:r>
      <w:proofErr w:type="spellEnd"/>
      <w:r w:rsidRPr="00CF3954">
        <w:rPr>
          <w:rFonts w:ascii="Montserrat" w:hAnsi="Montserrat"/>
        </w:rPr>
        <w:t xml:space="preserve"> ten aanzien van EHBO en (bijna-) ongevallen;</w:t>
      </w:r>
    </w:p>
    <w:p w14:paraId="52C0F009"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calamiteitenprocedures.</w:t>
      </w:r>
    </w:p>
    <w:p w14:paraId="4EC57996" w14:textId="77777777" w:rsidR="0072069C" w:rsidRPr="00CF3954" w:rsidRDefault="0072069C" w:rsidP="0072069C">
      <w:pPr>
        <w:rPr>
          <w:rFonts w:ascii="Montserrat" w:hAnsi="Montserrat"/>
        </w:rPr>
      </w:pPr>
    </w:p>
    <w:p w14:paraId="08D6540D" w14:textId="3CD310DD" w:rsidR="0072069C" w:rsidRPr="00CF3954" w:rsidRDefault="0072069C" w:rsidP="0072069C">
      <w:pPr>
        <w:rPr>
          <w:rFonts w:ascii="Montserrat" w:hAnsi="Montserrat"/>
        </w:rPr>
      </w:pPr>
      <w:r w:rsidRPr="00CF3954">
        <w:rPr>
          <w:rFonts w:ascii="Montserrat" w:hAnsi="Montserrat"/>
        </w:rPr>
        <w:t xml:space="preserve">Deze voorlichting wordt door de V&amp;G-coördinator uitvoeringsfase </w:t>
      </w:r>
      <w:r w:rsidR="00CF3B12" w:rsidRPr="00CF3954">
        <w:rPr>
          <w:rFonts w:ascii="Montserrat" w:hAnsi="Montserrat"/>
        </w:rPr>
        <w:t xml:space="preserve">(als deze is aangesteld) </w:t>
      </w:r>
      <w:r w:rsidRPr="00CF3954">
        <w:rPr>
          <w:rFonts w:ascii="Montserrat" w:hAnsi="Montserrat"/>
        </w:rPr>
        <w:t>gecoördineerd.</w:t>
      </w:r>
    </w:p>
    <w:p w14:paraId="2163210F" w14:textId="77777777" w:rsidR="0072069C" w:rsidRPr="00CF3954" w:rsidRDefault="0072069C" w:rsidP="0072069C">
      <w:pPr>
        <w:rPr>
          <w:rFonts w:ascii="Montserrat" w:hAnsi="Montserrat"/>
        </w:rPr>
      </w:pPr>
    </w:p>
    <w:p w14:paraId="72F807F9" w14:textId="77777777" w:rsidR="0072069C" w:rsidRPr="00CF3954" w:rsidRDefault="0072069C" w:rsidP="0072069C">
      <w:pPr>
        <w:pStyle w:val="Kop2"/>
        <w:rPr>
          <w:rFonts w:ascii="Montserrat" w:hAnsi="Montserrat"/>
        </w:rPr>
      </w:pPr>
      <w:bookmarkStart w:id="70" w:name="_Toc239081867"/>
      <w:r w:rsidRPr="00CF3954">
        <w:rPr>
          <w:rFonts w:ascii="Montserrat" w:hAnsi="Montserrat"/>
        </w:rPr>
        <w:t>Toezicht</w:t>
      </w:r>
      <w:bookmarkEnd w:id="70"/>
    </w:p>
    <w:p w14:paraId="3056DF42" w14:textId="77777777" w:rsidR="0072069C" w:rsidRPr="00CF3954" w:rsidRDefault="0072069C" w:rsidP="0072069C">
      <w:pPr>
        <w:rPr>
          <w:rFonts w:ascii="Montserrat" w:hAnsi="Montserrat"/>
        </w:rPr>
      </w:pPr>
      <w:r w:rsidRPr="00CF3954">
        <w:rPr>
          <w:rFonts w:ascii="Montserrat" w:hAnsi="Montserrat"/>
        </w:rPr>
        <w:t>Iedere werkgever dient te zorgen voor toezicht op naleving van de gemaakte afspraken en legt, indien noodzakelijk, hierover in de bouwvergadering verantwoording af.</w:t>
      </w:r>
    </w:p>
    <w:p w14:paraId="0FBFADF0" w14:textId="77777777" w:rsidR="0072069C" w:rsidRPr="00CF3954" w:rsidRDefault="0072069C" w:rsidP="0072069C">
      <w:pPr>
        <w:rPr>
          <w:rFonts w:ascii="Montserrat" w:hAnsi="Montserrat"/>
        </w:rPr>
      </w:pPr>
    </w:p>
    <w:p w14:paraId="285C0187" w14:textId="49CE8F4E" w:rsidR="0072069C" w:rsidRPr="00CF3954" w:rsidRDefault="0072069C" w:rsidP="0072069C">
      <w:pPr>
        <w:rPr>
          <w:rFonts w:ascii="Montserrat" w:hAnsi="Montserrat"/>
        </w:rPr>
      </w:pPr>
      <w:r w:rsidRPr="00CF3954">
        <w:rPr>
          <w:rFonts w:ascii="Montserrat" w:hAnsi="Montserrat"/>
        </w:rPr>
        <w:t>In de uitvoeringsfase moet in het V&amp;G-plan worden vastgelegd hoe verder invulling wordt gegeven aan toezichthoudende taken.</w:t>
      </w:r>
    </w:p>
    <w:p w14:paraId="6CB35495" w14:textId="77777777" w:rsidR="0072069C" w:rsidRPr="00CF3954" w:rsidRDefault="001A1D01" w:rsidP="001A1D01">
      <w:pPr>
        <w:pStyle w:val="Kop1"/>
        <w:rPr>
          <w:rFonts w:ascii="Montserrat" w:hAnsi="Montserrat"/>
        </w:rPr>
      </w:pPr>
      <w:bookmarkStart w:id="71" w:name="_Toc239081868"/>
      <w:r w:rsidRPr="00CF3954">
        <w:rPr>
          <w:rFonts w:ascii="Montserrat" w:hAnsi="Montserrat"/>
        </w:rPr>
        <w:lastRenderedPageBreak/>
        <w:t>Risico-inventarisatie en evaluatie</w:t>
      </w:r>
      <w:bookmarkEnd w:id="71"/>
    </w:p>
    <w:p w14:paraId="36C0CF57" w14:textId="77777777" w:rsidR="001A1D01" w:rsidRPr="00CF3954" w:rsidRDefault="001A1D01" w:rsidP="001A1D01">
      <w:pPr>
        <w:pStyle w:val="Kop2"/>
        <w:rPr>
          <w:rFonts w:ascii="Montserrat" w:hAnsi="Montserrat"/>
        </w:rPr>
      </w:pPr>
      <w:bookmarkStart w:id="72" w:name="_Ref117173474"/>
      <w:bookmarkStart w:id="73" w:name="_Toc239081869"/>
      <w:r w:rsidRPr="00CF3954">
        <w:rPr>
          <w:rFonts w:ascii="Montserrat" w:hAnsi="Montserrat"/>
        </w:rPr>
        <w:t xml:space="preserve">Keuzes in de ontwerpfase </w:t>
      </w:r>
      <w:proofErr w:type="spellStart"/>
      <w:r w:rsidRPr="00CF3954">
        <w:rPr>
          <w:rFonts w:ascii="Montserrat" w:hAnsi="Montserrat"/>
        </w:rPr>
        <w:t>tbv</w:t>
      </w:r>
      <w:proofErr w:type="spellEnd"/>
      <w:r w:rsidRPr="00CF3954">
        <w:rPr>
          <w:rFonts w:ascii="Montserrat" w:hAnsi="Montserrat"/>
        </w:rPr>
        <w:t xml:space="preserve"> arbeidsomstandigheden bij uitvoering</w:t>
      </w:r>
      <w:bookmarkEnd w:id="72"/>
      <w:bookmarkEnd w:id="73"/>
    </w:p>
    <w:p w14:paraId="1DDF1626" w14:textId="77777777" w:rsidR="001A1D01" w:rsidRPr="00CF3954" w:rsidRDefault="001A1D01" w:rsidP="001A1D01">
      <w:pPr>
        <w:rPr>
          <w:rFonts w:ascii="Montserrat" w:hAnsi="Montserrat"/>
        </w:rPr>
      </w:pPr>
      <w:r w:rsidRPr="00CF3954">
        <w:rPr>
          <w:rFonts w:ascii="Montserrat" w:hAnsi="Montserrat"/>
        </w:rPr>
        <w:t xml:space="preserve">Tijdens de ontwerpfase zijn keuzes gemaakt om de risico’s voor de veiligheid en gezondheid van de betrokken werknemers en voor de omgeving conform de </w:t>
      </w:r>
      <w:proofErr w:type="spellStart"/>
      <w:r w:rsidRPr="00CF3954">
        <w:rPr>
          <w:rFonts w:ascii="Montserrat" w:hAnsi="Montserrat"/>
        </w:rPr>
        <w:t>arbeidshygiënische</w:t>
      </w:r>
      <w:proofErr w:type="spellEnd"/>
      <w:r w:rsidRPr="00CF3954">
        <w:rPr>
          <w:rFonts w:ascii="Montserrat" w:hAnsi="Montserrat"/>
        </w:rPr>
        <w:t xml:space="preserve"> strategie, dat wil zeggen zoveel mogelijk bij de bron, aan te pakken. Hieronder worden de keuzen beschreven.</w:t>
      </w:r>
    </w:p>
    <w:p w14:paraId="1261659B" w14:textId="77777777" w:rsidR="001A1D01" w:rsidRPr="00CF3954" w:rsidRDefault="001A1D01" w:rsidP="001A1D01">
      <w:pPr>
        <w:rPr>
          <w:rFonts w:ascii="Montserrat" w:hAnsi="Montserrat"/>
        </w:rPr>
      </w:pPr>
    </w:p>
    <w:p w14:paraId="3D83AED2" w14:textId="77777777" w:rsidR="001A1D01" w:rsidRPr="00CF3954" w:rsidRDefault="001A1D01" w:rsidP="00F531ED">
      <w:pPr>
        <w:ind w:left="705" w:hanging="705"/>
        <w:rPr>
          <w:rFonts w:ascii="Montserrat" w:hAnsi="Montserrat"/>
        </w:rPr>
      </w:pPr>
      <w:r w:rsidRPr="00CF3954">
        <w:rPr>
          <w:rFonts w:ascii="Montserrat" w:hAnsi="Montserrat"/>
        </w:rPr>
        <w:t>•</w:t>
      </w:r>
      <w:r w:rsidRPr="00CF3954">
        <w:rPr>
          <w:rFonts w:ascii="Montserrat" w:hAnsi="Montserrat"/>
        </w:rPr>
        <w:tab/>
        <w:t>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voorzien te zijn van bouwhekken</w:t>
      </w:r>
      <w:r w:rsidR="007269BB" w:rsidRPr="00CF3954">
        <w:rPr>
          <w:rFonts w:ascii="Montserrat" w:hAnsi="Montserrat"/>
        </w:rPr>
        <w:t xml:space="preserve"> (zie deel 1, post 10 van de raamovereenkomst);</w:t>
      </w:r>
    </w:p>
    <w:p w14:paraId="7FD67B03" w14:textId="77777777" w:rsidR="00F531ED" w:rsidRPr="00CF3954" w:rsidRDefault="00F531ED" w:rsidP="00F531ED">
      <w:pPr>
        <w:ind w:left="705" w:hanging="705"/>
        <w:rPr>
          <w:rFonts w:ascii="Montserrat" w:hAnsi="Montserrat"/>
        </w:rPr>
      </w:pPr>
      <w:r w:rsidRPr="00CF3954">
        <w:rPr>
          <w:rFonts w:ascii="Montserrat" w:hAnsi="Montserrat"/>
        </w:rPr>
        <w:t>•</w:t>
      </w:r>
      <w:r w:rsidRPr="00CF3954">
        <w:rPr>
          <w:rFonts w:ascii="Montserrat" w:hAnsi="Montserrat"/>
        </w:rPr>
        <w:tab/>
        <w:t>In verband met aanrijdgevaar en vallende voorwerpen zijn in de raamovereenkomst posten opgenomen ter behoeve van verkeersvoorzieningen tijdens de werkzaamheden.</w:t>
      </w:r>
    </w:p>
    <w:p w14:paraId="623A224A" w14:textId="77777777" w:rsidR="007269BB" w:rsidRPr="00CF3954" w:rsidRDefault="007269BB" w:rsidP="001A1D01">
      <w:pPr>
        <w:rPr>
          <w:rFonts w:ascii="Montserrat" w:hAnsi="Montserrat"/>
        </w:rPr>
      </w:pPr>
    </w:p>
    <w:p w14:paraId="6B4268FE" w14:textId="77777777" w:rsidR="001A1D01" w:rsidRPr="00CF3954" w:rsidRDefault="001A1D01" w:rsidP="001A1D01">
      <w:pPr>
        <w:rPr>
          <w:rFonts w:ascii="Montserrat" w:hAnsi="Montserrat"/>
        </w:rPr>
      </w:pPr>
    </w:p>
    <w:p w14:paraId="6DC2B8A1" w14:textId="77777777" w:rsidR="00F3788A" w:rsidRPr="00CF3954" w:rsidRDefault="00857A6A" w:rsidP="001A1D01">
      <w:pPr>
        <w:pStyle w:val="Kop2"/>
        <w:rPr>
          <w:rFonts w:ascii="Montserrat" w:hAnsi="Montserrat"/>
        </w:rPr>
      </w:pPr>
      <w:bookmarkStart w:id="74" w:name="_Ref117173490"/>
      <w:bookmarkStart w:id="75" w:name="_Toc239081870"/>
      <w:r w:rsidRPr="00CF3954">
        <w:rPr>
          <w:rFonts w:ascii="Montserrat" w:hAnsi="Montserrat"/>
        </w:rPr>
        <w:t>Restrisico’s en beheersmaatregelen</w:t>
      </w:r>
      <w:r w:rsidR="009514FC" w:rsidRPr="00CF3954">
        <w:rPr>
          <w:rFonts w:ascii="Montserrat" w:hAnsi="Montserrat"/>
        </w:rPr>
        <w:t xml:space="preserve"> voortkomend uit het ontwerp</w:t>
      </w:r>
      <w:bookmarkEnd w:id="74"/>
      <w:bookmarkEnd w:id="75"/>
    </w:p>
    <w:p w14:paraId="6231E91B" w14:textId="77777777" w:rsidR="001A1968" w:rsidRPr="00CF3954" w:rsidRDefault="001A1968" w:rsidP="001A1968">
      <w:pPr>
        <w:rPr>
          <w:rFonts w:ascii="Montserrat" w:hAnsi="Montserrat"/>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CF3954" w14:paraId="2519A7B3" w14:textId="77777777" w:rsidTr="009514FC">
        <w:tc>
          <w:tcPr>
            <w:tcW w:w="2269" w:type="dxa"/>
            <w:shd w:val="clear" w:color="auto" w:fill="DAEEF3" w:themeFill="accent5" w:themeFillTint="33"/>
          </w:tcPr>
          <w:p w14:paraId="2FC88AF3"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1417" w:type="dxa"/>
            <w:shd w:val="clear" w:color="auto" w:fill="DAEEF3" w:themeFill="accent5" w:themeFillTint="33"/>
          </w:tcPr>
          <w:p w14:paraId="3B875376"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2126" w:type="dxa"/>
            <w:shd w:val="clear" w:color="auto" w:fill="DAEEF3" w:themeFill="accent5" w:themeFillTint="33"/>
          </w:tcPr>
          <w:p w14:paraId="51999EC6" w14:textId="77777777" w:rsidR="00AA608C" w:rsidRPr="00CF3954" w:rsidRDefault="002B4B54" w:rsidP="009514FC">
            <w:pPr>
              <w:spacing w:before="60" w:after="60" w:line="240" w:lineRule="auto"/>
              <w:rPr>
                <w:rFonts w:ascii="Montserrat" w:hAnsi="Montserrat"/>
                <w:b/>
                <w:bCs/>
                <w:sz w:val="16"/>
                <w:szCs w:val="14"/>
              </w:rPr>
            </w:pPr>
            <w:r w:rsidRPr="00CF3954">
              <w:rPr>
                <w:rFonts w:ascii="Montserrat" w:hAnsi="Montserrat"/>
                <w:b/>
                <w:bCs/>
                <w:sz w:val="16"/>
                <w:szCs w:val="14"/>
              </w:rPr>
              <w:t>Mogelijke r</w:t>
            </w:r>
            <w:r w:rsidR="00AA608C" w:rsidRPr="00CF3954">
              <w:rPr>
                <w:rFonts w:ascii="Montserrat" w:hAnsi="Montserrat"/>
                <w:b/>
                <w:bCs/>
                <w:sz w:val="16"/>
                <w:szCs w:val="14"/>
              </w:rPr>
              <w:t>isico-oorzaak</w:t>
            </w:r>
          </w:p>
        </w:tc>
        <w:tc>
          <w:tcPr>
            <w:tcW w:w="4253" w:type="dxa"/>
            <w:shd w:val="clear" w:color="auto" w:fill="DAEEF3" w:themeFill="accent5" w:themeFillTint="33"/>
          </w:tcPr>
          <w:p w14:paraId="0D6CE1A8"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AA608C" w:rsidRPr="00CF3954" w14:paraId="4F20504A" w14:textId="77777777" w:rsidTr="009514FC">
        <w:tc>
          <w:tcPr>
            <w:tcW w:w="2269" w:type="dxa"/>
          </w:tcPr>
          <w:p w14:paraId="6443444F" w14:textId="77777777" w:rsidR="00AA608C" w:rsidRPr="00CF3954" w:rsidRDefault="00AA608C"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Werken op of langs de openbare weg</w:t>
            </w:r>
          </w:p>
        </w:tc>
        <w:tc>
          <w:tcPr>
            <w:tcW w:w="1417" w:type="dxa"/>
          </w:tcPr>
          <w:p w14:paraId="03A07314" w14:textId="77777777" w:rsidR="00AA608C" w:rsidRPr="00CF3954" w:rsidRDefault="00AA608C" w:rsidP="009514FC">
            <w:pPr>
              <w:spacing w:line="240" w:lineRule="auto"/>
              <w:rPr>
                <w:rFonts w:ascii="Montserrat" w:hAnsi="Montserrat"/>
                <w:bCs/>
                <w:szCs w:val="18"/>
              </w:rPr>
            </w:pPr>
            <w:r w:rsidRPr="00CF3954">
              <w:rPr>
                <w:rFonts w:ascii="Montserrat" w:hAnsi="Montserrat" w:cs="Arial"/>
                <w:sz w:val="16"/>
                <w:szCs w:val="16"/>
                <w:lang w:eastAsia="en-US"/>
              </w:rPr>
              <w:t>Aanrijdgevaar</w:t>
            </w:r>
          </w:p>
        </w:tc>
        <w:tc>
          <w:tcPr>
            <w:tcW w:w="2126" w:type="dxa"/>
          </w:tcPr>
          <w:p w14:paraId="3D6B7AB7" w14:textId="77777777" w:rsidR="002B4B54" w:rsidRPr="00CF3954" w:rsidRDefault="002B4B54" w:rsidP="009514FC">
            <w:pPr>
              <w:pStyle w:val="Lijstalinea"/>
              <w:numPr>
                <w:ilvl w:val="0"/>
                <w:numId w:val="20"/>
              </w:numPr>
              <w:rPr>
                <w:rFonts w:ascii="Montserrat" w:hAnsi="Montserrat"/>
                <w:sz w:val="16"/>
                <w:szCs w:val="16"/>
              </w:rPr>
            </w:pPr>
            <w:r w:rsidRPr="00CF3954">
              <w:rPr>
                <w:rFonts w:ascii="Montserrat" w:hAnsi="Montserrat"/>
                <w:sz w:val="16"/>
                <w:szCs w:val="16"/>
              </w:rPr>
              <w:t>Niet goedgeplaatste verkeersvoorzieningen</w:t>
            </w:r>
          </w:p>
          <w:p w14:paraId="5F4F9E03" w14:textId="77777777" w:rsidR="00AA608C"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Onvoorzichtigheid wegwerker</w:t>
            </w:r>
          </w:p>
          <w:p w14:paraId="0C6DC9A3" w14:textId="77777777" w:rsidR="004D75D0"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Onvoorzichtigheid weggebruiker</w:t>
            </w:r>
          </w:p>
          <w:p w14:paraId="6ADD1EF2" w14:textId="77777777" w:rsidR="004D75D0"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Niet opvolgen/opstellen verkeersplan</w:t>
            </w:r>
          </w:p>
          <w:p w14:paraId="3FF9149D" w14:textId="77777777" w:rsidR="004D75D0" w:rsidRPr="00CF3954" w:rsidRDefault="004D75D0" w:rsidP="009514FC">
            <w:pPr>
              <w:pStyle w:val="Lijstalinea"/>
              <w:numPr>
                <w:ilvl w:val="0"/>
                <w:numId w:val="20"/>
              </w:numPr>
              <w:rPr>
                <w:rFonts w:ascii="Montserrat" w:hAnsi="Montserrat"/>
                <w:szCs w:val="18"/>
              </w:rPr>
            </w:pPr>
            <w:r w:rsidRPr="00CF3954">
              <w:rPr>
                <w:rFonts w:ascii="Montserrat" w:hAnsi="Montserrat"/>
                <w:sz w:val="16"/>
                <w:szCs w:val="16"/>
              </w:rPr>
              <w:t>Niet goed zichtbaar zijn van de wegwerkers</w:t>
            </w:r>
          </w:p>
        </w:tc>
        <w:tc>
          <w:tcPr>
            <w:tcW w:w="4253" w:type="dxa"/>
          </w:tcPr>
          <w:p w14:paraId="519897B0" w14:textId="77777777" w:rsidR="00AA608C" w:rsidRPr="00CF3954" w:rsidRDefault="00AA608C"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66000DCE" w14:textId="77777777" w:rsidR="00AA608C" w:rsidRPr="00CF3954" w:rsidRDefault="00AA608C" w:rsidP="009514FC">
            <w:pPr>
              <w:spacing w:line="240" w:lineRule="auto"/>
              <w:rPr>
                <w:rFonts w:ascii="Montserrat" w:hAnsi="Montserrat"/>
                <w:i/>
                <w:sz w:val="16"/>
                <w:szCs w:val="16"/>
              </w:rPr>
            </w:pPr>
            <w:r w:rsidRPr="00CF3954">
              <w:rPr>
                <w:rFonts w:ascii="Montserrat" w:hAnsi="Montserrat"/>
                <w:i/>
                <w:sz w:val="16"/>
                <w:szCs w:val="16"/>
              </w:rPr>
              <w:t>In ieder geval geeft de aannemer hier aan:</w:t>
            </w:r>
          </w:p>
          <w:p w14:paraId="2B1E93FE" w14:textId="77777777" w:rsidR="00AA608C" w:rsidRPr="00CF3954" w:rsidRDefault="00AA608C" w:rsidP="009514FC">
            <w:pPr>
              <w:pStyle w:val="Lijstalinea"/>
              <w:numPr>
                <w:ilvl w:val="0"/>
                <w:numId w:val="13"/>
              </w:numPr>
              <w:spacing w:line="240" w:lineRule="auto"/>
              <w:rPr>
                <w:rFonts w:ascii="Montserrat" w:hAnsi="Montserrat"/>
                <w:i/>
                <w:sz w:val="16"/>
                <w:szCs w:val="16"/>
              </w:rPr>
            </w:pPr>
            <w:r w:rsidRPr="00CF3954">
              <w:rPr>
                <w:rFonts w:ascii="Montserrat" w:hAnsi="Montserrat"/>
                <w:i/>
                <w:sz w:val="16"/>
                <w:szCs w:val="16"/>
              </w:rPr>
              <w:t xml:space="preserve">Hoe aanrijdgevaar met publiek en openbaar vervoer buiten de bouwplaats wordt voorkomen. </w:t>
            </w:r>
          </w:p>
        </w:tc>
      </w:tr>
      <w:tr w:rsidR="00D37668" w:rsidRPr="00CF3954" w14:paraId="2D881585" w14:textId="77777777" w:rsidTr="009514FC">
        <w:tc>
          <w:tcPr>
            <w:tcW w:w="2269" w:type="dxa"/>
          </w:tcPr>
          <w:p w14:paraId="32E643AA" w14:textId="77777777" w:rsidR="00D37668" w:rsidRPr="00CF3954" w:rsidRDefault="00D37668"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Werken direct langs open water</w:t>
            </w:r>
          </w:p>
        </w:tc>
        <w:tc>
          <w:tcPr>
            <w:tcW w:w="1417" w:type="dxa"/>
          </w:tcPr>
          <w:p w14:paraId="46BEA50D"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Vallen in het water:</w:t>
            </w:r>
          </w:p>
          <w:p w14:paraId="1ACECAD4"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Verdrinkingsgevaar</w:t>
            </w:r>
          </w:p>
          <w:p w14:paraId="0A47D819"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Onderkoeling</w:t>
            </w:r>
          </w:p>
        </w:tc>
        <w:tc>
          <w:tcPr>
            <w:tcW w:w="2126" w:type="dxa"/>
          </w:tcPr>
          <w:p w14:paraId="0139E996"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Werknemer kan niet zwemmen</w:t>
            </w:r>
          </w:p>
          <w:p w14:paraId="25C2E34E"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Onvoldoende reddingsmiddelen aanwezig</w:t>
            </w:r>
          </w:p>
          <w:p w14:paraId="4096E993"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Gladde ondergrond</w:t>
            </w:r>
          </w:p>
          <w:p w14:paraId="788B8141"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Weersomstandigheden</w:t>
            </w:r>
          </w:p>
        </w:tc>
        <w:tc>
          <w:tcPr>
            <w:tcW w:w="4253" w:type="dxa"/>
          </w:tcPr>
          <w:p w14:paraId="1AEAA2D6" w14:textId="77777777" w:rsidR="00D37668" w:rsidRPr="00CF3954" w:rsidRDefault="00D37668"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3675A7E9" w14:textId="77777777" w:rsidR="00D37668" w:rsidRPr="00CF3954" w:rsidRDefault="00D37668" w:rsidP="009514FC">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AB76A03"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Werknemers in bezit van zwemdiploma</w:t>
            </w:r>
          </w:p>
          <w:p w14:paraId="496AE329"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Gebruik zwemvest</w:t>
            </w:r>
          </w:p>
          <w:p w14:paraId="24996F37"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Dragen goed zichtbare kleding</w:t>
            </w:r>
          </w:p>
          <w:p w14:paraId="2D4C6A39"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Voldoende reddingsmiddelen aanwezig</w:t>
            </w:r>
          </w:p>
          <w:p w14:paraId="6793CCFE"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Minimaal 2 personen aanwezig</w:t>
            </w:r>
          </w:p>
          <w:p w14:paraId="2C2C26A2"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Staken werkzaamheden bij vorst</w:t>
            </w:r>
          </w:p>
          <w:p w14:paraId="34D2E015"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Staken werkzaamheden bij teveel wind (afhankelijk van de werkzaamheden)</w:t>
            </w:r>
          </w:p>
          <w:p w14:paraId="18EB4732"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 xml:space="preserve">EHBO-middelen aanvullen met thermodeken </w:t>
            </w:r>
          </w:p>
          <w:p w14:paraId="1516FA2C" w14:textId="77777777" w:rsidR="00D37668" w:rsidRPr="00CF3954" w:rsidRDefault="00D37668" w:rsidP="009514FC">
            <w:pPr>
              <w:spacing w:line="240" w:lineRule="auto"/>
              <w:rPr>
                <w:rFonts w:ascii="Montserrat" w:hAnsi="Montserrat"/>
                <w:szCs w:val="18"/>
                <w:highlight w:val="yellow"/>
              </w:rPr>
            </w:pPr>
          </w:p>
        </w:tc>
      </w:tr>
      <w:tr w:rsidR="000972F1" w:rsidRPr="00CF3954" w14:paraId="7F471635" w14:textId="77777777" w:rsidTr="009514FC">
        <w:tc>
          <w:tcPr>
            <w:tcW w:w="2269" w:type="dxa"/>
            <w:vMerge w:val="restart"/>
          </w:tcPr>
          <w:p w14:paraId="58AE573F" w14:textId="77777777" w:rsidR="000972F1" w:rsidRPr="00CF3954" w:rsidRDefault="000972F1"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Groenvoorzieningen</w:t>
            </w:r>
          </w:p>
        </w:tc>
        <w:tc>
          <w:tcPr>
            <w:tcW w:w="1417" w:type="dxa"/>
          </w:tcPr>
          <w:p w14:paraId="3355F41D" w14:textId="77777777" w:rsidR="000972F1" w:rsidRPr="00CF3954" w:rsidRDefault="000972F1" w:rsidP="009514FC">
            <w:pPr>
              <w:spacing w:line="240" w:lineRule="auto"/>
              <w:rPr>
                <w:rFonts w:ascii="Montserrat" w:hAnsi="Montserrat"/>
                <w:bCs/>
                <w:szCs w:val="18"/>
              </w:rPr>
            </w:pPr>
            <w:r w:rsidRPr="00CF3954">
              <w:rPr>
                <w:rFonts w:ascii="Montserrat" w:hAnsi="Montserrat" w:cs="Arial"/>
                <w:sz w:val="16"/>
                <w:szCs w:val="16"/>
                <w:lang w:eastAsia="en-US"/>
              </w:rPr>
              <w:t>Vallende voorwerpen</w:t>
            </w:r>
          </w:p>
        </w:tc>
        <w:tc>
          <w:tcPr>
            <w:tcW w:w="2126" w:type="dxa"/>
          </w:tcPr>
          <w:p w14:paraId="0382C96A"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Vallende takken en stoten tegen takken</w:t>
            </w:r>
          </w:p>
          <w:p w14:paraId="4B75A8EB"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Harde wind</w:t>
            </w:r>
          </w:p>
          <w:p w14:paraId="7BDE2F29"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Slechte hijsmiddelen</w:t>
            </w:r>
          </w:p>
        </w:tc>
        <w:tc>
          <w:tcPr>
            <w:tcW w:w="4253" w:type="dxa"/>
          </w:tcPr>
          <w:p w14:paraId="15C43866" w14:textId="77777777" w:rsidR="000972F1" w:rsidRPr="00CF3954" w:rsidRDefault="000972F1"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3B46850" w14:textId="77777777" w:rsidR="000972F1" w:rsidRPr="00CF3954" w:rsidRDefault="000972F1" w:rsidP="009514FC">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B1294EF"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Niet in valgebied gaan staan; daarnaast veiligheidshelm en veiligheidsschoeisel dragen</w:t>
            </w:r>
          </w:p>
          <w:p w14:paraId="72E886CA"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Juiste afzettingen plaatsen</w:t>
            </w:r>
          </w:p>
          <w:p w14:paraId="5D87D7C9"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Werkzaamheden staken</w:t>
            </w:r>
            <w:r w:rsidR="009514FC" w:rsidRPr="00CF3954">
              <w:rPr>
                <w:rFonts w:ascii="Montserrat" w:hAnsi="Montserrat" w:cs="Arial"/>
                <w:i/>
                <w:iCs/>
                <w:sz w:val="16"/>
                <w:szCs w:val="16"/>
              </w:rPr>
              <w:t xml:space="preserve"> bij slecht weer</w:t>
            </w:r>
          </w:p>
          <w:p w14:paraId="3F6E2325" w14:textId="77777777" w:rsidR="000972F1" w:rsidRPr="00CF3954" w:rsidRDefault="000972F1" w:rsidP="009514FC">
            <w:pPr>
              <w:pStyle w:val="Lijstalinea"/>
              <w:numPr>
                <w:ilvl w:val="0"/>
                <w:numId w:val="20"/>
              </w:numPr>
              <w:rPr>
                <w:rFonts w:ascii="Montserrat" w:hAnsi="Montserrat"/>
                <w:i/>
                <w:iCs/>
                <w:szCs w:val="18"/>
              </w:rPr>
            </w:pPr>
            <w:r w:rsidRPr="00CF3954">
              <w:rPr>
                <w:rFonts w:ascii="Montserrat" w:hAnsi="Montserrat" w:cs="Arial"/>
                <w:i/>
                <w:iCs/>
                <w:sz w:val="16"/>
                <w:szCs w:val="16"/>
              </w:rPr>
              <w:t>Gebruiken juiste hijsmiddelen</w:t>
            </w:r>
          </w:p>
        </w:tc>
      </w:tr>
      <w:tr w:rsidR="0049228A" w:rsidRPr="00CF3954" w14:paraId="7CC6D53A" w14:textId="77777777" w:rsidTr="009514FC">
        <w:tc>
          <w:tcPr>
            <w:tcW w:w="2269" w:type="dxa"/>
            <w:vMerge/>
          </w:tcPr>
          <w:p w14:paraId="7A9DDAFD"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14E72628" w14:textId="6B03676E" w:rsidR="0049228A" w:rsidRPr="00CF3954" w:rsidRDefault="0049228A" w:rsidP="0049228A">
            <w:pPr>
              <w:spacing w:line="240" w:lineRule="auto"/>
              <w:rPr>
                <w:rFonts w:ascii="Montserrat" w:hAnsi="Montserrat" w:cs="Arial"/>
                <w:sz w:val="16"/>
                <w:szCs w:val="16"/>
                <w:lang w:eastAsia="en-US"/>
              </w:rPr>
            </w:pPr>
            <w:r w:rsidRPr="00CF3954">
              <w:rPr>
                <w:rFonts w:ascii="Montserrat" w:hAnsi="Montserrat" w:cs="Arial"/>
                <w:sz w:val="16"/>
                <w:szCs w:val="16"/>
                <w:lang w:eastAsia="en-US"/>
              </w:rPr>
              <w:t>Verwondingen</w:t>
            </w:r>
          </w:p>
        </w:tc>
        <w:tc>
          <w:tcPr>
            <w:tcW w:w="2126" w:type="dxa"/>
          </w:tcPr>
          <w:p w14:paraId="5F6D0926" w14:textId="637FADB9"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Ve</w:t>
            </w:r>
            <w:r w:rsidR="004C30CA" w:rsidRPr="00CF3954">
              <w:rPr>
                <w:rFonts w:ascii="Montserrat" w:hAnsi="Montserrat"/>
                <w:sz w:val="16"/>
                <w:szCs w:val="16"/>
              </w:rPr>
              <w:t>r</w:t>
            </w:r>
            <w:r w:rsidRPr="00CF3954">
              <w:rPr>
                <w:rFonts w:ascii="Montserrat" w:hAnsi="Montserrat"/>
                <w:sz w:val="16"/>
                <w:szCs w:val="16"/>
              </w:rPr>
              <w:t xml:space="preserve">keerd gebruik </w:t>
            </w:r>
          </w:p>
          <w:p w14:paraId="7A5B514A"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lastRenderedPageBreak/>
              <w:t>Slecht onderhouden materieel</w:t>
            </w:r>
          </w:p>
          <w:p w14:paraId="02AF84F5" w14:textId="5BC9529E"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Kettingbreuk</w:t>
            </w:r>
          </w:p>
        </w:tc>
        <w:tc>
          <w:tcPr>
            <w:tcW w:w="4253" w:type="dxa"/>
          </w:tcPr>
          <w:p w14:paraId="77C5925F"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lastRenderedPageBreak/>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718D4390"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365F1A8" w14:textId="47E6ACF8"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lastRenderedPageBreak/>
              <w:t>Gekeurd materieel gebruiken dat goed onderhouden wordt</w:t>
            </w:r>
          </w:p>
          <w:p w14:paraId="228C55DD" w14:textId="6EB5D70D" w:rsidR="0049228A" w:rsidRPr="00CF3954" w:rsidRDefault="0049228A" w:rsidP="0049228A">
            <w:pPr>
              <w:pStyle w:val="Lijstalinea"/>
              <w:spacing w:line="240" w:lineRule="auto"/>
              <w:ind w:left="360"/>
              <w:rPr>
                <w:rFonts w:ascii="Montserrat" w:hAnsi="Montserrat"/>
                <w:szCs w:val="18"/>
                <w:highlight w:val="yellow"/>
              </w:rPr>
            </w:pPr>
            <w:r w:rsidRPr="00CF3954">
              <w:rPr>
                <w:rFonts w:ascii="Montserrat" w:hAnsi="Montserrat" w:cs="Arial"/>
                <w:i/>
                <w:iCs/>
                <w:sz w:val="16"/>
                <w:szCs w:val="16"/>
              </w:rPr>
              <w:t xml:space="preserve">Ervaren </w:t>
            </w:r>
            <w:proofErr w:type="spellStart"/>
            <w:r w:rsidRPr="00CF3954">
              <w:rPr>
                <w:rFonts w:ascii="Montserrat" w:hAnsi="Montserrat" w:cs="Arial"/>
                <w:i/>
                <w:iCs/>
                <w:sz w:val="16"/>
                <w:szCs w:val="16"/>
              </w:rPr>
              <w:t>treeworkers</w:t>
            </w:r>
            <w:proofErr w:type="spellEnd"/>
            <w:r w:rsidRPr="00CF3954">
              <w:rPr>
                <w:rFonts w:ascii="Montserrat" w:hAnsi="Montserrat" w:cs="Arial"/>
                <w:i/>
                <w:iCs/>
                <w:sz w:val="16"/>
                <w:szCs w:val="16"/>
              </w:rPr>
              <w:t xml:space="preserve"> de werkzaamheden laten uitvoeren</w:t>
            </w:r>
          </w:p>
        </w:tc>
      </w:tr>
      <w:tr w:rsidR="0049228A" w:rsidRPr="00CF3954" w14:paraId="0486D88B" w14:textId="77777777" w:rsidTr="009514FC">
        <w:tc>
          <w:tcPr>
            <w:tcW w:w="2269" w:type="dxa"/>
            <w:vMerge/>
          </w:tcPr>
          <w:p w14:paraId="652BF24D"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61FB6856"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Knellen/pletten</w:t>
            </w:r>
          </w:p>
        </w:tc>
        <w:tc>
          <w:tcPr>
            <w:tcW w:w="2126" w:type="dxa"/>
          </w:tcPr>
          <w:p w14:paraId="04DE8875"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In aanraking komen met onbeschermde draaiende delen</w:t>
            </w:r>
          </w:p>
          <w:p w14:paraId="6825A27B"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Vallende bomen</w:t>
            </w:r>
          </w:p>
        </w:tc>
        <w:tc>
          <w:tcPr>
            <w:tcW w:w="4253" w:type="dxa"/>
          </w:tcPr>
          <w:p w14:paraId="06D72872"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07375623"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70F04372"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Draaiende delen afschermen</w:t>
            </w:r>
          </w:p>
          <w:p w14:paraId="4C58583C"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Dragen beschermende kleding</w:t>
            </w:r>
          </w:p>
          <w:p w14:paraId="743DDE52" w14:textId="77777777" w:rsidR="0049228A" w:rsidRPr="00CF3954" w:rsidRDefault="0049228A" w:rsidP="0049228A">
            <w:pPr>
              <w:pStyle w:val="Lijstalinea"/>
              <w:numPr>
                <w:ilvl w:val="0"/>
                <w:numId w:val="23"/>
              </w:numPr>
              <w:rPr>
                <w:rFonts w:ascii="Montserrat" w:hAnsi="Montserrat"/>
                <w:szCs w:val="18"/>
              </w:rPr>
            </w:pPr>
            <w:r w:rsidRPr="00CF3954">
              <w:rPr>
                <w:rFonts w:ascii="Montserrat" w:hAnsi="Montserrat" w:cs="Arial"/>
                <w:i/>
                <w:iCs/>
                <w:sz w:val="16"/>
                <w:szCs w:val="16"/>
              </w:rPr>
              <w:t>Zich niet in valgebied begeven</w:t>
            </w:r>
          </w:p>
        </w:tc>
      </w:tr>
      <w:tr w:rsidR="0049228A" w:rsidRPr="00CF3954" w14:paraId="37E3351A" w14:textId="77777777" w:rsidTr="009514FC">
        <w:tc>
          <w:tcPr>
            <w:tcW w:w="2269" w:type="dxa"/>
            <w:vMerge/>
          </w:tcPr>
          <w:p w14:paraId="442DFD93"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3365C945"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Geluid</w:t>
            </w:r>
          </w:p>
        </w:tc>
        <w:tc>
          <w:tcPr>
            <w:tcW w:w="2126" w:type="dxa"/>
          </w:tcPr>
          <w:p w14:paraId="62E71FE0"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Bosmaaiers</w:t>
            </w:r>
          </w:p>
          <w:p w14:paraId="57BEBCF9"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Kettingzagen</w:t>
            </w:r>
          </w:p>
          <w:p w14:paraId="4B648C2D"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Machines</w:t>
            </w:r>
          </w:p>
          <w:p w14:paraId="6B626D84"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Verkeer</w:t>
            </w:r>
          </w:p>
        </w:tc>
        <w:tc>
          <w:tcPr>
            <w:tcW w:w="4253" w:type="dxa"/>
          </w:tcPr>
          <w:p w14:paraId="3A10529F"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F3E665F"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37E9FE5D"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 xml:space="preserve">Inzetten van </w:t>
            </w:r>
            <w:proofErr w:type="spellStart"/>
            <w:r w:rsidRPr="00CF3954">
              <w:rPr>
                <w:rFonts w:ascii="Montserrat" w:hAnsi="Montserrat" w:cs="Arial"/>
                <w:i/>
                <w:iCs/>
                <w:sz w:val="16"/>
                <w:szCs w:val="16"/>
              </w:rPr>
              <w:t>geluidsgedempt</w:t>
            </w:r>
            <w:proofErr w:type="spellEnd"/>
            <w:r w:rsidRPr="00CF3954">
              <w:rPr>
                <w:rFonts w:ascii="Montserrat" w:hAnsi="Montserrat" w:cs="Arial"/>
                <w:i/>
                <w:iCs/>
                <w:sz w:val="16"/>
                <w:szCs w:val="16"/>
              </w:rPr>
              <w:t xml:space="preserve"> materieel</w:t>
            </w:r>
          </w:p>
          <w:p w14:paraId="26D003F0"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Voorlichting en onderricht</w:t>
            </w:r>
          </w:p>
          <w:p w14:paraId="1533D2FA"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&gt;80 Db(A) verstrekken gehoorbeschermingsmiddelen</w:t>
            </w:r>
          </w:p>
          <w:p w14:paraId="00316A8F"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&gt;85 Db(A) verplicht dragen van gehoorbescherming</w:t>
            </w:r>
          </w:p>
          <w:p w14:paraId="02D1AA19" w14:textId="77777777" w:rsidR="0049228A" w:rsidRPr="00CF3954" w:rsidRDefault="0049228A" w:rsidP="0049228A">
            <w:pPr>
              <w:spacing w:line="240" w:lineRule="auto"/>
              <w:rPr>
                <w:rFonts w:ascii="Montserrat" w:hAnsi="Montserrat"/>
                <w:i/>
                <w:sz w:val="16"/>
                <w:szCs w:val="16"/>
              </w:rPr>
            </w:pPr>
          </w:p>
          <w:p w14:paraId="407732C3" w14:textId="77777777" w:rsidR="0049228A" w:rsidRPr="00CF3954" w:rsidRDefault="0049228A" w:rsidP="0049228A">
            <w:pPr>
              <w:spacing w:line="240" w:lineRule="auto"/>
              <w:rPr>
                <w:rFonts w:ascii="Montserrat" w:hAnsi="Montserrat"/>
                <w:bCs/>
                <w:szCs w:val="18"/>
              </w:rPr>
            </w:pPr>
          </w:p>
        </w:tc>
      </w:tr>
      <w:tr w:rsidR="0049228A" w:rsidRPr="00CF3954" w14:paraId="445C5840" w14:textId="77777777" w:rsidTr="009514FC">
        <w:tc>
          <w:tcPr>
            <w:tcW w:w="2269" w:type="dxa"/>
            <w:vMerge w:val="restart"/>
          </w:tcPr>
          <w:p w14:paraId="2278EAEF"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Opslag/opstelling materieel</w:t>
            </w:r>
          </w:p>
        </w:tc>
        <w:tc>
          <w:tcPr>
            <w:tcW w:w="1417" w:type="dxa"/>
          </w:tcPr>
          <w:p w14:paraId="13D9870D"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Aanrijdgevaar</w:t>
            </w:r>
          </w:p>
        </w:tc>
        <w:tc>
          <w:tcPr>
            <w:tcW w:w="2126" w:type="dxa"/>
          </w:tcPr>
          <w:p w14:paraId="1B1EC85B"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Onveilig geparkeerd materieel</w:t>
            </w:r>
          </w:p>
          <w:p w14:paraId="06F8FB3E"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Niet goed geplaatste verkeersvoorzieningen</w:t>
            </w:r>
          </w:p>
        </w:tc>
        <w:tc>
          <w:tcPr>
            <w:tcW w:w="4253" w:type="dxa"/>
          </w:tcPr>
          <w:p w14:paraId="18CB2522" w14:textId="77777777" w:rsidR="0049228A" w:rsidRPr="00CF3954" w:rsidRDefault="0049228A" w:rsidP="0049228A">
            <w:pPr>
              <w:spacing w:line="240" w:lineRule="auto"/>
              <w:rPr>
                <w:rFonts w:ascii="Montserrat" w:hAnsi="Montserrat"/>
                <w:bCs/>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tc>
      </w:tr>
      <w:tr w:rsidR="0049228A" w:rsidRPr="00CF3954" w14:paraId="297EBA0A" w14:textId="77777777" w:rsidTr="009514FC">
        <w:tc>
          <w:tcPr>
            <w:tcW w:w="2269" w:type="dxa"/>
            <w:vMerge/>
          </w:tcPr>
          <w:p w14:paraId="25B2735B"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4A00374F" w14:textId="77777777" w:rsidR="0049228A" w:rsidRPr="00CF3954" w:rsidRDefault="0049228A" w:rsidP="0049228A">
            <w:pPr>
              <w:spacing w:line="240" w:lineRule="auto"/>
              <w:rPr>
                <w:rFonts w:ascii="Montserrat" w:hAnsi="Montserrat"/>
                <w:bCs/>
                <w:szCs w:val="18"/>
              </w:rPr>
            </w:pPr>
            <w:r w:rsidRPr="00CF3954">
              <w:rPr>
                <w:rFonts w:ascii="Montserrat" w:hAnsi="Montserrat"/>
                <w:szCs w:val="18"/>
              </w:rPr>
              <w:t>S</w:t>
            </w:r>
            <w:r w:rsidRPr="00CF3954">
              <w:rPr>
                <w:rFonts w:ascii="Montserrat" w:hAnsi="Montserrat" w:cs="Arial"/>
                <w:sz w:val="16"/>
                <w:szCs w:val="16"/>
                <w:lang w:eastAsia="en-US"/>
              </w:rPr>
              <w:t>truikelgevaar</w:t>
            </w:r>
          </w:p>
        </w:tc>
        <w:tc>
          <w:tcPr>
            <w:tcW w:w="2126" w:type="dxa"/>
          </w:tcPr>
          <w:p w14:paraId="0556B5F5"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Restmaterialen op werkplek</w:t>
            </w:r>
          </w:p>
        </w:tc>
        <w:tc>
          <w:tcPr>
            <w:tcW w:w="4253" w:type="dxa"/>
          </w:tcPr>
          <w:p w14:paraId="6A8F2CD3"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1B79D08"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4C0FF17B"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Regelmatig opruimen werkplek</w:t>
            </w:r>
          </w:p>
          <w:p w14:paraId="1AAFD0A8"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Veiligheidsschoeisel dragen</w:t>
            </w:r>
          </w:p>
          <w:p w14:paraId="65E46FC1"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Voldoende verlichting</w:t>
            </w:r>
          </w:p>
          <w:p w14:paraId="07A03E32" w14:textId="77777777" w:rsidR="0049228A" w:rsidRPr="00CF3954" w:rsidRDefault="0049228A" w:rsidP="0049228A">
            <w:pPr>
              <w:rPr>
                <w:rFonts w:ascii="Montserrat" w:hAnsi="Montserrat"/>
                <w:bCs/>
                <w:szCs w:val="18"/>
              </w:rPr>
            </w:pPr>
          </w:p>
        </w:tc>
      </w:tr>
      <w:tr w:rsidR="0049228A" w:rsidRPr="00CF3954" w14:paraId="1007F208" w14:textId="77777777" w:rsidTr="009514FC">
        <w:tc>
          <w:tcPr>
            <w:tcW w:w="2269" w:type="dxa"/>
          </w:tcPr>
          <w:p w14:paraId="7DB3DC1C"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Instabiliteit</w:t>
            </w:r>
          </w:p>
          <w:p w14:paraId="78100D23" w14:textId="77777777" w:rsidR="0049228A" w:rsidRPr="00CF3954" w:rsidRDefault="0049228A" w:rsidP="0049228A">
            <w:pPr>
              <w:pStyle w:val="Lijstalinea"/>
              <w:spacing w:before="40"/>
              <w:ind w:left="360"/>
              <w:rPr>
                <w:rFonts w:ascii="Montserrat" w:hAnsi="Montserrat" w:cs="Arial"/>
                <w:sz w:val="16"/>
                <w:szCs w:val="16"/>
              </w:rPr>
            </w:pPr>
          </w:p>
        </w:tc>
        <w:tc>
          <w:tcPr>
            <w:tcW w:w="1417" w:type="dxa"/>
          </w:tcPr>
          <w:p w14:paraId="1AD4F85F"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Omvallen van materieel</w:t>
            </w:r>
          </w:p>
        </w:tc>
        <w:tc>
          <w:tcPr>
            <w:tcW w:w="2126" w:type="dxa"/>
          </w:tcPr>
          <w:p w14:paraId="77490357"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Materieel kantelt door instabiele ondergrond</w:t>
            </w:r>
          </w:p>
        </w:tc>
        <w:tc>
          <w:tcPr>
            <w:tcW w:w="4253" w:type="dxa"/>
          </w:tcPr>
          <w:p w14:paraId="47120E9A"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AC6F64D"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DE39EF8"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Toepassen schotten of rijplaten</w:t>
            </w:r>
          </w:p>
          <w:p w14:paraId="00567660"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Uitvoeren grondonderzoek</w:t>
            </w:r>
          </w:p>
        </w:tc>
      </w:tr>
    </w:tbl>
    <w:p w14:paraId="1BDCD661" w14:textId="77777777" w:rsidR="009514FC" w:rsidRPr="00CF3954" w:rsidRDefault="009514FC" w:rsidP="00096DB7">
      <w:pPr>
        <w:rPr>
          <w:rFonts w:ascii="Montserrat" w:hAnsi="Montserrat"/>
        </w:rPr>
      </w:pPr>
    </w:p>
    <w:p w14:paraId="0219154D" w14:textId="77777777" w:rsidR="009514FC" w:rsidRPr="00CF3954" w:rsidRDefault="00BC7F12" w:rsidP="009514FC">
      <w:pPr>
        <w:pStyle w:val="Kop2"/>
        <w:rPr>
          <w:rFonts w:ascii="Montserrat" w:hAnsi="Montserrat"/>
        </w:rPr>
      </w:pPr>
      <w:bookmarkStart w:id="76" w:name="_Toc239081871"/>
      <w:r w:rsidRPr="00CF3954">
        <w:rPr>
          <w:rFonts w:ascii="Montserrat" w:hAnsi="Montserrat"/>
        </w:rPr>
        <w:t>V&amp;G-risico’s vanuit de omgeving en in verband met doorgaande exploitatie</w:t>
      </w:r>
      <w:bookmarkEnd w:id="76"/>
    </w:p>
    <w:p w14:paraId="1752CA4C" w14:textId="77777777" w:rsidR="00BC7F12" w:rsidRPr="00CF3954" w:rsidRDefault="00BC7F12" w:rsidP="00BC7F12">
      <w:pPr>
        <w:rPr>
          <w:rFonts w:ascii="Montserrat" w:hAnsi="Montserrat"/>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CF3954" w14:paraId="16AA39E4" w14:textId="77777777" w:rsidTr="00A55B3D">
        <w:tc>
          <w:tcPr>
            <w:tcW w:w="2269" w:type="dxa"/>
            <w:shd w:val="clear" w:color="auto" w:fill="DAEEF3" w:themeFill="accent5" w:themeFillTint="33"/>
          </w:tcPr>
          <w:p w14:paraId="5E27763D"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Factor</w:t>
            </w:r>
          </w:p>
        </w:tc>
        <w:tc>
          <w:tcPr>
            <w:tcW w:w="1417" w:type="dxa"/>
            <w:shd w:val="clear" w:color="auto" w:fill="DAEEF3" w:themeFill="accent5" w:themeFillTint="33"/>
          </w:tcPr>
          <w:p w14:paraId="2AEFEE95"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2126" w:type="dxa"/>
            <w:shd w:val="clear" w:color="auto" w:fill="DAEEF3" w:themeFill="accent5" w:themeFillTint="33"/>
          </w:tcPr>
          <w:p w14:paraId="51A09D99"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4253" w:type="dxa"/>
            <w:shd w:val="clear" w:color="auto" w:fill="DAEEF3" w:themeFill="accent5" w:themeFillTint="33"/>
          </w:tcPr>
          <w:p w14:paraId="19CADDC3"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BC7F12" w:rsidRPr="00CF3954" w14:paraId="1316EFF0" w14:textId="77777777" w:rsidTr="00A55B3D">
        <w:tc>
          <w:tcPr>
            <w:tcW w:w="2269" w:type="dxa"/>
          </w:tcPr>
          <w:p w14:paraId="1B7B8E36" w14:textId="77777777" w:rsidR="00BC7F12" w:rsidRPr="00CF3954" w:rsidRDefault="00BC7F12"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Exploitatie van de weg</w:t>
            </w:r>
          </w:p>
        </w:tc>
        <w:tc>
          <w:tcPr>
            <w:tcW w:w="1417" w:type="dxa"/>
          </w:tcPr>
          <w:p w14:paraId="6E0B71CD" w14:textId="77777777" w:rsidR="00BC7F12" w:rsidRPr="00CF3954" w:rsidRDefault="00BC7F12" w:rsidP="00A55B3D">
            <w:pPr>
              <w:spacing w:line="240" w:lineRule="auto"/>
              <w:rPr>
                <w:rFonts w:ascii="Montserrat" w:hAnsi="Montserrat"/>
                <w:bCs/>
                <w:szCs w:val="18"/>
              </w:rPr>
            </w:pPr>
            <w:r w:rsidRPr="00CF3954">
              <w:rPr>
                <w:rFonts w:ascii="Montserrat" w:hAnsi="Montserrat" w:cs="Arial"/>
                <w:sz w:val="16"/>
                <w:szCs w:val="16"/>
                <w:lang w:eastAsia="en-US"/>
              </w:rPr>
              <w:t>Werkzaamheden langs of op de openbare weg</w:t>
            </w:r>
          </w:p>
        </w:tc>
        <w:tc>
          <w:tcPr>
            <w:tcW w:w="2126" w:type="dxa"/>
          </w:tcPr>
          <w:p w14:paraId="4819AA8D"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Lichamelijk letsel (aanrijdgevaar)</w:t>
            </w:r>
          </w:p>
          <w:p w14:paraId="1BB0BE6A"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Agressie van gehinderd verkeer en voetgangers</w:t>
            </w:r>
          </w:p>
          <w:p w14:paraId="66859E28"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Hulpdiensten die het werk proberen te passeren</w:t>
            </w:r>
          </w:p>
        </w:tc>
        <w:tc>
          <w:tcPr>
            <w:tcW w:w="4253" w:type="dxa"/>
          </w:tcPr>
          <w:p w14:paraId="2F114078" w14:textId="77777777" w:rsidR="00BC7F12" w:rsidRPr="00CF3954" w:rsidRDefault="00BC7F12"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43E31090" w14:textId="77777777" w:rsidR="00BC7F12" w:rsidRPr="00CF3954" w:rsidRDefault="00BC7F12" w:rsidP="00BC7F12">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78FF3D66"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Werkplek afzetten (zie verkeersplan)</w:t>
            </w:r>
          </w:p>
          <w:p w14:paraId="72E37121"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Verkeersvoorzieningen treffen conform CROW-publicatie 96b</w:t>
            </w:r>
          </w:p>
          <w:p w14:paraId="1A780197"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Specifieke risicovolle werkzaamheden duidelijk markeren, ook na werktijd</w:t>
            </w:r>
          </w:p>
          <w:p w14:paraId="08E1C86A"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Opstellen verkeersplan</w:t>
            </w:r>
          </w:p>
          <w:p w14:paraId="58D233B8"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Verkeersvoorzieningen afstemmen met wegbeheerder</w:t>
            </w:r>
          </w:p>
        </w:tc>
      </w:tr>
      <w:tr w:rsidR="00BC7F12" w:rsidRPr="00CF3954" w14:paraId="61616562" w14:textId="77777777" w:rsidTr="00A55B3D">
        <w:tc>
          <w:tcPr>
            <w:tcW w:w="2269" w:type="dxa"/>
          </w:tcPr>
          <w:p w14:paraId="71FF98B6" w14:textId="77777777" w:rsidR="00BC7F12" w:rsidRPr="00CF3954" w:rsidRDefault="00BC7F12"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Exploitatie van ondergrondse kabels en leidingen</w:t>
            </w:r>
          </w:p>
        </w:tc>
        <w:tc>
          <w:tcPr>
            <w:tcW w:w="1417" w:type="dxa"/>
          </w:tcPr>
          <w:p w14:paraId="759265BD" w14:textId="77777777" w:rsidR="00BC7F12" w:rsidRPr="00CF3954" w:rsidRDefault="00BC7F12" w:rsidP="00A55B3D">
            <w:pPr>
              <w:spacing w:line="240" w:lineRule="auto"/>
              <w:rPr>
                <w:rFonts w:ascii="Montserrat" w:hAnsi="Montserrat"/>
                <w:bCs/>
                <w:szCs w:val="18"/>
              </w:rPr>
            </w:pPr>
            <w:r w:rsidRPr="00CF3954">
              <w:rPr>
                <w:rFonts w:ascii="Montserrat" w:hAnsi="Montserrat" w:cs="Arial"/>
                <w:sz w:val="16"/>
                <w:szCs w:val="16"/>
                <w:lang w:eastAsia="en-US"/>
              </w:rPr>
              <w:t>Graafwerkzaamheden/stobbefrezen</w:t>
            </w:r>
          </w:p>
        </w:tc>
        <w:tc>
          <w:tcPr>
            <w:tcW w:w="2126" w:type="dxa"/>
          </w:tcPr>
          <w:p w14:paraId="0C560BF5" w14:textId="77777777" w:rsidR="00BC7F12" w:rsidRPr="00CF3954" w:rsidRDefault="00BC7F12" w:rsidP="00BC7F12">
            <w:pPr>
              <w:pStyle w:val="Lijstalinea"/>
              <w:numPr>
                <w:ilvl w:val="0"/>
                <w:numId w:val="20"/>
              </w:numPr>
              <w:rPr>
                <w:rFonts w:ascii="Montserrat" w:hAnsi="Montserrat"/>
                <w:sz w:val="16"/>
                <w:szCs w:val="16"/>
              </w:rPr>
            </w:pPr>
            <w:r w:rsidRPr="00CF3954">
              <w:rPr>
                <w:rFonts w:ascii="Montserrat" w:hAnsi="Montserrat"/>
                <w:sz w:val="16"/>
                <w:szCs w:val="16"/>
              </w:rPr>
              <w:t>Elektrocutie, brand, explosie (bij aanwezigheid gasleidingen en elektrakabels)</w:t>
            </w:r>
          </w:p>
          <w:p w14:paraId="5C157910" w14:textId="77777777" w:rsidR="00BC7F12" w:rsidRPr="00CF3954" w:rsidRDefault="00BC7F12" w:rsidP="00A55B3D">
            <w:pPr>
              <w:pStyle w:val="Lijstalinea"/>
              <w:numPr>
                <w:ilvl w:val="0"/>
                <w:numId w:val="20"/>
              </w:numPr>
              <w:rPr>
                <w:rFonts w:ascii="Montserrat" w:hAnsi="Montserrat"/>
                <w:sz w:val="16"/>
                <w:szCs w:val="16"/>
              </w:rPr>
            </w:pPr>
            <w:r w:rsidRPr="00CF3954">
              <w:rPr>
                <w:rFonts w:ascii="Montserrat" w:hAnsi="Montserrat"/>
                <w:sz w:val="16"/>
                <w:szCs w:val="16"/>
              </w:rPr>
              <w:t>Schade</w:t>
            </w:r>
          </w:p>
        </w:tc>
        <w:tc>
          <w:tcPr>
            <w:tcW w:w="4253" w:type="dxa"/>
          </w:tcPr>
          <w:p w14:paraId="3ED24A75" w14:textId="77777777" w:rsidR="00BC7F12" w:rsidRPr="00CF3954" w:rsidRDefault="00BC7F12"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47F36B5" w14:textId="77777777" w:rsidR="00BC7F12" w:rsidRPr="00CF3954" w:rsidRDefault="00BC7F12"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3F628D2E"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Uitvoeren van KLIC-meldingen</w:t>
            </w:r>
          </w:p>
          <w:p w14:paraId="42CEE5DE"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Graven van proefsleuven</w:t>
            </w:r>
          </w:p>
          <w:p w14:paraId="16554C6B"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Omleggen kabels en leidingen</w:t>
            </w:r>
          </w:p>
        </w:tc>
      </w:tr>
    </w:tbl>
    <w:p w14:paraId="707B4980" w14:textId="77777777" w:rsidR="00BC7F12" w:rsidRPr="00CF3954" w:rsidRDefault="00BC7F12" w:rsidP="00BC7F12">
      <w:pPr>
        <w:rPr>
          <w:rFonts w:ascii="Montserrat" w:hAnsi="Montserrat"/>
        </w:rPr>
      </w:pPr>
    </w:p>
    <w:p w14:paraId="44BF98BA" w14:textId="77777777" w:rsidR="009514FC" w:rsidRPr="00CF3954" w:rsidRDefault="00BC7F12" w:rsidP="00BC7F12">
      <w:pPr>
        <w:pStyle w:val="Kop2"/>
        <w:rPr>
          <w:rFonts w:ascii="Montserrat" w:hAnsi="Montserrat"/>
        </w:rPr>
      </w:pPr>
      <w:bookmarkStart w:id="77" w:name="_Toc239081872"/>
      <w:r w:rsidRPr="00CF3954">
        <w:rPr>
          <w:rFonts w:ascii="Montserrat" w:hAnsi="Montserrat"/>
        </w:rPr>
        <w:t>Gevaren naar de omgeving</w:t>
      </w:r>
      <w:bookmarkEnd w:id="77"/>
    </w:p>
    <w:p w14:paraId="055300B3" w14:textId="77777777" w:rsidR="00BC7F12" w:rsidRPr="00CF3954" w:rsidRDefault="00BC7F12" w:rsidP="00BC7F12">
      <w:pPr>
        <w:rPr>
          <w:rFonts w:ascii="Montserrat" w:hAnsi="Montserrat"/>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CF3954" w14:paraId="2449E021" w14:textId="77777777" w:rsidTr="00A55B3D">
        <w:tc>
          <w:tcPr>
            <w:tcW w:w="2269" w:type="dxa"/>
            <w:shd w:val="clear" w:color="auto" w:fill="DAEEF3" w:themeFill="accent5" w:themeFillTint="33"/>
          </w:tcPr>
          <w:p w14:paraId="5C4E806F"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Factor</w:t>
            </w:r>
          </w:p>
        </w:tc>
        <w:tc>
          <w:tcPr>
            <w:tcW w:w="1417" w:type="dxa"/>
            <w:shd w:val="clear" w:color="auto" w:fill="DAEEF3" w:themeFill="accent5" w:themeFillTint="33"/>
          </w:tcPr>
          <w:p w14:paraId="4AA1FF03"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2126" w:type="dxa"/>
            <w:shd w:val="clear" w:color="auto" w:fill="DAEEF3" w:themeFill="accent5" w:themeFillTint="33"/>
          </w:tcPr>
          <w:p w14:paraId="43C0E404"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4253" w:type="dxa"/>
            <w:shd w:val="clear" w:color="auto" w:fill="DAEEF3" w:themeFill="accent5" w:themeFillTint="33"/>
          </w:tcPr>
          <w:p w14:paraId="59F843B2"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1E421A" w:rsidRPr="00CF3954" w14:paraId="08F0558E" w14:textId="77777777" w:rsidTr="00A55B3D">
        <w:tc>
          <w:tcPr>
            <w:tcW w:w="2269" w:type="dxa"/>
          </w:tcPr>
          <w:p w14:paraId="41280B02"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lastRenderedPageBreak/>
              <w:t>Publieksveiligheid (derden)</w:t>
            </w:r>
          </w:p>
        </w:tc>
        <w:tc>
          <w:tcPr>
            <w:tcW w:w="1417" w:type="dxa"/>
          </w:tcPr>
          <w:p w14:paraId="383B2E55" w14:textId="77777777" w:rsidR="001E421A" w:rsidRPr="00CF3954" w:rsidRDefault="001E421A" w:rsidP="00A55B3D">
            <w:pPr>
              <w:spacing w:line="240" w:lineRule="auto"/>
              <w:rPr>
                <w:rFonts w:ascii="Montserrat" w:hAnsi="Montserrat"/>
                <w:bCs/>
                <w:szCs w:val="18"/>
              </w:rPr>
            </w:pPr>
            <w:r w:rsidRPr="00CF3954">
              <w:rPr>
                <w:rFonts w:ascii="Montserrat" w:hAnsi="Montserrat" w:cs="Arial"/>
                <w:sz w:val="16"/>
                <w:szCs w:val="16"/>
                <w:lang w:eastAsia="en-US"/>
              </w:rPr>
              <w:t>Diverse werkzaamheden</w:t>
            </w:r>
          </w:p>
        </w:tc>
        <w:tc>
          <w:tcPr>
            <w:tcW w:w="2126" w:type="dxa"/>
          </w:tcPr>
          <w:p w14:paraId="516D4E37" w14:textId="77777777" w:rsidR="001E421A" w:rsidRPr="00CF3954" w:rsidRDefault="001E421A" w:rsidP="00F360DF">
            <w:pPr>
              <w:pStyle w:val="Lijstalinea"/>
              <w:numPr>
                <w:ilvl w:val="0"/>
                <w:numId w:val="20"/>
              </w:numPr>
              <w:rPr>
                <w:rFonts w:ascii="Montserrat" w:hAnsi="Montserrat"/>
                <w:szCs w:val="18"/>
              </w:rPr>
            </w:pPr>
            <w:r w:rsidRPr="00CF3954">
              <w:rPr>
                <w:rFonts w:ascii="Montserrat" w:hAnsi="Montserrat"/>
                <w:sz w:val="16"/>
                <w:szCs w:val="16"/>
              </w:rPr>
              <w:t>Lichamelijk letsel</w:t>
            </w:r>
          </w:p>
        </w:tc>
        <w:tc>
          <w:tcPr>
            <w:tcW w:w="4253" w:type="dxa"/>
          </w:tcPr>
          <w:p w14:paraId="695E7DED" w14:textId="77777777" w:rsidR="001E421A" w:rsidRPr="00CF3954" w:rsidRDefault="001E421A"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6911E727" w14:textId="77777777" w:rsidR="001E421A" w:rsidRPr="00CF3954" w:rsidRDefault="001E421A"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6EDDBF3F" w14:textId="77777777" w:rsidR="001E421A" w:rsidRPr="00CF3954" w:rsidRDefault="001E421A" w:rsidP="001E421A">
            <w:pPr>
              <w:pStyle w:val="Lijstalinea"/>
              <w:numPr>
                <w:ilvl w:val="0"/>
                <w:numId w:val="13"/>
              </w:numPr>
              <w:rPr>
                <w:rFonts w:ascii="Montserrat" w:hAnsi="Montserrat"/>
                <w:i/>
                <w:sz w:val="16"/>
                <w:szCs w:val="16"/>
              </w:rPr>
            </w:pPr>
            <w:r w:rsidRPr="00CF3954">
              <w:rPr>
                <w:rFonts w:ascii="Montserrat" w:hAnsi="Montserrat"/>
                <w:i/>
                <w:iCs/>
                <w:sz w:val="16"/>
                <w:szCs w:val="16"/>
              </w:rPr>
              <w:t>Werkplek afzetten</w:t>
            </w:r>
          </w:p>
          <w:p w14:paraId="4BFECC4C" w14:textId="77777777" w:rsidR="001E421A" w:rsidRPr="00CF3954" w:rsidRDefault="001E421A" w:rsidP="00A55B3D">
            <w:pPr>
              <w:pStyle w:val="Lijstalinea"/>
              <w:numPr>
                <w:ilvl w:val="0"/>
                <w:numId w:val="13"/>
              </w:numPr>
              <w:rPr>
                <w:rFonts w:ascii="Montserrat" w:hAnsi="Montserrat"/>
                <w:i/>
                <w:sz w:val="16"/>
                <w:szCs w:val="16"/>
              </w:rPr>
            </w:pPr>
            <w:r w:rsidRPr="00CF3954">
              <w:rPr>
                <w:rFonts w:ascii="Montserrat" w:hAnsi="Montserrat"/>
                <w:i/>
                <w:sz w:val="16"/>
                <w:szCs w:val="16"/>
              </w:rPr>
              <w:t>Specifieke risicovolle werkzaamheden duidelijk markeren, ook na werktijd</w:t>
            </w:r>
          </w:p>
        </w:tc>
      </w:tr>
      <w:tr w:rsidR="001E421A" w:rsidRPr="00CF3954" w14:paraId="7603AB45" w14:textId="77777777" w:rsidTr="00A55B3D">
        <w:tc>
          <w:tcPr>
            <w:tcW w:w="2269" w:type="dxa"/>
          </w:tcPr>
          <w:p w14:paraId="070EE92E"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Schade wegdek</w:t>
            </w:r>
          </w:p>
        </w:tc>
        <w:tc>
          <w:tcPr>
            <w:tcW w:w="1417" w:type="dxa"/>
          </w:tcPr>
          <w:p w14:paraId="62142CDA" w14:textId="77777777" w:rsidR="001E421A" w:rsidRPr="00CF3954" w:rsidRDefault="001E421A" w:rsidP="00A55B3D">
            <w:pPr>
              <w:spacing w:line="240" w:lineRule="auto"/>
              <w:rPr>
                <w:rFonts w:ascii="Montserrat" w:hAnsi="Montserrat"/>
                <w:bCs/>
                <w:szCs w:val="18"/>
              </w:rPr>
            </w:pPr>
            <w:r w:rsidRPr="00CF3954">
              <w:rPr>
                <w:rFonts w:ascii="Montserrat" w:hAnsi="Montserrat" w:cs="Arial"/>
                <w:sz w:val="16"/>
                <w:szCs w:val="16"/>
                <w:lang w:eastAsia="en-US"/>
              </w:rPr>
              <w:t>Werken met zwaar materieel</w:t>
            </w:r>
          </w:p>
        </w:tc>
        <w:tc>
          <w:tcPr>
            <w:tcW w:w="2126" w:type="dxa"/>
          </w:tcPr>
          <w:p w14:paraId="3B09884E"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Schade</w:t>
            </w:r>
          </w:p>
          <w:p w14:paraId="77BEDB65"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Verzakkingen</w:t>
            </w:r>
          </w:p>
          <w:p w14:paraId="6FF3A155"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Stagnatie werk</w:t>
            </w:r>
          </w:p>
        </w:tc>
        <w:tc>
          <w:tcPr>
            <w:tcW w:w="4253" w:type="dxa"/>
          </w:tcPr>
          <w:p w14:paraId="70812C97" w14:textId="77777777" w:rsidR="001E421A" w:rsidRPr="00CF3954" w:rsidRDefault="001E421A"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698A0A8" w14:textId="77777777" w:rsidR="001E421A" w:rsidRPr="00CF3954" w:rsidRDefault="001E421A"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485813FD" w14:textId="77777777" w:rsidR="001E421A" w:rsidRPr="00CF3954" w:rsidRDefault="001E421A" w:rsidP="001E421A">
            <w:pPr>
              <w:pStyle w:val="Lijstalinea"/>
              <w:numPr>
                <w:ilvl w:val="0"/>
                <w:numId w:val="20"/>
              </w:numPr>
              <w:rPr>
                <w:rFonts w:ascii="Montserrat" w:hAnsi="Montserrat"/>
                <w:szCs w:val="18"/>
              </w:rPr>
            </w:pPr>
            <w:r w:rsidRPr="00CF3954">
              <w:rPr>
                <w:rFonts w:ascii="Montserrat" w:hAnsi="Montserrat"/>
                <w:i/>
                <w:iCs/>
                <w:sz w:val="16"/>
                <w:szCs w:val="16"/>
              </w:rPr>
              <w:t>Gebruikmaken van rijplaten</w:t>
            </w:r>
          </w:p>
        </w:tc>
      </w:tr>
      <w:tr w:rsidR="001E421A" w:rsidRPr="00CF3954" w14:paraId="1FC26C87" w14:textId="77777777" w:rsidTr="0062556B">
        <w:tc>
          <w:tcPr>
            <w:tcW w:w="2269" w:type="dxa"/>
          </w:tcPr>
          <w:p w14:paraId="05CE7885"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Lawaai</w:t>
            </w:r>
          </w:p>
        </w:tc>
        <w:tc>
          <w:tcPr>
            <w:tcW w:w="1417" w:type="dxa"/>
          </w:tcPr>
          <w:p w14:paraId="5CF242EF" w14:textId="77777777" w:rsidR="001E421A" w:rsidRPr="00CF3954" w:rsidRDefault="001E421A" w:rsidP="00A55B3D">
            <w:pPr>
              <w:spacing w:line="240" w:lineRule="auto"/>
              <w:rPr>
                <w:rFonts w:ascii="Montserrat" w:hAnsi="Montserrat" w:cs="Arial"/>
                <w:sz w:val="16"/>
                <w:szCs w:val="16"/>
                <w:lang w:eastAsia="en-US"/>
              </w:rPr>
            </w:pPr>
            <w:r w:rsidRPr="00CF3954">
              <w:rPr>
                <w:rFonts w:ascii="Montserrat" w:hAnsi="Montserrat" w:cs="Arial"/>
                <w:sz w:val="16"/>
                <w:szCs w:val="16"/>
                <w:lang w:eastAsia="en-US"/>
              </w:rPr>
              <w:t>Gebruik machines en elektrische gereedschappen</w:t>
            </w:r>
          </w:p>
        </w:tc>
        <w:tc>
          <w:tcPr>
            <w:tcW w:w="2126" w:type="dxa"/>
          </w:tcPr>
          <w:p w14:paraId="54FEA2A4"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Overlast</w:t>
            </w:r>
          </w:p>
        </w:tc>
        <w:tc>
          <w:tcPr>
            <w:tcW w:w="4253" w:type="dxa"/>
          </w:tcPr>
          <w:p w14:paraId="29BEFE3E" w14:textId="1F79D4EE" w:rsidR="00095C8D" w:rsidRPr="00CF3954" w:rsidRDefault="00095C8D" w:rsidP="0062556B">
            <w:pPr>
              <w:shd w:val="clear" w:color="auto" w:fill="FFFF00"/>
              <w:rPr>
                <w:rFonts w:ascii="Montserrat" w:hAnsi="Montserrat" w:cs="Arial"/>
                <w:sz w:val="17"/>
                <w:szCs w:val="17"/>
                <w:lang w:eastAsia="en-US"/>
              </w:rPr>
            </w:pPr>
            <w:r w:rsidRPr="00CF3954">
              <w:rPr>
                <w:rFonts w:ascii="Montserrat" w:hAnsi="Montserrat" w:cs="Arial"/>
                <w:sz w:val="17"/>
                <w:szCs w:val="17"/>
                <w:lang w:eastAsia="en-US"/>
              </w:rPr>
              <w:t>[Door de aannemer van het werk in te vullen]</w:t>
            </w:r>
          </w:p>
          <w:p w14:paraId="47B242EC" w14:textId="6BFED1AE" w:rsidR="001E421A" w:rsidRPr="00CF3954" w:rsidRDefault="001E421A" w:rsidP="001E421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1CBE2D4E" w14:textId="77777777" w:rsidR="001E421A" w:rsidRPr="00CF3954" w:rsidRDefault="001E421A" w:rsidP="001E421A">
            <w:pPr>
              <w:pStyle w:val="Lijstalinea"/>
              <w:numPr>
                <w:ilvl w:val="0"/>
                <w:numId w:val="13"/>
              </w:numPr>
              <w:rPr>
                <w:rFonts w:ascii="Montserrat" w:hAnsi="Montserrat"/>
                <w:szCs w:val="18"/>
              </w:rPr>
            </w:pPr>
            <w:r w:rsidRPr="00CF3954">
              <w:rPr>
                <w:rFonts w:ascii="Montserrat" w:hAnsi="Montserrat"/>
                <w:i/>
                <w:iCs/>
                <w:sz w:val="16"/>
                <w:szCs w:val="16"/>
              </w:rPr>
              <w:t>Gebruikmaken van geluidsarm materieel en gereedschap</w:t>
            </w:r>
          </w:p>
          <w:p w14:paraId="46DCCD72" w14:textId="77777777" w:rsidR="001E421A" w:rsidRPr="00CF3954" w:rsidRDefault="001E421A" w:rsidP="001E421A">
            <w:pPr>
              <w:spacing w:line="240" w:lineRule="auto"/>
              <w:rPr>
                <w:rFonts w:ascii="Montserrat" w:hAnsi="Montserrat"/>
                <w:szCs w:val="18"/>
                <w:highlight w:val="yellow"/>
              </w:rPr>
            </w:pPr>
          </w:p>
        </w:tc>
      </w:tr>
    </w:tbl>
    <w:p w14:paraId="00CA2FEB" w14:textId="77777777" w:rsidR="00BC7F12" w:rsidRPr="00CF3954" w:rsidRDefault="00BC7F12" w:rsidP="00BC7F12">
      <w:pPr>
        <w:rPr>
          <w:rFonts w:ascii="Montserrat" w:hAnsi="Montserrat"/>
        </w:rPr>
      </w:pPr>
    </w:p>
    <w:p w14:paraId="679CF8AD" w14:textId="77777777" w:rsidR="00096DB7" w:rsidRPr="00CF3954" w:rsidRDefault="00096DB7" w:rsidP="00096DB7">
      <w:pPr>
        <w:pStyle w:val="Kop1"/>
        <w:rPr>
          <w:rFonts w:ascii="Montserrat" w:hAnsi="Montserrat"/>
        </w:rPr>
      </w:pPr>
      <w:bookmarkStart w:id="78" w:name="_Toc239081873"/>
      <w:r w:rsidRPr="00CF3954">
        <w:rPr>
          <w:rFonts w:ascii="Montserrat" w:hAnsi="Montserrat"/>
        </w:rPr>
        <w:lastRenderedPageBreak/>
        <w:t>Ongevallen</w:t>
      </w:r>
      <w:bookmarkEnd w:id="78"/>
    </w:p>
    <w:p w14:paraId="0BFCE86F" w14:textId="77777777" w:rsidR="00096DB7" w:rsidRPr="00CF3954" w:rsidRDefault="00096DB7" w:rsidP="00096DB7">
      <w:pPr>
        <w:rPr>
          <w:rFonts w:ascii="Montserrat" w:hAnsi="Montserrat"/>
        </w:rPr>
      </w:pPr>
      <w:r w:rsidRPr="00CF3954">
        <w:rPr>
          <w:rFonts w:ascii="Montserrat" w:hAnsi="Montserrat"/>
        </w:rP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Pr="00CF3954" w:rsidRDefault="00096DB7" w:rsidP="00096DB7">
      <w:pPr>
        <w:rPr>
          <w:rFonts w:ascii="Montserrat" w:hAnsi="Montserrat"/>
        </w:rPr>
      </w:pPr>
    </w:p>
    <w:p w14:paraId="0690E711" w14:textId="77777777" w:rsidR="00096DB7" w:rsidRPr="00CF3954" w:rsidRDefault="00096DB7" w:rsidP="00096DB7">
      <w:pPr>
        <w:pStyle w:val="Kop2"/>
        <w:rPr>
          <w:rFonts w:ascii="Montserrat" w:hAnsi="Montserrat"/>
        </w:rPr>
      </w:pPr>
      <w:bookmarkStart w:id="79" w:name="_Toc239081874"/>
      <w:r w:rsidRPr="00CF3954">
        <w:rPr>
          <w:rFonts w:ascii="Montserrat" w:hAnsi="Montserrat"/>
        </w:rPr>
        <w:t>Bedrijfshulpverlener</w:t>
      </w:r>
      <w:bookmarkEnd w:id="79"/>
    </w:p>
    <w:p w14:paraId="7FFD18AB" w14:textId="77777777" w:rsidR="00096DB7" w:rsidRPr="00CF3954" w:rsidRDefault="00096DB7" w:rsidP="00096DB7">
      <w:pPr>
        <w:rPr>
          <w:rFonts w:ascii="Montserrat" w:hAnsi="Montserrat"/>
        </w:rPr>
      </w:pPr>
      <w:r w:rsidRPr="00CF3954">
        <w:rPr>
          <w:rFonts w:ascii="Montserrat" w:hAnsi="Montserrat"/>
        </w:rP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Pr="00CF3954" w:rsidRDefault="00096DB7" w:rsidP="00096DB7">
      <w:pPr>
        <w:ind w:left="705" w:hanging="705"/>
        <w:rPr>
          <w:rFonts w:ascii="Montserrat" w:hAnsi="Montserrat"/>
        </w:rPr>
      </w:pPr>
      <w:r w:rsidRPr="00CF3954">
        <w:rPr>
          <w:rFonts w:ascii="Montserrat" w:hAnsi="Montserrat"/>
        </w:rPr>
        <w:t>•</w:t>
      </w:r>
      <w:r w:rsidRPr="00CF3954">
        <w:rPr>
          <w:rFonts w:ascii="Montserrat" w:hAnsi="Montserrat"/>
        </w:rPr>
        <w:tab/>
        <w:t>Met kennis van zaken handelend optreden bij ongevallen, vergiftigingen en bedwelmingen (kan eenvoudige reanimatieapparatuur bedienen).</w:t>
      </w:r>
    </w:p>
    <w:p w14:paraId="71671D6A"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Blussen beginnende branden.</w:t>
      </w:r>
    </w:p>
    <w:p w14:paraId="1BE055C2"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Adviseert inzake arts- of ziekenhuisbezoek.</w:t>
      </w:r>
    </w:p>
    <w:p w14:paraId="0846BCD6"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Houdt EHBO-middelen op peil.</w:t>
      </w:r>
    </w:p>
    <w:p w14:paraId="1CC70A8D" w14:textId="77777777" w:rsidR="00096DB7" w:rsidRPr="00CF3954" w:rsidRDefault="00096DB7" w:rsidP="00096DB7">
      <w:pPr>
        <w:rPr>
          <w:rFonts w:ascii="Montserrat" w:hAnsi="Montserrat"/>
        </w:rPr>
      </w:pPr>
    </w:p>
    <w:p w14:paraId="1AEC8E87" w14:textId="77777777" w:rsidR="00096DB7" w:rsidRPr="00CF3954" w:rsidRDefault="00096DB7" w:rsidP="00096DB7">
      <w:pPr>
        <w:rPr>
          <w:rFonts w:ascii="Montserrat" w:hAnsi="Montserrat"/>
        </w:rPr>
      </w:pPr>
      <w:r w:rsidRPr="00CF3954">
        <w:rPr>
          <w:rFonts w:ascii="Montserrat" w:hAnsi="Montserrat"/>
        </w:rPr>
        <w:t>Indien noodsituaties zich voordoen, moet dan ook de bedrijfshulpverlener als eerste op de hoogte worden gesteld.</w:t>
      </w:r>
    </w:p>
    <w:p w14:paraId="00249994" w14:textId="77777777" w:rsidR="00096DB7" w:rsidRPr="00CF3954" w:rsidRDefault="00096DB7" w:rsidP="00096DB7">
      <w:pPr>
        <w:rPr>
          <w:rFonts w:ascii="Montserrat" w:hAnsi="Montserrat"/>
        </w:rPr>
      </w:pPr>
    </w:p>
    <w:p w14:paraId="17246FA7" w14:textId="77777777" w:rsidR="00096DB7" w:rsidRPr="00CF3954" w:rsidRDefault="00096DB7" w:rsidP="00096DB7">
      <w:pPr>
        <w:pStyle w:val="Kop2"/>
        <w:rPr>
          <w:rFonts w:ascii="Montserrat" w:hAnsi="Montserrat"/>
        </w:rPr>
      </w:pPr>
      <w:bookmarkStart w:id="80" w:name="_Toc239081875"/>
      <w:r w:rsidRPr="00CF3954">
        <w:rPr>
          <w:rFonts w:ascii="Montserrat" w:hAnsi="Montserrat"/>
        </w:rPr>
        <w:t>Melden van ongevallen</w:t>
      </w:r>
      <w:bookmarkEnd w:id="80"/>
    </w:p>
    <w:p w14:paraId="6BDC0593" w14:textId="77777777" w:rsidR="00096DB7" w:rsidRPr="00CF3954" w:rsidRDefault="00096DB7" w:rsidP="00096DB7">
      <w:pPr>
        <w:rPr>
          <w:rFonts w:ascii="Montserrat" w:hAnsi="Montserrat"/>
        </w:rPr>
      </w:pPr>
      <w:r w:rsidRPr="00CF3954">
        <w:rPr>
          <w:rFonts w:ascii="Montserrat" w:hAnsi="Montserrat"/>
        </w:rPr>
        <w:t>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bijlage 1 is een voorbeeld van een ongevals-registratieformulier opgenomen. Een ander formulier is toegestaan, mits daar minimaal dezelfde punten in zijn opgenomen.</w:t>
      </w:r>
    </w:p>
    <w:p w14:paraId="72CED18A" w14:textId="77777777" w:rsidR="00096DB7" w:rsidRPr="00CF3954" w:rsidRDefault="00096DB7" w:rsidP="00096DB7">
      <w:pPr>
        <w:rPr>
          <w:rFonts w:ascii="Montserrat" w:hAnsi="Montserrat"/>
        </w:rPr>
      </w:pPr>
    </w:p>
    <w:p w14:paraId="03499831" w14:textId="77777777" w:rsidR="00096DB7" w:rsidRPr="00CF3954" w:rsidRDefault="00096DB7" w:rsidP="00096DB7">
      <w:pPr>
        <w:rPr>
          <w:rFonts w:ascii="Montserrat" w:hAnsi="Montserrat"/>
        </w:rPr>
      </w:pPr>
      <w:r w:rsidRPr="00CF3954">
        <w:rPr>
          <w:rFonts w:ascii="Montserrat" w:hAnsi="Montserrat"/>
        </w:rP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CF3954" w:rsidRDefault="00D21335" w:rsidP="00D21335">
      <w:pPr>
        <w:pStyle w:val="Kop1"/>
        <w:rPr>
          <w:rFonts w:ascii="Montserrat" w:hAnsi="Montserrat"/>
        </w:rPr>
      </w:pPr>
      <w:bookmarkStart w:id="81" w:name="_Toc239081876"/>
      <w:r w:rsidRPr="00CF3954">
        <w:rPr>
          <w:rFonts w:ascii="Montserrat" w:hAnsi="Montserrat"/>
        </w:rPr>
        <w:lastRenderedPageBreak/>
        <w:t>Invulling wettelijke eisen aan V&amp;G-plan</w:t>
      </w:r>
      <w:bookmarkEnd w:id="81"/>
    </w:p>
    <w:tbl>
      <w:tblPr>
        <w:tblStyle w:val="Tabelraster"/>
        <w:tblW w:w="9814" w:type="dxa"/>
        <w:tblInd w:w="-1168" w:type="dxa"/>
        <w:tblLook w:val="04A0" w:firstRow="1" w:lastRow="0" w:firstColumn="1" w:lastColumn="0" w:noHBand="0" w:noVBand="1"/>
      </w:tblPr>
      <w:tblGrid>
        <w:gridCol w:w="1418"/>
        <w:gridCol w:w="3942"/>
        <w:gridCol w:w="4454"/>
      </w:tblGrid>
      <w:tr w:rsidR="00503B1E" w:rsidRPr="00CF3954" w14:paraId="5B9BCCA8" w14:textId="77777777" w:rsidTr="00503B1E">
        <w:tc>
          <w:tcPr>
            <w:tcW w:w="9814" w:type="dxa"/>
            <w:gridSpan w:val="3"/>
            <w:shd w:val="clear" w:color="auto" w:fill="0070C0"/>
          </w:tcPr>
          <w:p w14:paraId="3DED81DD" w14:textId="77777777" w:rsidR="00503B1E" w:rsidRPr="00CF3954" w:rsidRDefault="00857A6A" w:rsidP="00D21335">
            <w:pPr>
              <w:spacing w:before="60" w:after="60" w:line="240" w:lineRule="auto"/>
              <w:rPr>
                <w:rFonts w:ascii="Montserrat" w:hAnsi="Montserrat"/>
                <w:b/>
                <w:bCs/>
                <w:color w:val="FFFFFF" w:themeColor="background1"/>
                <w:szCs w:val="18"/>
              </w:rPr>
            </w:pPr>
            <w:r w:rsidRPr="00CF3954">
              <w:rPr>
                <w:rFonts w:ascii="Montserrat" w:hAnsi="Montserrat"/>
                <w:b/>
                <w:bCs/>
                <w:color w:val="FFFFFF" w:themeColor="background1"/>
                <w:szCs w:val="18"/>
              </w:rPr>
              <w:t>Invulling eisen aan V&amp;G-plan volgens Arbeidsomstandighedenbesluit</w:t>
            </w:r>
            <w:r w:rsidR="00D21335" w:rsidRPr="00CF3954">
              <w:rPr>
                <w:rFonts w:ascii="Montserrat" w:hAnsi="Montserrat"/>
                <w:b/>
                <w:bCs/>
                <w:color w:val="FFFFFF" w:themeColor="background1"/>
                <w:szCs w:val="18"/>
              </w:rPr>
              <w:t>,</w:t>
            </w:r>
            <w:r w:rsidR="0053121C" w:rsidRPr="00CF3954">
              <w:rPr>
                <w:rFonts w:ascii="Montserrat" w:hAnsi="Montserrat"/>
                <w:b/>
                <w:bCs/>
                <w:color w:val="FFFFFF" w:themeColor="background1"/>
                <w:szCs w:val="18"/>
              </w:rPr>
              <w:t xml:space="preserve"> </w:t>
            </w:r>
            <w:r w:rsidRPr="00CF3954">
              <w:rPr>
                <w:rFonts w:ascii="Montserrat" w:hAnsi="Montserrat"/>
                <w:b/>
                <w:bCs/>
                <w:color w:val="FFFFFF" w:themeColor="background1"/>
                <w:szCs w:val="18"/>
              </w:rPr>
              <w:t xml:space="preserve">Artikel 2.23, lid 2 </w:t>
            </w:r>
          </w:p>
        </w:tc>
      </w:tr>
      <w:tr w:rsidR="00503B1E" w:rsidRPr="00CF3954" w14:paraId="644E3421" w14:textId="77777777" w:rsidTr="00503B1E">
        <w:tc>
          <w:tcPr>
            <w:tcW w:w="1418" w:type="dxa"/>
            <w:shd w:val="clear" w:color="auto" w:fill="DAEEF3" w:themeFill="accent5" w:themeFillTint="33"/>
          </w:tcPr>
          <w:p w14:paraId="03072CEA" w14:textId="77777777" w:rsidR="00503B1E" w:rsidRPr="00CF3954" w:rsidRDefault="00503B1E" w:rsidP="00503B1E">
            <w:pPr>
              <w:spacing w:before="60" w:after="60" w:line="240" w:lineRule="auto"/>
              <w:rPr>
                <w:rFonts w:ascii="Montserrat" w:hAnsi="Montserrat"/>
                <w:bCs/>
                <w:sz w:val="14"/>
                <w:szCs w:val="14"/>
              </w:rPr>
            </w:pPr>
            <w:r w:rsidRPr="00CF3954">
              <w:rPr>
                <w:rFonts w:ascii="Montserrat" w:hAnsi="Montserrat"/>
                <w:bCs/>
                <w:sz w:val="14"/>
                <w:szCs w:val="14"/>
              </w:rPr>
              <w:t>Artikel 2.28, lid</w:t>
            </w:r>
          </w:p>
        </w:tc>
        <w:tc>
          <w:tcPr>
            <w:tcW w:w="3942" w:type="dxa"/>
            <w:shd w:val="clear" w:color="auto" w:fill="DAEEF3" w:themeFill="accent5" w:themeFillTint="33"/>
          </w:tcPr>
          <w:p w14:paraId="4552C55B" w14:textId="77777777" w:rsidR="00503B1E" w:rsidRPr="00CF3954" w:rsidRDefault="00503B1E" w:rsidP="004B5E4C">
            <w:pPr>
              <w:spacing w:before="60" w:after="60" w:line="240" w:lineRule="auto"/>
              <w:rPr>
                <w:rFonts w:ascii="Montserrat" w:hAnsi="Montserrat"/>
                <w:bCs/>
                <w:sz w:val="14"/>
                <w:szCs w:val="14"/>
              </w:rPr>
            </w:pPr>
            <w:r w:rsidRPr="00CF3954">
              <w:rPr>
                <w:rFonts w:ascii="Montserrat" w:hAnsi="Montserrat"/>
                <w:bCs/>
                <w:sz w:val="14"/>
                <w:szCs w:val="14"/>
              </w:rPr>
              <w:t>Inhoud lid</w:t>
            </w:r>
          </w:p>
        </w:tc>
        <w:tc>
          <w:tcPr>
            <w:tcW w:w="4454" w:type="dxa"/>
            <w:shd w:val="clear" w:color="auto" w:fill="DAEEF3" w:themeFill="accent5" w:themeFillTint="33"/>
          </w:tcPr>
          <w:p w14:paraId="1369FE51" w14:textId="77777777" w:rsidR="00503B1E" w:rsidRPr="00CF3954" w:rsidRDefault="00503B1E" w:rsidP="00503B1E">
            <w:pPr>
              <w:spacing w:before="60" w:after="60" w:line="240" w:lineRule="auto"/>
              <w:rPr>
                <w:rFonts w:ascii="Montserrat" w:hAnsi="Montserrat"/>
                <w:bCs/>
                <w:sz w:val="14"/>
                <w:szCs w:val="14"/>
              </w:rPr>
            </w:pPr>
            <w:r w:rsidRPr="00CF3954">
              <w:rPr>
                <w:rFonts w:ascii="Montserrat" w:hAnsi="Montserrat"/>
                <w:bCs/>
                <w:sz w:val="14"/>
                <w:szCs w:val="14"/>
              </w:rPr>
              <w:t>Beschrijving proces hoe de aannemer van het werk dit organiseert</w:t>
            </w:r>
          </w:p>
        </w:tc>
      </w:tr>
      <w:tr w:rsidR="004F48B9" w:rsidRPr="00CF3954" w14:paraId="0EBD5FEF" w14:textId="77777777" w:rsidTr="00503B1E">
        <w:tc>
          <w:tcPr>
            <w:tcW w:w="1418" w:type="dxa"/>
          </w:tcPr>
          <w:p w14:paraId="2732B380"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2a</w:t>
            </w:r>
          </w:p>
        </w:tc>
        <w:tc>
          <w:tcPr>
            <w:tcW w:w="3942" w:type="dxa"/>
          </w:tcPr>
          <w:p w14:paraId="5F1D0359" w14:textId="77777777" w:rsidR="004F48B9" w:rsidRPr="00CF3954" w:rsidRDefault="004F48B9" w:rsidP="004F48B9">
            <w:pPr>
              <w:spacing w:line="240" w:lineRule="auto"/>
              <w:rPr>
                <w:rFonts w:ascii="Montserrat" w:hAnsi="Montserrat"/>
                <w:sz w:val="16"/>
                <w:szCs w:val="16"/>
              </w:rPr>
            </w:pPr>
            <w:r w:rsidRPr="00CF3954">
              <w:rPr>
                <w:rFonts w:ascii="Montserrat" w:hAnsi="Montserrat"/>
                <w:sz w:val="16"/>
                <w:szCs w:val="16"/>
              </w:rPr>
              <w:t>Een overzicht van de betrokken partijen in de projectfase Uitvoering en de naam van de coördinator Uitvoeringsfase</w:t>
            </w:r>
            <w:r w:rsidR="0050189D" w:rsidRPr="00CF3954">
              <w:rPr>
                <w:rFonts w:ascii="Montserrat" w:hAnsi="Montserrat"/>
                <w:sz w:val="16"/>
                <w:szCs w:val="16"/>
              </w:rPr>
              <w:t xml:space="preserve"> (de coördinator is bij dit werk niet noodzakelijk)</w:t>
            </w:r>
            <w:r w:rsidRPr="00CF3954">
              <w:rPr>
                <w:rFonts w:ascii="Montserrat" w:hAnsi="Montserrat"/>
                <w:sz w:val="16"/>
                <w:szCs w:val="16"/>
              </w:rPr>
              <w:t xml:space="preserve">. </w:t>
            </w:r>
          </w:p>
          <w:p w14:paraId="771662F7" w14:textId="77777777" w:rsidR="004F48B9" w:rsidRPr="00CF3954" w:rsidRDefault="004F48B9" w:rsidP="004F48B9">
            <w:pPr>
              <w:spacing w:line="240" w:lineRule="auto"/>
              <w:rPr>
                <w:rFonts w:ascii="Montserrat" w:hAnsi="Montserrat"/>
                <w:sz w:val="16"/>
                <w:szCs w:val="16"/>
              </w:rPr>
            </w:pPr>
          </w:p>
        </w:tc>
        <w:tc>
          <w:tcPr>
            <w:tcW w:w="4454" w:type="dxa"/>
          </w:tcPr>
          <w:p w14:paraId="30DFA4AD"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30DE3536" w14:textId="77777777" w:rsidTr="00503B1E">
        <w:tc>
          <w:tcPr>
            <w:tcW w:w="1418" w:type="dxa"/>
          </w:tcPr>
          <w:p w14:paraId="12161A8F" w14:textId="77777777" w:rsidR="004F48B9" w:rsidRPr="00CF3954" w:rsidRDefault="004F48B9" w:rsidP="004F48B9">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2b</w:t>
            </w:r>
          </w:p>
        </w:tc>
        <w:tc>
          <w:tcPr>
            <w:tcW w:w="3942" w:type="dxa"/>
          </w:tcPr>
          <w:p w14:paraId="7505A568" w14:textId="77777777" w:rsidR="008F3864" w:rsidRPr="00CF3954" w:rsidRDefault="004F48B9" w:rsidP="004F48B9">
            <w:pPr>
              <w:spacing w:line="240" w:lineRule="auto"/>
              <w:rPr>
                <w:rFonts w:ascii="Montserrat" w:hAnsi="Montserrat"/>
                <w:sz w:val="16"/>
                <w:szCs w:val="16"/>
              </w:rPr>
            </w:pPr>
            <w:r w:rsidRPr="00CF3954">
              <w:rPr>
                <w:rFonts w:ascii="Montserrat" w:hAnsi="Montserrat"/>
                <w:sz w:val="16"/>
                <w:szCs w:val="16"/>
              </w:rPr>
              <w:t xml:space="preserve">Een inventarisatie van de specifieke gevaren </w:t>
            </w:r>
            <w:r w:rsidR="008F3864" w:rsidRPr="00CF3954">
              <w:rPr>
                <w:rFonts w:ascii="Montserrat" w:hAnsi="Montserrat"/>
                <w:sz w:val="16"/>
                <w:szCs w:val="16"/>
              </w:rPr>
              <w:t xml:space="preserve">voor het betreffende bouwwerk, waaronder de eventuele aanwezigheid van asbest of asbesthoudende producten als bedoeld in </w:t>
            </w:r>
            <w:hyperlink r:id="rId17" w:anchor="Hoofdstuk4_Afdeling5_Paragraaf1_Artikel4.37" w:history="1">
              <w:r w:rsidR="008F3864" w:rsidRPr="00CF3954">
                <w:rPr>
                  <w:rFonts w:ascii="Montserrat" w:hAnsi="Montserrat"/>
                  <w:sz w:val="16"/>
                  <w:szCs w:val="16"/>
                </w:rPr>
                <w:t>artikel 4.37</w:t>
              </w:r>
            </w:hyperlink>
            <w:r w:rsidR="008F3864" w:rsidRPr="00CF3954">
              <w:rPr>
                <w:rFonts w:ascii="Montserrat" w:hAnsi="Montserrat"/>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CF3954" w:rsidRDefault="004F48B9" w:rsidP="00FF2C2F">
            <w:pPr>
              <w:spacing w:line="240" w:lineRule="auto"/>
              <w:rPr>
                <w:rFonts w:ascii="Montserrat" w:hAnsi="Montserrat"/>
                <w:sz w:val="16"/>
                <w:szCs w:val="16"/>
              </w:rPr>
            </w:pPr>
          </w:p>
        </w:tc>
        <w:tc>
          <w:tcPr>
            <w:tcW w:w="4454" w:type="dxa"/>
          </w:tcPr>
          <w:p w14:paraId="56630C5D"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447CB22C" w14:textId="77777777" w:rsidTr="00503B1E">
        <w:tc>
          <w:tcPr>
            <w:tcW w:w="1418" w:type="dxa"/>
          </w:tcPr>
          <w:p w14:paraId="57AC21E5" w14:textId="77777777" w:rsidR="004F48B9" w:rsidRPr="00CF3954" w:rsidRDefault="004F48B9" w:rsidP="004F48B9">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2c</w:t>
            </w:r>
          </w:p>
        </w:tc>
        <w:tc>
          <w:tcPr>
            <w:tcW w:w="3942" w:type="dxa"/>
          </w:tcPr>
          <w:p w14:paraId="019D40C3"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r w:rsidRPr="00CF3954">
              <w:rPr>
                <w:rFonts w:ascii="Montserrat" w:hAnsi="Montserrat"/>
                <w:sz w:val="16"/>
                <w:szCs w:val="16"/>
                <w:lang w:val="nl-NL"/>
              </w:rPr>
              <w:t>De maatregelen die volgen uit de risico-inventarisatie en -evaluatie, bedoeld onder (lid 2)b.</w:t>
            </w:r>
          </w:p>
          <w:p w14:paraId="08CA21E7"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p>
        </w:tc>
        <w:tc>
          <w:tcPr>
            <w:tcW w:w="4454" w:type="dxa"/>
          </w:tcPr>
          <w:p w14:paraId="4D836313"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2A79E6F5" w14:textId="77777777" w:rsidTr="00503B1E">
        <w:tc>
          <w:tcPr>
            <w:tcW w:w="1418" w:type="dxa"/>
          </w:tcPr>
          <w:p w14:paraId="7ECC111B"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2d</w:t>
            </w:r>
          </w:p>
        </w:tc>
        <w:tc>
          <w:tcPr>
            <w:tcW w:w="3942" w:type="dxa"/>
          </w:tcPr>
          <w:p w14:paraId="75B931D1"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r w:rsidRPr="00CF3954">
              <w:rPr>
                <w:rFonts w:ascii="Montserrat" w:hAnsi="Montserrat"/>
                <w:sz w:val="16"/>
                <w:szCs w:val="16"/>
                <w:lang w:val="nl-NL"/>
              </w:rPr>
              <w:t>De afspraken met betrekking tot de uitvoering van de maatregelen, bedoeld onder (lid 2)c.</w:t>
            </w:r>
          </w:p>
          <w:p w14:paraId="5CB90640"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p>
        </w:tc>
        <w:tc>
          <w:tcPr>
            <w:tcW w:w="4454" w:type="dxa"/>
          </w:tcPr>
          <w:p w14:paraId="4131B1AC"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11FB67CD" w14:textId="77777777" w:rsidTr="00503B1E">
        <w:tc>
          <w:tcPr>
            <w:tcW w:w="1418" w:type="dxa"/>
          </w:tcPr>
          <w:p w14:paraId="219E05D2"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2e</w:t>
            </w:r>
          </w:p>
        </w:tc>
        <w:tc>
          <w:tcPr>
            <w:tcW w:w="3942" w:type="dxa"/>
          </w:tcPr>
          <w:p w14:paraId="46520156" w14:textId="77777777" w:rsidR="004F48B9" w:rsidRPr="00CF3954" w:rsidRDefault="004F48B9" w:rsidP="004F48B9">
            <w:pPr>
              <w:spacing w:line="240" w:lineRule="auto"/>
              <w:rPr>
                <w:rFonts w:ascii="Montserrat" w:hAnsi="Montserrat"/>
                <w:sz w:val="16"/>
                <w:szCs w:val="16"/>
              </w:rPr>
            </w:pPr>
            <w:r w:rsidRPr="00CF3954">
              <w:rPr>
                <w:rFonts w:ascii="Montserrat" w:hAnsi="Montserrat"/>
                <w:sz w:val="16"/>
                <w:szCs w:val="16"/>
              </w:rPr>
              <w:t>De wijze waarop toezicht op de maatregelen wordt uitgeoefend.</w:t>
            </w:r>
          </w:p>
          <w:p w14:paraId="530A14FC" w14:textId="77777777" w:rsidR="004F48B9" w:rsidRPr="00CF3954" w:rsidRDefault="004F48B9" w:rsidP="004F48B9">
            <w:pPr>
              <w:spacing w:line="240" w:lineRule="auto"/>
              <w:rPr>
                <w:rFonts w:ascii="Montserrat" w:hAnsi="Montserrat"/>
                <w:bCs/>
                <w:sz w:val="16"/>
                <w:szCs w:val="16"/>
              </w:rPr>
            </w:pPr>
          </w:p>
        </w:tc>
        <w:tc>
          <w:tcPr>
            <w:tcW w:w="4454" w:type="dxa"/>
          </w:tcPr>
          <w:p w14:paraId="44D3F218"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D21335" w:rsidRPr="00CF3954" w14:paraId="2D702732" w14:textId="77777777" w:rsidTr="00503B1E">
        <w:tc>
          <w:tcPr>
            <w:tcW w:w="1418" w:type="dxa"/>
          </w:tcPr>
          <w:p w14:paraId="74C9D838" w14:textId="77777777" w:rsidR="00D21335" w:rsidRPr="00CF3954" w:rsidRDefault="00D21335"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2f</w:t>
            </w:r>
          </w:p>
        </w:tc>
        <w:tc>
          <w:tcPr>
            <w:tcW w:w="3942" w:type="dxa"/>
          </w:tcPr>
          <w:p w14:paraId="7E78D7BF" w14:textId="77777777" w:rsidR="00D21335" w:rsidRPr="00CF3954" w:rsidRDefault="00D21335" w:rsidP="004F48B9">
            <w:pPr>
              <w:spacing w:line="240" w:lineRule="auto"/>
              <w:rPr>
                <w:rFonts w:ascii="Montserrat" w:hAnsi="Montserrat"/>
                <w:sz w:val="16"/>
                <w:szCs w:val="16"/>
              </w:rPr>
            </w:pPr>
            <w:r w:rsidRPr="00CF3954">
              <w:rPr>
                <w:rFonts w:ascii="Montserrat" w:hAnsi="Montserrat"/>
                <w:sz w:val="16"/>
                <w:szCs w:val="16"/>
              </w:rPr>
              <w:t>De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Pr="00CF3954" w:rsidRDefault="00D21335" w:rsidP="004F48B9">
            <w:pPr>
              <w:spacing w:line="240" w:lineRule="auto"/>
              <w:rPr>
                <w:rFonts w:ascii="Montserrat" w:hAnsi="Montserrat"/>
                <w:sz w:val="16"/>
                <w:szCs w:val="16"/>
              </w:rPr>
            </w:pPr>
          </w:p>
        </w:tc>
        <w:tc>
          <w:tcPr>
            <w:tcW w:w="4454" w:type="dxa"/>
          </w:tcPr>
          <w:p w14:paraId="146979BE" w14:textId="77777777" w:rsidR="00D21335" w:rsidRPr="00CF3954" w:rsidRDefault="00D21335" w:rsidP="004F48B9">
            <w:pPr>
              <w:spacing w:line="240" w:lineRule="auto"/>
              <w:rPr>
                <w:rFonts w:ascii="Montserrat" w:hAnsi="Montserrat"/>
                <w:sz w:val="16"/>
                <w:szCs w:val="16"/>
                <w:highlight w:val="yellow"/>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12855C19" w14:textId="77777777" w:rsidTr="00503B1E">
        <w:tc>
          <w:tcPr>
            <w:tcW w:w="1418" w:type="dxa"/>
          </w:tcPr>
          <w:p w14:paraId="429C7358"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2g</w:t>
            </w:r>
          </w:p>
        </w:tc>
        <w:tc>
          <w:tcPr>
            <w:tcW w:w="3942" w:type="dxa"/>
          </w:tcPr>
          <w:p w14:paraId="0701CA11" w14:textId="77777777" w:rsidR="00802E45" w:rsidRPr="00CF3954" w:rsidRDefault="004F48B9" w:rsidP="00802E45">
            <w:pPr>
              <w:pStyle w:val="Tekstopmerking"/>
              <w:rPr>
                <w:rFonts w:ascii="Montserrat" w:hAnsi="Montserrat"/>
              </w:rPr>
            </w:pPr>
            <w:r w:rsidRPr="00CF3954">
              <w:rPr>
                <w:rFonts w:ascii="Montserrat" w:hAnsi="Montserrat"/>
                <w:sz w:val="16"/>
                <w:szCs w:val="16"/>
              </w:rPr>
              <w:t xml:space="preserve">De wijze waarop voorlichting en instructie </w:t>
            </w:r>
            <w:r w:rsidR="007C618E" w:rsidRPr="00CF3954">
              <w:rPr>
                <w:rFonts w:ascii="Montserrat" w:hAnsi="Montserrat"/>
                <w:sz w:val="16"/>
                <w:szCs w:val="16"/>
              </w:rPr>
              <w:t xml:space="preserve">(V&amp;I) </w:t>
            </w:r>
            <w:r w:rsidRPr="00CF3954">
              <w:rPr>
                <w:rFonts w:ascii="Montserrat" w:hAnsi="Montserrat"/>
                <w:sz w:val="16"/>
                <w:szCs w:val="16"/>
              </w:rPr>
              <w:t>aan de werknemers op de bouwplaats wordt gegeven.</w:t>
            </w:r>
            <w:r w:rsidR="00802E45" w:rsidRPr="00CF3954">
              <w:rPr>
                <w:rFonts w:ascii="Montserrat" w:hAnsi="Montserrat"/>
              </w:rPr>
              <w:t xml:space="preserve"> </w:t>
            </w:r>
          </w:p>
          <w:p w14:paraId="6AB1B282" w14:textId="77777777" w:rsidR="00802E45" w:rsidRPr="00CF3954" w:rsidRDefault="00802E45" w:rsidP="00802E45">
            <w:pPr>
              <w:pStyle w:val="Tekstopmerking"/>
              <w:rPr>
                <w:rFonts w:ascii="Montserrat" w:hAnsi="Montserrat"/>
                <w:sz w:val="16"/>
                <w:szCs w:val="16"/>
              </w:rPr>
            </w:pPr>
            <w:r w:rsidRPr="00CF3954">
              <w:rPr>
                <w:rFonts w:ascii="Montserrat" w:hAnsi="Montserrat"/>
                <w:sz w:val="16"/>
                <w:szCs w:val="16"/>
              </w:rPr>
              <w:t xml:space="preserve"> </w:t>
            </w:r>
          </w:p>
          <w:p w14:paraId="3E1A183E" w14:textId="77777777" w:rsidR="00802E45" w:rsidRPr="00CF3954" w:rsidRDefault="00802E45" w:rsidP="00802E45">
            <w:pPr>
              <w:pStyle w:val="Tekstopmerking"/>
              <w:rPr>
                <w:rFonts w:ascii="Montserrat" w:hAnsi="Montserrat"/>
              </w:rPr>
            </w:pPr>
          </w:p>
          <w:p w14:paraId="0A20D566" w14:textId="77777777" w:rsidR="00802E45" w:rsidRPr="00CF3954" w:rsidRDefault="00802E45" w:rsidP="00802E45">
            <w:pPr>
              <w:pStyle w:val="Tekstopmerking"/>
              <w:rPr>
                <w:rFonts w:ascii="Montserrat" w:hAnsi="Montserrat"/>
              </w:rPr>
            </w:pPr>
          </w:p>
          <w:p w14:paraId="28A7597C" w14:textId="77777777" w:rsidR="00802E45" w:rsidRPr="00CF3954" w:rsidRDefault="00802E45" w:rsidP="00802E45">
            <w:pPr>
              <w:pStyle w:val="Tekstopmerking"/>
              <w:rPr>
                <w:rFonts w:ascii="Montserrat" w:hAnsi="Montserrat"/>
              </w:rPr>
            </w:pPr>
          </w:p>
          <w:p w14:paraId="3720C310" w14:textId="77777777" w:rsidR="00802E45" w:rsidRPr="00CF3954" w:rsidRDefault="00802E45" w:rsidP="00802E45">
            <w:pPr>
              <w:pStyle w:val="Tekstopmerking"/>
              <w:rPr>
                <w:rFonts w:ascii="Montserrat" w:hAnsi="Montserrat"/>
              </w:rPr>
            </w:pPr>
          </w:p>
          <w:p w14:paraId="7EE80E8E" w14:textId="77777777" w:rsidR="004F48B9" w:rsidRPr="00CF3954" w:rsidRDefault="004F48B9" w:rsidP="004F48B9">
            <w:pPr>
              <w:spacing w:line="240" w:lineRule="auto"/>
              <w:rPr>
                <w:rFonts w:ascii="Montserrat" w:hAnsi="Montserrat"/>
                <w:sz w:val="16"/>
                <w:szCs w:val="16"/>
              </w:rPr>
            </w:pPr>
          </w:p>
          <w:p w14:paraId="2783644F" w14:textId="77777777" w:rsidR="004F48B9" w:rsidRPr="00CF3954" w:rsidRDefault="004F48B9" w:rsidP="004F48B9">
            <w:pPr>
              <w:spacing w:line="240" w:lineRule="auto"/>
              <w:rPr>
                <w:rFonts w:ascii="Montserrat" w:hAnsi="Montserrat"/>
                <w:bCs/>
                <w:sz w:val="16"/>
                <w:szCs w:val="16"/>
              </w:rPr>
            </w:pPr>
          </w:p>
        </w:tc>
        <w:tc>
          <w:tcPr>
            <w:tcW w:w="4454" w:type="dxa"/>
          </w:tcPr>
          <w:p w14:paraId="76ABF4F3" w14:textId="77777777" w:rsidR="007C618E" w:rsidRPr="00CF3954" w:rsidRDefault="00802E45" w:rsidP="004F48B9">
            <w:pPr>
              <w:spacing w:line="240" w:lineRule="auto"/>
              <w:rPr>
                <w:rFonts w:ascii="Montserrat" w:hAnsi="Montserrat"/>
                <w:i/>
                <w:sz w:val="16"/>
                <w:szCs w:val="16"/>
                <w:highlight w:val="yellow"/>
              </w:rPr>
            </w:pPr>
            <w:r w:rsidRPr="00CF3954">
              <w:rPr>
                <w:rFonts w:ascii="Montserrat" w:hAnsi="Montserrat"/>
                <w:i/>
                <w:sz w:val="16"/>
                <w:szCs w:val="16"/>
                <w:highlight w:val="yellow"/>
              </w:rPr>
              <w:t xml:space="preserve">De aannemer </w:t>
            </w:r>
            <w:r w:rsidR="00973704" w:rsidRPr="00CF3954">
              <w:rPr>
                <w:rFonts w:ascii="Montserrat" w:hAnsi="Montserrat"/>
                <w:i/>
                <w:sz w:val="16"/>
                <w:szCs w:val="16"/>
                <w:highlight w:val="yellow"/>
              </w:rPr>
              <w:t>moet</w:t>
            </w:r>
            <w:r w:rsidRPr="00CF3954">
              <w:rPr>
                <w:rFonts w:ascii="Montserrat" w:hAnsi="Montserrat"/>
                <w:i/>
                <w:sz w:val="16"/>
                <w:szCs w:val="16"/>
                <w:highlight w:val="yellow"/>
              </w:rPr>
              <w:t xml:space="preserve"> hier aangeven welke vorm </w:t>
            </w:r>
            <w:r w:rsidR="007C618E" w:rsidRPr="00CF3954">
              <w:rPr>
                <w:rFonts w:ascii="Montserrat" w:hAnsi="Montserrat"/>
                <w:i/>
                <w:sz w:val="16"/>
                <w:szCs w:val="16"/>
                <w:highlight w:val="yellow"/>
              </w:rPr>
              <w:t xml:space="preserve">van V&amp;I </w:t>
            </w:r>
            <w:r w:rsidRPr="00CF3954">
              <w:rPr>
                <w:rFonts w:ascii="Montserrat" w:hAnsi="Montserrat"/>
                <w:i/>
                <w:sz w:val="16"/>
                <w:szCs w:val="16"/>
                <w:highlight w:val="yellow"/>
              </w:rPr>
              <w:t xml:space="preserve">wordt toegepast. </w:t>
            </w:r>
            <w:r w:rsidR="00973704" w:rsidRPr="00CF3954">
              <w:rPr>
                <w:rFonts w:ascii="Montserrat" w:hAnsi="Montserrat"/>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CF3954" w:rsidRDefault="00973704" w:rsidP="004F48B9">
            <w:pPr>
              <w:spacing w:line="240" w:lineRule="auto"/>
              <w:rPr>
                <w:rFonts w:ascii="Montserrat" w:hAnsi="Montserrat"/>
                <w:i/>
                <w:sz w:val="16"/>
                <w:szCs w:val="16"/>
                <w:highlight w:val="yellow"/>
              </w:rPr>
            </w:pPr>
          </w:p>
          <w:p w14:paraId="7DFDF61D" w14:textId="77777777" w:rsidR="00973704" w:rsidRPr="00CF3954" w:rsidRDefault="00973704" w:rsidP="004F48B9">
            <w:pPr>
              <w:spacing w:line="240" w:lineRule="auto"/>
              <w:rPr>
                <w:rFonts w:ascii="Montserrat" w:hAnsi="Montserrat"/>
                <w:i/>
                <w:sz w:val="16"/>
                <w:szCs w:val="16"/>
                <w:highlight w:val="yellow"/>
              </w:rPr>
            </w:pPr>
          </w:p>
          <w:p w14:paraId="12D7B7DD" w14:textId="77777777" w:rsidR="004F48B9" w:rsidRPr="00CF3954" w:rsidRDefault="007C618E" w:rsidP="004F48B9">
            <w:pPr>
              <w:spacing w:line="240" w:lineRule="auto"/>
              <w:rPr>
                <w:rFonts w:ascii="Montserrat" w:hAnsi="Montserrat"/>
                <w:i/>
                <w:sz w:val="16"/>
                <w:szCs w:val="16"/>
              </w:rPr>
            </w:pPr>
            <w:r w:rsidRPr="00CF3954">
              <w:rPr>
                <w:rFonts w:ascii="Montserrat" w:hAnsi="Montserrat"/>
                <w:i/>
                <w:sz w:val="16"/>
                <w:szCs w:val="16"/>
                <w:highlight w:val="yellow"/>
              </w:rPr>
              <w:t xml:space="preserve">Te allen tijde worden alle </w:t>
            </w:r>
            <w:proofErr w:type="spellStart"/>
            <w:r w:rsidRPr="00CF3954">
              <w:rPr>
                <w:rFonts w:ascii="Montserrat" w:hAnsi="Montserrat"/>
                <w:i/>
                <w:sz w:val="16"/>
                <w:szCs w:val="16"/>
                <w:highlight w:val="yellow"/>
              </w:rPr>
              <w:t>bouwplaatsmedewerkers</w:t>
            </w:r>
            <w:proofErr w:type="spellEnd"/>
            <w:r w:rsidRPr="00CF3954">
              <w:rPr>
                <w:rFonts w:ascii="Montserrat" w:hAnsi="Montserrat"/>
                <w:i/>
                <w:sz w:val="16"/>
                <w:szCs w:val="16"/>
                <w:highlight w:val="yellow"/>
              </w:rPr>
              <w:t xml:space="preserve"> geïnstrueerd over de </w:t>
            </w:r>
            <w:proofErr w:type="spellStart"/>
            <w:r w:rsidRPr="00CF3954">
              <w:rPr>
                <w:rFonts w:ascii="Montserrat" w:hAnsi="Montserrat"/>
                <w:i/>
                <w:sz w:val="16"/>
                <w:szCs w:val="16"/>
                <w:highlight w:val="yellow"/>
              </w:rPr>
              <w:t>projectspecifieke</w:t>
            </w:r>
            <w:proofErr w:type="spellEnd"/>
            <w:r w:rsidRPr="00CF3954">
              <w:rPr>
                <w:rFonts w:ascii="Montserrat" w:hAnsi="Montserrat"/>
                <w:i/>
                <w:sz w:val="16"/>
                <w:szCs w:val="16"/>
                <w:highlight w:val="yellow"/>
              </w:rPr>
              <w:t xml:space="preserve"> risico’s op de volgende manier: </w:t>
            </w:r>
            <w:r w:rsidR="00B82570" w:rsidRPr="00CF3954">
              <w:rPr>
                <w:rFonts w:ascii="Montserrat" w:hAnsi="Montserrat"/>
                <w:i/>
                <w:sz w:val="16"/>
                <w:szCs w:val="16"/>
                <w:highlight w:val="yellow"/>
              </w:rPr>
              <w:t>[</w:t>
            </w:r>
            <w:r w:rsidRPr="00CF3954">
              <w:rPr>
                <w:rFonts w:ascii="Montserrat" w:hAnsi="Montserrat"/>
                <w:i/>
                <w:sz w:val="16"/>
                <w:szCs w:val="16"/>
                <w:highlight w:val="yellow"/>
              </w:rPr>
              <w:t>geef aan hoe en waarmee dit wordt gedaan</w:t>
            </w:r>
            <w:r w:rsidR="00B82570" w:rsidRPr="00CF3954">
              <w:rPr>
                <w:rFonts w:ascii="Montserrat" w:hAnsi="Montserrat"/>
                <w:i/>
                <w:sz w:val="16"/>
                <w:szCs w:val="16"/>
                <w:highlight w:val="yellow"/>
              </w:rPr>
              <w:t>]</w:t>
            </w:r>
            <w:r w:rsidRPr="00CF3954">
              <w:rPr>
                <w:rFonts w:ascii="Montserrat" w:hAnsi="Montserrat"/>
                <w:i/>
                <w:sz w:val="16"/>
                <w:szCs w:val="16"/>
                <w:highlight w:val="yellow"/>
              </w:rPr>
              <w:t>.</w:t>
            </w:r>
            <w:r w:rsidRPr="00CF3954">
              <w:rPr>
                <w:rFonts w:ascii="Montserrat" w:hAnsi="Montserrat"/>
                <w:i/>
                <w:sz w:val="16"/>
                <w:szCs w:val="16"/>
              </w:rPr>
              <w:t xml:space="preserve"> </w:t>
            </w:r>
            <w:r w:rsidR="00802E45" w:rsidRPr="00CF3954">
              <w:rPr>
                <w:rFonts w:ascii="Montserrat" w:hAnsi="Montserrat"/>
                <w:i/>
                <w:sz w:val="16"/>
                <w:szCs w:val="16"/>
              </w:rPr>
              <w:t xml:space="preserve"> </w:t>
            </w:r>
          </w:p>
          <w:p w14:paraId="78B5608A" w14:textId="77777777" w:rsidR="00802E45" w:rsidRPr="00CF3954" w:rsidRDefault="00802E45" w:rsidP="004F48B9">
            <w:pPr>
              <w:spacing w:line="240" w:lineRule="auto"/>
              <w:rPr>
                <w:rFonts w:ascii="Montserrat" w:hAnsi="Montserrat"/>
                <w:szCs w:val="18"/>
              </w:rPr>
            </w:pPr>
          </w:p>
          <w:p w14:paraId="6145845E" w14:textId="77777777" w:rsidR="00973704" w:rsidRPr="00CF3954" w:rsidRDefault="00973704" w:rsidP="004F48B9">
            <w:pPr>
              <w:spacing w:line="240" w:lineRule="auto"/>
              <w:rPr>
                <w:rFonts w:ascii="Montserrat" w:hAnsi="Montserrat"/>
                <w:sz w:val="16"/>
                <w:szCs w:val="16"/>
              </w:rPr>
            </w:pPr>
          </w:p>
          <w:p w14:paraId="42F3FC44" w14:textId="77777777" w:rsidR="00973704" w:rsidRPr="00CF3954" w:rsidRDefault="00973704" w:rsidP="004F48B9">
            <w:pPr>
              <w:spacing w:line="240" w:lineRule="auto"/>
              <w:rPr>
                <w:rFonts w:ascii="Montserrat" w:hAnsi="Montserrat"/>
                <w:szCs w:val="18"/>
              </w:rPr>
            </w:pPr>
          </w:p>
          <w:p w14:paraId="252188AF" w14:textId="77777777" w:rsidR="00802E45" w:rsidRPr="00CF3954" w:rsidRDefault="00802E45" w:rsidP="004F48B9">
            <w:pPr>
              <w:spacing w:line="240" w:lineRule="auto"/>
              <w:rPr>
                <w:rFonts w:ascii="Montserrat" w:hAnsi="Montserrat"/>
                <w:bCs/>
                <w:szCs w:val="18"/>
              </w:rPr>
            </w:pPr>
          </w:p>
        </w:tc>
      </w:tr>
    </w:tbl>
    <w:p w14:paraId="212AD93D" w14:textId="77777777" w:rsidR="00503B1E" w:rsidRPr="00CF3954" w:rsidRDefault="00503B1E" w:rsidP="00F3788A">
      <w:pPr>
        <w:spacing w:line="240" w:lineRule="auto"/>
        <w:rPr>
          <w:rFonts w:ascii="Montserrat" w:hAnsi="Montserrat"/>
          <w:bCs/>
          <w:szCs w:val="18"/>
        </w:rPr>
      </w:pPr>
    </w:p>
    <w:p w14:paraId="03DCCECF" w14:textId="77777777" w:rsidR="00503B1E" w:rsidRPr="00CF3954" w:rsidRDefault="00503B1E" w:rsidP="00F3788A">
      <w:pPr>
        <w:spacing w:line="240" w:lineRule="auto"/>
        <w:rPr>
          <w:rFonts w:ascii="Montserrat" w:hAnsi="Montserrat"/>
          <w:bCs/>
          <w:szCs w:val="18"/>
        </w:rPr>
      </w:pPr>
    </w:p>
    <w:p w14:paraId="48F67FEA" w14:textId="77777777" w:rsidR="00503B1E" w:rsidRPr="00CF3954" w:rsidRDefault="00503B1E" w:rsidP="00F3788A">
      <w:pPr>
        <w:spacing w:line="240" w:lineRule="auto"/>
        <w:rPr>
          <w:rFonts w:ascii="Montserrat" w:hAnsi="Montserrat"/>
          <w:bCs/>
          <w:szCs w:val="18"/>
        </w:rPr>
      </w:pPr>
    </w:p>
    <w:p w14:paraId="33960DFF" w14:textId="77777777" w:rsidR="00F3788A" w:rsidRPr="00CF3954" w:rsidRDefault="00F3788A" w:rsidP="00F3788A">
      <w:pPr>
        <w:spacing w:line="240" w:lineRule="auto"/>
        <w:rPr>
          <w:rFonts w:ascii="Montserrat" w:hAnsi="Montserrat" w:cs="Arial"/>
          <w:bCs/>
          <w:kern w:val="32"/>
          <w:sz w:val="24"/>
          <w:szCs w:val="32"/>
        </w:rPr>
      </w:pPr>
      <w:r w:rsidRPr="00CF3954">
        <w:rPr>
          <w:rFonts w:ascii="Montserrat" w:hAnsi="Montserrat"/>
        </w:rPr>
        <w:br w:type="page"/>
      </w:r>
    </w:p>
    <w:p w14:paraId="1EA3CF3F" w14:textId="77777777" w:rsidR="00893F08" w:rsidRPr="00CF3954" w:rsidRDefault="00D21335" w:rsidP="00F3788A">
      <w:pPr>
        <w:pStyle w:val="Kop1"/>
        <w:rPr>
          <w:rFonts w:ascii="Montserrat" w:hAnsi="Montserrat"/>
        </w:rPr>
      </w:pPr>
      <w:bookmarkStart w:id="82" w:name="_Toc239081877"/>
      <w:r w:rsidRPr="00CF3954">
        <w:rPr>
          <w:rFonts w:ascii="Montserrat" w:hAnsi="Montserrat"/>
        </w:rPr>
        <w:lastRenderedPageBreak/>
        <w:t>Checklist overige wettelijke eisen</w:t>
      </w:r>
      <w:bookmarkEnd w:id="82"/>
      <w:r w:rsidRPr="00CF3954">
        <w:rPr>
          <w:rFonts w:ascii="Montserrat" w:hAnsi="Montserrat"/>
        </w:rPr>
        <w:t xml:space="preserve"> </w:t>
      </w:r>
    </w:p>
    <w:p w14:paraId="0D52750A" w14:textId="77777777" w:rsidR="00D21335" w:rsidRPr="00CF3954" w:rsidRDefault="00D21335" w:rsidP="00D21335">
      <w:pPr>
        <w:pStyle w:val="Kop2"/>
        <w:rPr>
          <w:rFonts w:ascii="Montserrat" w:hAnsi="Montserrat"/>
        </w:rPr>
      </w:pPr>
      <w:bookmarkStart w:id="83" w:name="_Toc239081878"/>
      <w:r w:rsidRPr="00CF3954">
        <w:rPr>
          <w:rFonts w:ascii="Montserrat" w:hAnsi="Montserrat"/>
        </w:rPr>
        <w:t>Eisen volgens Arbeidsomstandighedenbesluit, Afdeling 5</w:t>
      </w:r>
      <w:bookmarkEnd w:id="83"/>
    </w:p>
    <w:p w14:paraId="2F60A93F" w14:textId="77777777" w:rsidR="00D21335" w:rsidRPr="00CF3954" w:rsidRDefault="00D21335" w:rsidP="00D21335">
      <w:pPr>
        <w:rPr>
          <w:rFonts w:ascii="Montserrat" w:hAnsi="Montserrat"/>
        </w:rPr>
      </w:pPr>
    </w:p>
    <w:p w14:paraId="2A499A99" w14:textId="77777777" w:rsidR="00D21335" w:rsidRPr="00CF3954" w:rsidRDefault="00D21335" w:rsidP="00D21335">
      <w:pPr>
        <w:rPr>
          <w:rFonts w:ascii="Montserrat" w:hAnsi="Montserrat"/>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CF3954" w14:paraId="79FC1569" w14:textId="77777777" w:rsidTr="006829C2">
        <w:trPr>
          <w:trHeight w:val="20"/>
        </w:trPr>
        <w:tc>
          <w:tcPr>
            <w:tcW w:w="295" w:type="dxa"/>
            <w:shd w:val="clear" w:color="auto" w:fill="0070C0"/>
          </w:tcPr>
          <w:p w14:paraId="64BCA8B6" w14:textId="77777777" w:rsidR="008F74A7" w:rsidRPr="00CF3954" w:rsidRDefault="008F74A7" w:rsidP="00893F08">
            <w:pPr>
              <w:spacing w:line="240" w:lineRule="auto"/>
              <w:rPr>
                <w:rFonts w:ascii="Montserrat" w:hAnsi="Montserrat"/>
                <w:b/>
                <w:bCs/>
                <w:color w:val="FFFFFF" w:themeColor="background1"/>
                <w:szCs w:val="18"/>
              </w:rPr>
            </w:pPr>
          </w:p>
        </w:tc>
        <w:tc>
          <w:tcPr>
            <w:tcW w:w="981" w:type="dxa"/>
            <w:shd w:val="clear" w:color="auto" w:fill="0070C0"/>
          </w:tcPr>
          <w:p w14:paraId="34A132BF"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Artikel</w:t>
            </w:r>
          </w:p>
          <w:p w14:paraId="2724A10E"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nummer</w:t>
            </w:r>
          </w:p>
        </w:tc>
        <w:tc>
          <w:tcPr>
            <w:tcW w:w="6096" w:type="dxa"/>
            <w:shd w:val="clear" w:color="auto" w:fill="0070C0"/>
          </w:tcPr>
          <w:p w14:paraId="43435D7E" w14:textId="77777777" w:rsidR="008F74A7" w:rsidRPr="00CF3954" w:rsidRDefault="00AD2BED"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Inhoud</w:t>
            </w:r>
            <w:r w:rsidR="008F74A7" w:rsidRPr="00CF3954">
              <w:rPr>
                <w:rFonts w:ascii="Montserrat" w:hAnsi="Montserrat"/>
                <w:b/>
                <w:bCs/>
                <w:color w:val="FFFFFF" w:themeColor="background1"/>
                <w:szCs w:val="18"/>
              </w:rPr>
              <w:t xml:space="preserve"> Artikel</w:t>
            </w:r>
          </w:p>
        </w:tc>
        <w:tc>
          <w:tcPr>
            <w:tcW w:w="1417" w:type="dxa"/>
            <w:shd w:val="clear" w:color="auto" w:fill="0070C0"/>
          </w:tcPr>
          <w:p w14:paraId="0A668896" w14:textId="77777777" w:rsidR="008F74A7" w:rsidRPr="00CF3954" w:rsidRDefault="00D21335"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Ontwerpfase</w:t>
            </w:r>
          </w:p>
          <w:p w14:paraId="1A92A5DB"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[voldoet ja/nee]</w:t>
            </w:r>
          </w:p>
        </w:tc>
        <w:tc>
          <w:tcPr>
            <w:tcW w:w="1418" w:type="dxa"/>
            <w:shd w:val="clear" w:color="auto" w:fill="0070C0"/>
          </w:tcPr>
          <w:p w14:paraId="06F1815A" w14:textId="77777777" w:rsidR="008F74A7" w:rsidRPr="00CF3954" w:rsidRDefault="00D21335" w:rsidP="00851B28">
            <w:pPr>
              <w:spacing w:line="240" w:lineRule="auto"/>
              <w:ind w:left="57"/>
              <w:rPr>
                <w:rFonts w:ascii="Montserrat" w:hAnsi="Montserrat"/>
                <w:b/>
                <w:bCs/>
                <w:color w:val="FFFFFF" w:themeColor="background1"/>
                <w:szCs w:val="18"/>
              </w:rPr>
            </w:pPr>
            <w:proofErr w:type="spellStart"/>
            <w:r w:rsidRPr="00CF3954">
              <w:rPr>
                <w:rFonts w:ascii="Montserrat" w:hAnsi="Montserrat"/>
                <w:b/>
                <w:bCs/>
                <w:color w:val="FFFFFF" w:themeColor="background1"/>
                <w:szCs w:val="18"/>
              </w:rPr>
              <w:t>Uitvoerings-fase</w:t>
            </w:r>
            <w:proofErr w:type="spellEnd"/>
            <w:r w:rsidRPr="00CF3954">
              <w:rPr>
                <w:rFonts w:ascii="Montserrat" w:hAnsi="Montserrat"/>
                <w:b/>
                <w:bCs/>
                <w:color w:val="FFFFFF" w:themeColor="background1"/>
                <w:szCs w:val="18"/>
              </w:rPr>
              <w:t xml:space="preserve"> [voldoet ja/nee]</w:t>
            </w:r>
          </w:p>
        </w:tc>
      </w:tr>
      <w:tr w:rsidR="008F74A7" w:rsidRPr="00CF3954" w14:paraId="35473D70" w14:textId="77777777" w:rsidTr="006829C2">
        <w:trPr>
          <w:trHeight w:val="1641"/>
        </w:trPr>
        <w:tc>
          <w:tcPr>
            <w:tcW w:w="295" w:type="dxa"/>
          </w:tcPr>
          <w:p w14:paraId="56CE546E"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1</w:t>
            </w:r>
          </w:p>
        </w:tc>
        <w:tc>
          <w:tcPr>
            <w:tcW w:w="981" w:type="dxa"/>
          </w:tcPr>
          <w:p w14:paraId="4489E065"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Art.2.26</w:t>
            </w:r>
          </w:p>
        </w:tc>
        <w:tc>
          <w:tcPr>
            <w:tcW w:w="6096" w:type="dxa"/>
          </w:tcPr>
          <w:p w14:paraId="787253C3"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 xml:space="preserve">Algemene uitgangspunten inzake veiligheid en gezondheid bij het ontwerpen van een bouwwerk </w:t>
            </w:r>
          </w:p>
          <w:p w14:paraId="55044E35"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 xml:space="preserve">Rekening houdend met: </w:t>
            </w:r>
          </w:p>
          <w:p w14:paraId="21393686"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3 van de Arbeidsomstandighedenwet (voeren Arbobeleid);</w:t>
            </w:r>
          </w:p>
          <w:p w14:paraId="2AED8268"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5.1 van de Arbeidsomstandighedenwet (inventarisatie risico’s);</w:t>
            </w:r>
          </w:p>
          <w:p w14:paraId="74B08D72"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5.3 van de Arbeidsomstandighedenwet (beheersmaatregelen);</w:t>
            </w:r>
          </w:p>
          <w:p w14:paraId="342F3B10"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8 van de Arbeidsomstandighedenwet (voorlichting en onderricht);</w:t>
            </w:r>
          </w:p>
          <w:p w14:paraId="12F996FA"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19 van de Arbeidsomstandighedenwet (meerdere werkgevers).</w:t>
            </w:r>
          </w:p>
          <w:p w14:paraId="0C21B736" w14:textId="77777777" w:rsidR="006829C2" w:rsidRPr="00CF3954" w:rsidRDefault="006829C2" w:rsidP="006829C2">
            <w:pPr>
              <w:pStyle w:val="Geenafstand"/>
              <w:numPr>
                <w:ilvl w:val="0"/>
                <w:numId w:val="9"/>
              </w:numPr>
              <w:spacing w:beforeAutospacing="0" w:afterAutospacing="0"/>
              <w:ind w:left="57" w:hanging="272"/>
              <w:rPr>
                <w:rFonts w:ascii="Montserrat" w:hAnsi="Montserrat"/>
                <w:sz w:val="16"/>
                <w:szCs w:val="16"/>
                <w:lang w:val="nl-NL"/>
              </w:rPr>
            </w:pPr>
          </w:p>
        </w:tc>
        <w:tc>
          <w:tcPr>
            <w:tcW w:w="1417" w:type="dxa"/>
          </w:tcPr>
          <w:p w14:paraId="047E438D" w14:textId="77777777" w:rsidR="008F74A7" w:rsidRPr="00CF3954" w:rsidRDefault="00096DB7" w:rsidP="00851B28">
            <w:pPr>
              <w:ind w:left="57"/>
              <w:rPr>
                <w:rFonts w:ascii="Montserrat" w:hAnsi="Montserrat"/>
                <w:szCs w:val="18"/>
              </w:rPr>
            </w:pPr>
            <w:r w:rsidRPr="00CF3954">
              <w:rPr>
                <w:rFonts w:ascii="Montserrat" w:hAnsi="Montserrat"/>
                <w:szCs w:val="18"/>
              </w:rPr>
              <w:t>n.v.t.</w:t>
            </w:r>
          </w:p>
        </w:tc>
        <w:tc>
          <w:tcPr>
            <w:tcW w:w="1418" w:type="dxa"/>
          </w:tcPr>
          <w:p w14:paraId="7AF21CC9"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6D74AD64" w14:textId="77777777" w:rsidTr="006829C2">
        <w:trPr>
          <w:trHeight w:val="20"/>
        </w:trPr>
        <w:tc>
          <w:tcPr>
            <w:tcW w:w="295" w:type="dxa"/>
          </w:tcPr>
          <w:p w14:paraId="090CB341"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2</w:t>
            </w:r>
          </w:p>
        </w:tc>
        <w:tc>
          <w:tcPr>
            <w:tcW w:w="981" w:type="dxa"/>
          </w:tcPr>
          <w:p w14:paraId="4745759E"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Art.2.27</w:t>
            </w:r>
          </w:p>
        </w:tc>
        <w:tc>
          <w:tcPr>
            <w:tcW w:w="6096" w:type="dxa"/>
          </w:tcPr>
          <w:p w14:paraId="4EBE004B" w14:textId="77777777" w:rsidR="008F74A7" w:rsidRPr="00CF3954" w:rsidRDefault="008F74A7" w:rsidP="006829C2">
            <w:pPr>
              <w:pStyle w:val="Geenafstand"/>
              <w:numPr>
                <w:ilvl w:val="0"/>
                <w:numId w:val="10"/>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Kennisgeving Inspectie SZW;</w:t>
            </w:r>
          </w:p>
          <w:p w14:paraId="6A1E2B8A" w14:textId="77777777" w:rsidR="008F74A7" w:rsidRPr="00CF3954" w:rsidRDefault="008F74A7" w:rsidP="006829C2">
            <w:pPr>
              <w:pStyle w:val="Geenafstand"/>
              <w:numPr>
                <w:ilvl w:val="0"/>
                <w:numId w:val="10"/>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Een afschrift van de melding wordt zichtbaar op de bouwplaats aangebracht.</w:t>
            </w:r>
          </w:p>
          <w:p w14:paraId="2279355C" w14:textId="77777777" w:rsidR="006829C2" w:rsidRPr="00CF3954" w:rsidRDefault="006829C2" w:rsidP="006829C2">
            <w:pPr>
              <w:pStyle w:val="Geenafstand"/>
              <w:numPr>
                <w:ilvl w:val="0"/>
                <w:numId w:val="10"/>
              </w:numPr>
              <w:spacing w:beforeAutospacing="0" w:afterAutospacing="0"/>
              <w:ind w:left="57" w:hanging="272"/>
              <w:rPr>
                <w:rFonts w:ascii="Montserrat" w:hAnsi="Montserrat"/>
                <w:sz w:val="16"/>
                <w:szCs w:val="16"/>
                <w:lang w:val="nl-NL"/>
              </w:rPr>
            </w:pPr>
          </w:p>
        </w:tc>
        <w:tc>
          <w:tcPr>
            <w:tcW w:w="1417" w:type="dxa"/>
          </w:tcPr>
          <w:p w14:paraId="1F00D74D" w14:textId="77777777" w:rsidR="008F74A7" w:rsidRPr="00CF3954" w:rsidRDefault="00096DB7" w:rsidP="00851B28">
            <w:pPr>
              <w:ind w:left="57"/>
              <w:rPr>
                <w:rFonts w:ascii="Montserrat" w:hAnsi="Montserrat"/>
                <w:szCs w:val="18"/>
              </w:rPr>
            </w:pPr>
            <w:r w:rsidRPr="00CF3954">
              <w:rPr>
                <w:rFonts w:ascii="Montserrat" w:hAnsi="Montserrat"/>
                <w:szCs w:val="18"/>
              </w:rPr>
              <w:t>n.v.t.</w:t>
            </w:r>
          </w:p>
        </w:tc>
        <w:tc>
          <w:tcPr>
            <w:tcW w:w="1418" w:type="dxa"/>
          </w:tcPr>
          <w:p w14:paraId="7E506662"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405A0FF1" w14:textId="77777777" w:rsidTr="006829C2">
        <w:trPr>
          <w:trHeight w:val="20"/>
        </w:trPr>
        <w:tc>
          <w:tcPr>
            <w:tcW w:w="295" w:type="dxa"/>
          </w:tcPr>
          <w:p w14:paraId="302CD5D5"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4</w:t>
            </w:r>
          </w:p>
        </w:tc>
        <w:tc>
          <w:tcPr>
            <w:tcW w:w="981" w:type="dxa"/>
          </w:tcPr>
          <w:p w14:paraId="431413A3"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Art.2.29</w:t>
            </w:r>
          </w:p>
        </w:tc>
        <w:tc>
          <w:tcPr>
            <w:tcW w:w="6096" w:type="dxa"/>
          </w:tcPr>
          <w:p w14:paraId="74422416"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Aanstelling V&amp;G-coördinatoren</w:t>
            </w:r>
          </w:p>
          <w:p w14:paraId="286F51F6"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51A8087B"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365A46C7"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1210F2A8" w14:textId="77777777" w:rsidTr="006829C2">
        <w:trPr>
          <w:trHeight w:val="20"/>
        </w:trPr>
        <w:tc>
          <w:tcPr>
            <w:tcW w:w="295" w:type="dxa"/>
          </w:tcPr>
          <w:p w14:paraId="5A226D9C"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5</w:t>
            </w:r>
          </w:p>
        </w:tc>
        <w:tc>
          <w:tcPr>
            <w:tcW w:w="981" w:type="dxa"/>
          </w:tcPr>
          <w:p w14:paraId="75D3EA70"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Art.2.30</w:t>
            </w:r>
          </w:p>
        </w:tc>
        <w:tc>
          <w:tcPr>
            <w:tcW w:w="6096" w:type="dxa"/>
          </w:tcPr>
          <w:p w14:paraId="5DD5B2B0"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Taken coördinator voor de ontwerpfase</w:t>
            </w:r>
          </w:p>
          <w:p w14:paraId="6A34E845"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0ABF9335"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727F208F" w14:textId="26A46D68" w:rsidR="008F74A7" w:rsidRPr="00CF3954" w:rsidRDefault="00FE0ED1"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4FBB78D3" w14:textId="77777777" w:rsidTr="006829C2">
        <w:trPr>
          <w:trHeight w:val="20"/>
        </w:trPr>
        <w:tc>
          <w:tcPr>
            <w:tcW w:w="295" w:type="dxa"/>
          </w:tcPr>
          <w:p w14:paraId="2F39CF4E"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6</w:t>
            </w:r>
          </w:p>
        </w:tc>
        <w:tc>
          <w:tcPr>
            <w:tcW w:w="981" w:type="dxa"/>
          </w:tcPr>
          <w:p w14:paraId="57D2A69F"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Art.2.30c</w:t>
            </w:r>
          </w:p>
        </w:tc>
        <w:tc>
          <w:tcPr>
            <w:tcW w:w="6096" w:type="dxa"/>
          </w:tcPr>
          <w:p w14:paraId="474EFFF2" w14:textId="77777777" w:rsidR="008F74A7" w:rsidRPr="00CF3954" w:rsidRDefault="008F74A7" w:rsidP="00851B28">
            <w:pPr>
              <w:pStyle w:val="Geenafstand"/>
              <w:spacing w:beforeAutospacing="0" w:afterAutospacing="0"/>
              <w:ind w:left="57"/>
              <w:rPr>
                <w:rFonts w:ascii="Montserrat" w:hAnsi="Montserrat"/>
                <w:sz w:val="16"/>
                <w:szCs w:val="16"/>
              </w:rPr>
            </w:pPr>
            <w:r w:rsidRPr="00CF3954">
              <w:rPr>
                <w:rFonts w:ascii="Montserrat" w:hAnsi="Montserrat"/>
                <w:sz w:val="16"/>
                <w:szCs w:val="16"/>
              </w:rPr>
              <w:t>V&amp;G-dossier</w:t>
            </w:r>
          </w:p>
          <w:p w14:paraId="3CBDCD1E" w14:textId="77777777" w:rsidR="006829C2" w:rsidRPr="00CF3954" w:rsidRDefault="006829C2" w:rsidP="00851B28">
            <w:pPr>
              <w:pStyle w:val="Geenafstand"/>
              <w:spacing w:beforeAutospacing="0" w:afterAutospacing="0"/>
              <w:ind w:left="57"/>
              <w:rPr>
                <w:rFonts w:ascii="Montserrat" w:hAnsi="Montserrat"/>
                <w:sz w:val="16"/>
                <w:szCs w:val="16"/>
              </w:rPr>
            </w:pPr>
          </w:p>
        </w:tc>
        <w:tc>
          <w:tcPr>
            <w:tcW w:w="1417" w:type="dxa"/>
          </w:tcPr>
          <w:p w14:paraId="5872C872"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4680A15E"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121EEB03" w14:textId="77777777" w:rsidTr="006829C2">
        <w:trPr>
          <w:trHeight w:val="20"/>
        </w:trPr>
        <w:tc>
          <w:tcPr>
            <w:tcW w:w="295" w:type="dxa"/>
          </w:tcPr>
          <w:p w14:paraId="66172326"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7</w:t>
            </w:r>
          </w:p>
        </w:tc>
        <w:tc>
          <w:tcPr>
            <w:tcW w:w="981" w:type="dxa"/>
          </w:tcPr>
          <w:p w14:paraId="20AC433F"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Art.2.31</w:t>
            </w:r>
          </w:p>
        </w:tc>
        <w:tc>
          <w:tcPr>
            <w:tcW w:w="6096" w:type="dxa"/>
          </w:tcPr>
          <w:p w14:paraId="0B9C8495"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Taken coördinator voor de uitvoeringsfase</w:t>
            </w:r>
          </w:p>
          <w:p w14:paraId="0E97008E"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51FCF272" w14:textId="77777777" w:rsidR="008F74A7" w:rsidRPr="00CF3954" w:rsidRDefault="006829C2" w:rsidP="00851B28">
            <w:pPr>
              <w:ind w:left="57"/>
              <w:rPr>
                <w:rFonts w:ascii="Montserrat" w:hAnsi="Montserrat"/>
                <w:szCs w:val="18"/>
              </w:rPr>
            </w:pPr>
            <w:r w:rsidRPr="00CF3954">
              <w:rPr>
                <w:rFonts w:ascii="Montserrat" w:hAnsi="Montserrat"/>
                <w:szCs w:val="18"/>
              </w:rPr>
              <w:t>n.v.t.</w:t>
            </w:r>
          </w:p>
        </w:tc>
        <w:tc>
          <w:tcPr>
            <w:tcW w:w="1418" w:type="dxa"/>
          </w:tcPr>
          <w:p w14:paraId="6FEDD55B"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bl>
    <w:p w14:paraId="472A9BBF" w14:textId="77777777" w:rsidR="00D21335" w:rsidRPr="00CF3954" w:rsidRDefault="00D21335" w:rsidP="00D21335">
      <w:pPr>
        <w:spacing w:line="240" w:lineRule="auto"/>
        <w:rPr>
          <w:rFonts w:ascii="Montserrat" w:hAnsi="Montserrat"/>
          <w:bCs/>
          <w:szCs w:val="18"/>
        </w:rPr>
      </w:pPr>
    </w:p>
    <w:p w14:paraId="48A5B711" w14:textId="77777777" w:rsidR="006829C2" w:rsidRPr="00CF3954" w:rsidRDefault="006829C2" w:rsidP="00D21335">
      <w:pPr>
        <w:spacing w:line="240" w:lineRule="auto"/>
        <w:rPr>
          <w:rFonts w:ascii="Montserrat" w:hAnsi="Montserrat"/>
          <w:bCs/>
          <w:szCs w:val="18"/>
        </w:rPr>
      </w:pPr>
    </w:p>
    <w:p w14:paraId="186CE85C" w14:textId="77777777" w:rsidR="006829C2" w:rsidRPr="00CF3954" w:rsidRDefault="006829C2" w:rsidP="00D21335">
      <w:pPr>
        <w:spacing w:line="240" w:lineRule="auto"/>
        <w:rPr>
          <w:rFonts w:ascii="Montserrat" w:hAnsi="Montserrat"/>
          <w:bCs/>
          <w:szCs w:val="18"/>
        </w:rPr>
      </w:pPr>
    </w:p>
    <w:p w14:paraId="251ADB74" w14:textId="77777777" w:rsidR="006829C2" w:rsidRPr="00CF3954" w:rsidRDefault="006829C2" w:rsidP="006829C2">
      <w:pPr>
        <w:pStyle w:val="Kop2"/>
        <w:rPr>
          <w:rFonts w:ascii="Montserrat" w:hAnsi="Montserrat"/>
        </w:rPr>
      </w:pPr>
      <w:bookmarkStart w:id="84" w:name="_Toc239081879"/>
      <w:r w:rsidRPr="00CF3954">
        <w:rPr>
          <w:rFonts w:ascii="Montserrat" w:hAnsi="Montserrat"/>
        </w:rPr>
        <w:t>Eisen volgens Bouwbesluit i.r.t. arbeidsomstandigheden</w:t>
      </w:r>
      <w:bookmarkEnd w:id="84"/>
    </w:p>
    <w:p w14:paraId="1261B64D" w14:textId="77777777" w:rsidR="006829C2" w:rsidRPr="00CF3954" w:rsidRDefault="006829C2" w:rsidP="00D21335">
      <w:pPr>
        <w:spacing w:line="240" w:lineRule="auto"/>
        <w:rPr>
          <w:rFonts w:ascii="Montserrat" w:hAnsi="Montserrat"/>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CF3954" w14:paraId="32EA7415" w14:textId="77777777" w:rsidTr="006829C2">
        <w:trPr>
          <w:trHeight w:val="20"/>
        </w:trPr>
        <w:tc>
          <w:tcPr>
            <w:tcW w:w="295" w:type="dxa"/>
            <w:shd w:val="clear" w:color="auto" w:fill="0070C0"/>
          </w:tcPr>
          <w:p w14:paraId="499B748D" w14:textId="77777777" w:rsidR="00D21335" w:rsidRPr="00CF3954" w:rsidRDefault="00D21335" w:rsidP="00D21335">
            <w:pPr>
              <w:spacing w:line="240" w:lineRule="auto"/>
              <w:rPr>
                <w:rFonts w:ascii="Montserrat" w:hAnsi="Montserrat"/>
                <w:b/>
                <w:bCs/>
                <w:color w:val="FFFFFF" w:themeColor="background1"/>
                <w:szCs w:val="18"/>
              </w:rPr>
            </w:pPr>
          </w:p>
        </w:tc>
        <w:tc>
          <w:tcPr>
            <w:tcW w:w="981" w:type="dxa"/>
            <w:shd w:val="clear" w:color="auto" w:fill="0070C0"/>
          </w:tcPr>
          <w:p w14:paraId="6BD3111F"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Artikel</w:t>
            </w:r>
          </w:p>
          <w:p w14:paraId="1B44D28B"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nummer</w:t>
            </w:r>
          </w:p>
        </w:tc>
        <w:tc>
          <w:tcPr>
            <w:tcW w:w="6096" w:type="dxa"/>
            <w:shd w:val="clear" w:color="auto" w:fill="0070C0"/>
          </w:tcPr>
          <w:p w14:paraId="3A4DD0C6"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Inhoud Artikel</w:t>
            </w:r>
          </w:p>
        </w:tc>
        <w:tc>
          <w:tcPr>
            <w:tcW w:w="1417" w:type="dxa"/>
            <w:shd w:val="clear" w:color="auto" w:fill="0070C0"/>
          </w:tcPr>
          <w:p w14:paraId="564F1132"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Ontwerpfase</w:t>
            </w:r>
          </w:p>
          <w:p w14:paraId="3253A021"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[voldoet ja/nee]</w:t>
            </w:r>
          </w:p>
        </w:tc>
        <w:tc>
          <w:tcPr>
            <w:tcW w:w="1418" w:type="dxa"/>
            <w:shd w:val="clear" w:color="auto" w:fill="0070C0"/>
          </w:tcPr>
          <w:p w14:paraId="4D32DA38" w14:textId="77777777" w:rsidR="00D21335" w:rsidRPr="00CF3954" w:rsidRDefault="00D21335" w:rsidP="00D21335">
            <w:pPr>
              <w:spacing w:line="240" w:lineRule="auto"/>
              <w:ind w:left="57"/>
              <w:rPr>
                <w:rFonts w:ascii="Montserrat" w:hAnsi="Montserrat"/>
                <w:b/>
                <w:bCs/>
                <w:color w:val="FFFFFF" w:themeColor="background1"/>
                <w:szCs w:val="18"/>
              </w:rPr>
            </w:pPr>
            <w:proofErr w:type="spellStart"/>
            <w:r w:rsidRPr="00CF3954">
              <w:rPr>
                <w:rFonts w:ascii="Montserrat" w:hAnsi="Montserrat"/>
                <w:b/>
                <w:bCs/>
                <w:color w:val="FFFFFF" w:themeColor="background1"/>
                <w:szCs w:val="18"/>
              </w:rPr>
              <w:t>Uitvoerings-fase</w:t>
            </w:r>
            <w:proofErr w:type="spellEnd"/>
            <w:r w:rsidRPr="00CF3954">
              <w:rPr>
                <w:rFonts w:ascii="Montserrat" w:hAnsi="Montserrat"/>
                <w:b/>
                <w:bCs/>
                <w:color w:val="FFFFFF" w:themeColor="background1"/>
                <w:szCs w:val="18"/>
              </w:rPr>
              <w:t xml:space="preserve"> [voldoet ja/nee]</w:t>
            </w:r>
          </w:p>
        </w:tc>
      </w:tr>
      <w:tr w:rsidR="00D21335" w:rsidRPr="00CF3954" w14:paraId="3D790243" w14:textId="77777777" w:rsidTr="006829C2">
        <w:trPr>
          <w:trHeight w:val="20"/>
        </w:trPr>
        <w:tc>
          <w:tcPr>
            <w:tcW w:w="295" w:type="dxa"/>
          </w:tcPr>
          <w:p w14:paraId="67740605" w14:textId="77777777" w:rsidR="00D21335" w:rsidRPr="00CF3954" w:rsidRDefault="006829C2" w:rsidP="00D21335">
            <w:pPr>
              <w:pStyle w:val="Geenafstand"/>
              <w:spacing w:beforeAutospacing="0" w:afterAutospacing="0"/>
              <w:jc w:val="center"/>
              <w:rPr>
                <w:rFonts w:ascii="Montserrat" w:hAnsi="Montserrat"/>
                <w:szCs w:val="18"/>
                <w:lang w:val="nl-NL"/>
              </w:rPr>
            </w:pPr>
            <w:r w:rsidRPr="00CF3954">
              <w:rPr>
                <w:rFonts w:ascii="Montserrat" w:hAnsi="Montserrat"/>
                <w:szCs w:val="18"/>
                <w:lang w:val="nl-NL"/>
              </w:rPr>
              <w:t>1</w:t>
            </w:r>
          </w:p>
        </w:tc>
        <w:tc>
          <w:tcPr>
            <w:tcW w:w="981" w:type="dxa"/>
          </w:tcPr>
          <w:p w14:paraId="6917D717" w14:textId="77777777" w:rsidR="00D21335" w:rsidRPr="00CF3954" w:rsidRDefault="00D21335" w:rsidP="00D21335">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Art.6.53</w:t>
            </w:r>
          </w:p>
        </w:tc>
        <w:tc>
          <w:tcPr>
            <w:tcW w:w="6096" w:type="dxa"/>
          </w:tcPr>
          <w:p w14:paraId="52A36F10" w14:textId="77777777" w:rsidR="00D21335" w:rsidRPr="00CF3954" w:rsidRDefault="00D21335" w:rsidP="00D21335">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Veiligheidsvoorzieningen voor onderhoud (Bouwbesluit Onderhoudsveiligheid)</w:t>
            </w:r>
          </w:p>
          <w:p w14:paraId="62E88D41" w14:textId="77777777" w:rsidR="006829C2" w:rsidRPr="00CF3954" w:rsidRDefault="006829C2" w:rsidP="00D21335">
            <w:pPr>
              <w:pStyle w:val="Geenafstand"/>
              <w:spacing w:beforeAutospacing="0" w:afterAutospacing="0"/>
              <w:ind w:left="57"/>
              <w:rPr>
                <w:rFonts w:ascii="Montserrat" w:hAnsi="Montserrat"/>
                <w:sz w:val="16"/>
                <w:szCs w:val="16"/>
                <w:lang w:val="nl-NL"/>
              </w:rPr>
            </w:pPr>
          </w:p>
        </w:tc>
        <w:tc>
          <w:tcPr>
            <w:tcW w:w="1417" w:type="dxa"/>
          </w:tcPr>
          <w:p w14:paraId="0E7FEBA8" w14:textId="77777777" w:rsidR="00D21335" w:rsidRPr="00CF3954" w:rsidRDefault="00096DB7" w:rsidP="00D21335">
            <w:pPr>
              <w:ind w:left="57"/>
              <w:rPr>
                <w:rFonts w:ascii="Montserrat" w:hAnsi="Montserrat"/>
                <w:szCs w:val="18"/>
              </w:rPr>
            </w:pPr>
            <w:r w:rsidRPr="00CF3954">
              <w:rPr>
                <w:rFonts w:ascii="Montserrat" w:hAnsi="Montserrat"/>
                <w:szCs w:val="18"/>
              </w:rPr>
              <w:t>n.v.t.</w:t>
            </w:r>
          </w:p>
        </w:tc>
        <w:tc>
          <w:tcPr>
            <w:tcW w:w="1418" w:type="dxa"/>
          </w:tcPr>
          <w:p w14:paraId="5C8034DE"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D21335" w:rsidRPr="00CF3954" w14:paraId="1085A7FD" w14:textId="77777777" w:rsidTr="006829C2">
        <w:trPr>
          <w:trHeight w:val="20"/>
        </w:trPr>
        <w:tc>
          <w:tcPr>
            <w:tcW w:w="295" w:type="dxa"/>
          </w:tcPr>
          <w:p w14:paraId="6658A778" w14:textId="77777777" w:rsidR="00D21335" w:rsidRPr="00CF3954" w:rsidRDefault="006829C2" w:rsidP="00D21335">
            <w:pPr>
              <w:pStyle w:val="Geenafstand"/>
              <w:spacing w:beforeAutospacing="0" w:afterAutospacing="0"/>
              <w:jc w:val="center"/>
              <w:rPr>
                <w:rFonts w:ascii="Montserrat" w:hAnsi="Montserrat"/>
                <w:szCs w:val="18"/>
              </w:rPr>
            </w:pPr>
            <w:r w:rsidRPr="00CF3954">
              <w:rPr>
                <w:rFonts w:ascii="Montserrat" w:hAnsi="Montserrat"/>
                <w:szCs w:val="18"/>
              </w:rPr>
              <w:t>2</w:t>
            </w:r>
          </w:p>
        </w:tc>
        <w:tc>
          <w:tcPr>
            <w:tcW w:w="981" w:type="dxa"/>
          </w:tcPr>
          <w:p w14:paraId="721D8C58" w14:textId="77777777" w:rsidR="00D21335" w:rsidRPr="00CF3954" w:rsidRDefault="00D21335" w:rsidP="00D21335">
            <w:pPr>
              <w:pStyle w:val="Geenafstand"/>
              <w:spacing w:beforeAutospacing="0" w:afterAutospacing="0"/>
              <w:jc w:val="center"/>
              <w:rPr>
                <w:rFonts w:ascii="Montserrat" w:hAnsi="Montserrat"/>
                <w:sz w:val="16"/>
                <w:szCs w:val="16"/>
              </w:rPr>
            </w:pPr>
            <w:r w:rsidRPr="00CF3954">
              <w:rPr>
                <w:rFonts w:ascii="Montserrat" w:hAnsi="Montserrat"/>
                <w:sz w:val="16"/>
                <w:szCs w:val="16"/>
              </w:rPr>
              <w:t>Art.8.2</w:t>
            </w:r>
          </w:p>
        </w:tc>
        <w:tc>
          <w:tcPr>
            <w:tcW w:w="6096" w:type="dxa"/>
          </w:tcPr>
          <w:p w14:paraId="729DFF6E" w14:textId="77777777" w:rsidR="00D21335" w:rsidRPr="00CF3954" w:rsidRDefault="00D21335" w:rsidP="00D21335">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Veiligheid in de omgeving (Bouwbesluit)</w:t>
            </w:r>
          </w:p>
          <w:p w14:paraId="325D1BB8" w14:textId="77777777" w:rsidR="006829C2" w:rsidRPr="00CF3954" w:rsidRDefault="006829C2" w:rsidP="00D21335">
            <w:pPr>
              <w:pStyle w:val="Geenafstand"/>
              <w:spacing w:beforeAutospacing="0" w:afterAutospacing="0"/>
              <w:ind w:left="57"/>
              <w:rPr>
                <w:rFonts w:ascii="Montserrat" w:hAnsi="Montserrat"/>
                <w:sz w:val="16"/>
                <w:szCs w:val="16"/>
                <w:lang w:val="nl-NL"/>
              </w:rPr>
            </w:pPr>
          </w:p>
        </w:tc>
        <w:tc>
          <w:tcPr>
            <w:tcW w:w="1417" w:type="dxa"/>
          </w:tcPr>
          <w:p w14:paraId="38FD25F4" w14:textId="77777777" w:rsidR="00D21335" w:rsidRPr="00CF3954" w:rsidRDefault="00096DB7" w:rsidP="00D21335">
            <w:pPr>
              <w:ind w:left="57"/>
              <w:rPr>
                <w:rFonts w:ascii="Montserrat" w:hAnsi="Montserrat"/>
                <w:szCs w:val="18"/>
              </w:rPr>
            </w:pPr>
            <w:r w:rsidRPr="00CF3954">
              <w:rPr>
                <w:rFonts w:ascii="Montserrat" w:hAnsi="Montserrat"/>
                <w:szCs w:val="18"/>
              </w:rPr>
              <w:t>n.v.t.</w:t>
            </w:r>
          </w:p>
        </w:tc>
        <w:tc>
          <w:tcPr>
            <w:tcW w:w="1418" w:type="dxa"/>
          </w:tcPr>
          <w:p w14:paraId="62A5DFC0"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D21335" w:rsidRPr="00CF3954" w14:paraId="0F9C96C7" w14:textId="77777777" w:rsidTr="006829C2">
        <w:trPr>
          <w:trHeight w:val="82"/>
        </w:trPr>
        <w:tc>
          <w:tcPr>
            <w:tcW w:w="295" w:type="dxa"/>
          </w:tcPr>
          <w:p w14:paraId="728A4337" w14:textId="77777777" w:rsidR="00D21335" w:rsidRPr="00CF3954" w:rsidRDefault="006829C2" w:rsidP="00D21335">
            <w:pPr>
              <w:pStyle w:val="Geenafstand"/>
              <w:spacing w:beforeAutospacing="0" w:afterAutospacing="0"/>
              <w:jc w:val="center"/>
              <w:rPr>
                <w:rFonts w:ascii="Montserrat" w:hAnsi="Montserrat"/>
                <w:szCs w:val="18"/>
              </w:rPr>
            </w:pPr>
            <w:r w:rsidRPr="00CF3954">
              <w:rPr>
                <w:rFonts w:ascii="Montserrat" w:hAnsi="Montserrat"/>
                <w:szCs w:val="18"/>
              </w:rPr>
              <w:t>3</w:t>
            </w:r>
          </w:p>
        </w:tc>
        <w:tc>
          <w:tcPr>
            <w:tcW w:w="981" w:type="dxa"/>
          </w:tcPr>
          <w:p w14:paraId="3D417890" w14:textId="77777777" w:rsidR="00D21335" w:rsidRPr="00CF3954" w:rsidRDefault="00D21335" w:rsidP="00D21335">
            <w:pPr>
              <w:pStyle w:val="Geenafstand"/>
              <w:spacing w:beforeAutospacing="0" w:afterAutospacing="0"/>
              <w:jc w:val="center"/>
              <w:rPr>
                <w:rFonts w:ascii="Montserrat" w:hAnsi="Montserrat"/>
                <w:sz w:val="16"/>
                <w:szCs w:val="16"/>
              </w:rPr>
            </w:pPr>
            <w:r w:rsidRPr="00CF3954">
              <w:rPr>
                <w:rFonts w:ascii="Montserrat" w:hAnsi="Montserrat"/>
                <w:sz w:val="16"/>
                <w:szCs w:val="16"/>
              </w:rPr>
              <w:t>Art.8.7</w:t>
            </w:r>
          </w:p>
        </w:tc>
        <w:tc>
          <w:tcPr>
            <w:tcW w:w="6096" w:type="dxa"/>
          </w:tcPr>
          <w:p w14:paraId="13BAEF3A" w14:textId="77777777" w:rsidR="00D21335" w:rsidRPr="00CF3954" w:rsidRDefault="00D21335" w:rsidP="00D21335">
            <w:pPr>
              <w:pStyle w:val="Geenafstand"/>
              <w:spacing w:beforeAutospacing="0" w:afterAutospacing="0"/>
              <w:ind w:left="57"/>
              <w:rPr>
                <w:rFonts w:ascii="Montserrat" w:hAnsi="Montserrat"/>
                <w:sz w:val="16"/>
                <w:szCs w:val="16"/>
              </w:rPr>
            </w:pPr>
            <w:proofErr w:type="spellStart"/>
            <w:r w:rsidRPr="00CF3954">
              <w:rPr>
                <w:rFonts w:ascii="Montserrat" w:hAnsi="Montserrat"/>
                <w:sz w:val="16"/>
                <w:szCs w:val="16"/>
              </w:rPr>
              <w:t>Veiligheidsplan</w:t>
            </w:r>
            <w:proofErr w:type="spellEnd"/>
            <w:r w:rsidRPr="00CF3954">
              <w:rPr>
                <w:rFonts w:ascii="Montserrat" w:hAnsi="Montserrat"/>
                <w:sz w:val="16"/>
                <w:szCs w:val="16"/>
              </w:rPr>
              <w:t xml:space="preserve"> (</w:t>
            </w:r>
            <w:proofErr w:type="spellStart"/>
            <w:r w:rsidRPr="00CF3954">
              <w:rPr>
                <w:rFonts w:ascii="Montserrat" w:hAnsi="Montserrat"/>
                <w:sz w:val="16"/>
                <w:szCs w:val="16"/>
              </w:rPr>
              <w:t>Bouwbesluit</w:t>
            </w:r>
            <w:proofErr w:type="spellEnd"/>
            <w:r w:rsidRPr="00CF3954">
              <w:rPr>
                <w:rFonts w:ascii="Montserrat" w:hAnsi="Montserrat"/>
                <w:sz w:val="16"/>
                <w:szCs w:val="16"/>
              </w:rPr>
              <w:t xml:space="preserve"> </w:t>
            </w:r>
            <w:proofErr w:type="spellStart"/>
            <w:r w:rsidRPr="00CF3954">
              <w:rPr>
                <w:rFonts w:ascii="Montserrat" w:hAnsi="Montserrat"/>
                <w:sz w:val="16"/>
                <w:szCs w:val="16"/>
              </w:rPr>
              <w:t>Bouwveiligheidsplan</w:t>
            </w:r>
            <w:proofErr w:type="spellEnd"/>
            <w:r w:rsidRPr="00CF3954">
              <w:rPr>
                <w:rFonts w:ascii="Montserrat" w:hAnsi="Montserrat"/>
                <w:sz w:val="16"/>
                <w:szCs w:val="16"/>
              </w:rPr>
              <w:t>)</w:t>
            </w:r>
          </w:p>
          <w:p w14:paraId="05783F6B" w14:textId="77777777" w:rsidR="006829C2" w:rsidRPr="00CF3954" w:rsidRDefault="006829C2" w:rsidP="00D21335">
            <w:pPr>
              <w:pStyle w:val="Geenafstand"/>
              <w:spacing w:beforeAutospacing="0" w:afterAutospacing="0"/>
              <w:ind w:left="57"/>
              <w:rPr>
                <w:rFonts w:ascii="Montserrat" w:hAnsi="Montserrat"/>
                <w:sz w:val="16"/>
                <w:szCs w:val="16"/>
              </w:rPr>
            </w:pPr>
          </w:p>
        </w:tc>
        <w:tc>
          <w:tcPr>
            <w:tcW w:w="1417" w:type="dxa"/>
          </w:tcPr>
          <w:p w14:paraId="712599F3" w14:textId="77777777" w:rsidR="00D21335" w:rsidRPr="00CF3954" w:rsidRDefault="006829C2" w:rsidP="00D21335">
            <w:pPr>
              <w:ind w:left="57"/>
              <w:rPr>
                <w:rFonts w:ascii="Montserrat" w:hAnsi="Montserrat"/>
                <w:szCs w:val="18"/>
              </w:rPr>
            </w:pPr>
            <w:r w:rsidRPr="00CF3954">
              <w:rPr>
                <w:rFonts w:ascii="Montserrat" w:hAnsi="Montserrat"/>
                <w:szCs w:val="18"/>
              </w:rPr>
              <w:t>n.v.t.</w:t>
            </w:r>
          </w:p>
        </w:tc>
        <w:tc>
          <w:tcPr>
            <w:tcW w:w="1418" w:type="dxa"/>
          </w:tcPr>
          <w:p w14:paraId="4A8FF451"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bl>
    <w:p w14:paraId="0551117C" w14:textId="77777777" w:rsidR="00F3788A" w:rsidRPr="00CF3954" w:rsidRDefault="00F3788A" w:rsidP="009063AB">
      <w:pPr>
        <w:pStyle w:val="Kop1"/>
        <w:numPr>
          <w:ilvl w:val="0"/>
          <w:numId w:val="0"/>
        </w:numPr>
        <w:ind w:left="-1134"/>
        <w:rPr>
          <w:rFonts w:ascii="Montserrat" w:hAnsi="Montserrat"/>
        </w:rPr>
      </w:pPr>
      <w:bookmarkStart w:id="85" w:name="_Toc239081880"/>
      <w:r w:rsidRPr="00CF3954">
        <w:rPr>
          <w:rFonts w:ascii="Montserrat" w:hAnsi="Montserrat"/>
        </w:rPr>
        <w:lastRenderedPageBreak/>
        <w:t>Bijlagen</w:t>
      </w:r>
      <w:bookmarkEnd w:id="85"/>
    </w:p>
    <w:p w14:paraId="12187693" w14:textId="77777777" w:rsidR="00F3788A" w:rsidRPr="00CF3954" w:rsidRDefault="00F3788A" w:rsidP="001153A8">
      <w:pPr>
        <w:rPr>
          <w:rFonts w:ascii="Montserrat" w:hAnsi="Montserrat" w:cs="Arial"/>
          <w:szCs w:val="18"/>
          <w:lang w:eastAsia="nl-NL"/>
        </w:rPr>
      </w:pPr>
    </w:p>
    <w:p w14:paraId="4F89A58A" w14:textId="77777777" w:rsidR="00F3788A" w:rsidRPr="00CF3954" w:rsidRDefault="00F3788A" w:rsidP="001153A8">
      <w:pPr>
        <w:pStyle w:val="Kop2"/>
        <w:numPr>
          <w:ilvl w:val="0"/>
          <w:numId w:val="0"/>
        </w:numPr>
        <w:ind w:left="-1134"/>
        <w:rPr>
          <w:rFonts w:ascii="Montserrat" w:hAnsi="Montserrat"/>
        </w:rPr>
      </w:pPr>
      <w:bookmarkStart w:id="86" w:name="_Toc239081881"/>
      <w:r w:rsidRPr="00CF3954">
        <w:rPr>
          <w:rFonts w:ascii="Montserrat" w:hAnsi="Montserrat"/>
          <w:lang w:eastAsia="nl-NL"/>
        </w:rPr>
        <w:t xml:space="preserve">Bijlage </w:t>
      </w:r>
      <w:r w:rsidR="001153A8" w:rsidRPr="00CF3954">
        <w:rPr>
          <w:rFonts w:ascii="Montserrat" w:hAnsi="Montserrat"/>
        </w:rPr>
        <w:t>1</w:t>
      </w:r>
      <w:r w:rsidR="00897EA4" w:rsidRPr="00CF3954">
        <w:rPr>
          <w:rFonts w:ascii="Montserrat" w:hAnsi="Montserrat"/>
          <w:lang w:eastAsia="nl-NL"/>
        </w:rPr>
        <w:t xml:space="preserve"> </w:t>
      </w:r>
      <w:r w:rsidR="001153A8" w:rsidRPr="00CF3954">
        <w:rPr>
          <w:rFonts w:ascii="Montserrat" w:hAnsi="Montserrat"/>
        </w:rPr>
        <w:t>Voorbeeld Ongevallenformulier</w:t>
      </w:r>
      <w:bookmarkEnd w:id="86"/>
    </w:p>
    <w:p w14:paraId="6EA08B8D" w14:textId="77777777" w:rsidR="001153A8" w:rsidRPr="00CF3954" w:rsidRDefault="001153A8" w:rsidP="001153A8">
      <w:pPr>
        <w:rPr>
          <w:rFonts w:ascii="Montserrat" w:hAnsi="Montserrat"/>
        </w:rPr>
      </w:pPr>
    </w:p>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rsidRPr="00CF3954" w14:paraId="3E00B847" w14:textId="77777777" w:rsidTr="001153A8">
        <w:trPr>
          <w:cantSplit/>
        </w:trPr>
        <w:tc>
          <w:tcPr>
            <w:tcW w:w="3332" w:type="dxa"/>
            <w:tcBorders>
              <w:top w:val="double" w:sz="6" w:space="0" w:color="000000"/>
              <w:bottom w:val="nil"/>
            </w:tcBorders>
          </w:tcPr>
          <w:p w14:paraId="20169A0F" w14:textId="77777777" w:rsidR="001153A8" w:rsidRPr="00CF3954" w:rsidRDefault="001153A8" w:rsidP="001153A8">
            <w:pPr>
              <w:spacing w:before="60" w:after="60"/>
              <w:rPr>
                <w:rFonts w:ascii="Montserrat" w:hAnsi="Montserrat"/>
              </w:rPr>
            </w:pPr>
            <w:r w:rsidRPr="00CF3954">
              <w:rPr>
                <w:rFonts w:ascii="Montserrat" w:hAnsi="Montserrat"/>
              </w:rPr>
              <w:t>Betreft:</w:t>
            </w:r>
          </w:p>
        </w:tc>
        <w:tc>
          <w:tcPr>
            <w:tcW w:w="4536" w:type="dxa"/>
            <w:gridSpan w:val="2"/>
            <w:tcBorders>
              <w:top w:val="double" w:sz="6" w:space="0" w:color="000000"/>
              <w:bottom w:val="nil"/>
            </w:tcBorders>
          </w:tcPr>
          <w:p w14:paraId="1E20F26A"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Ongeval</w:t>
            </w:r>
          </w:p>
        </w:tc>
        <w:tc>
          <w:tcPr>
            <w:tcW w:w="1488" w:type="dxa"/>
            <w:tcBorders>
              <w:top w:val="double" w:sz="6" w:space="0" w:color="000000"/>
              <w:bottom w:val="nil"/>
            </w:tcBorders>
          </w:tcPr>
          <w:p w14:paraId="7100927D" w14:textId="77777777" w:rsidR="001153A8" w:rsidRPr="00CF3954" w:rsidRDefault="001153A8" w:rsidP="00A55B3D">
            <w:pPr>
              <w:spacing w:before="60" w:after="60"/>
              <w:rPr>
                <w:rFonts w:ascii="Montserrat" w:hAnsi="Montserrat"/>
              </w:rPr>
            </w:pPr>
            <w:r w:rsidRPr="00CF3954">
              <w:rPr>
                <w:rFonts w:ascii="Montserrat" w:hAnsi="Montserrat"/>
              </w:rPr>
              <w:t>Datum:</w:t>
            </w:r>
          </w:p>
        </w:tc>
      </w:tr>
      <w:tr w:rsidR="001153A8" w:rsidRPr="00CF3954" w14:paraId="300E5F65" w14:textId="77777777" w:rsidTr="001153A8">
        <w:trPr>
          <w:cantSplit/>
        </w:trPr>
        <w:tc>
          <w:tcPr>
            <w:tcW w:w="3332" w:type="dxa"/>
            <w:tcBorders>
              <w:top w:val="nil"/>
              <w:bottom w:val="nil"/>
            </w:tcBorders>
          </w:tcPr>
          <w:p w14:paraId="3CAA40CD"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6A84DD79"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Bijna-ongeval</w:t>
            </w:r>
          </w:p>
        </w:tc>
        <w:tc>
          <w:tcPr>
            <w:tcW w:w="1488" w:type="dxa"/>
            <w:tcBorders>
              <w:top w:val="nil"/>
              <w:bottom w:val="nil"/>
            </w:tcBorders>
          </w:tcPr>
          <w:p w14:paraId="06316578" w14:textId="77777777" w:rsidR="001153A8" w:rsidRPr="00CF3954" w:rsidRDefault="001153A8" w:rsidP="00A55B3D">
            <w:pPr>
              <w:spacing w:before="60" w:after="60"/>
              <w:rPr>
                <w:rFonts w:ascii="Montserrat" w:hAnsi="Montserrat"/>
              </w:rPr>
            </w:pPr>
          </w:p>
        </w:tc>
      </w:tr>
      <w:tr w:rsidR="001153A8" w:rsidRPr="00CF3954" w14:paraId="24506913" w14:textId="77777777" w:rsidTr="001153A8">
        <w:trPr>
          <w:cantSplit/>
        </w:trPr>
        <w:tc>
          <w:tcPr>
            <w:tcW w:w="3332" w:type="dxa"/>
            <w:tcBorders>
              <w:top w:val="nil"/>
              <w:bottom w:val="nil"/>
            </w:tcBorders>
          </w:tcPr>
          <w:p w14:paraId="326E8560"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54FF8BFD"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Gevaarlijke situatie</w:t>
            </w:r>
          </w:p>
        </w:tc>
        <w:tc>
          <w:tcPr>
            <w:tcW w:w="1488" w:type="dxa"/>
            <w:tcBorders>
              <w:top w:val="nil"/>
              <w:bottom w:val="nil"/>
            </w:tcBorders>
          </w:tcPr>
          <w:p w14:paraId="6AAA5A20" w14:textId="77777777" w:rsidR="001153A8" w:rsidRPr="00CF3954" w:rsidRDefault="001153A8" w:rsidP="00A55B3D">
            <w:pPr>
              <w:spacing w:before="60" w:after="60"/>
              <w:rPr>
                <w:rFonts w:ascii="Montserrat" w:hAnsi="Montserrat"/>
              </w:rPr>
            </w:pPr>
          </w:p>
        </w:tc>
      </w:tr>
      <w:tr w:rsidR="001153A8" w:rsidRPr="00CF3954" w14:paraId="01224BA5" w14:textId="77777777" w:rsidTr="001153A8">
        <w:trPr>
          <w:cantSplit/>
        </w:trPr>
        <w:tc>
          <w:tcPr>
            <w:tcW w:w="3332" w:type="dxa"/>
            <w:tcBorders>
              <w:top w:val="nil"/>
              <w:bottom w:val="nil"/>
            </w:tcBorders>
          </w:tcPr>
          <w:p w14:paraId="3BDBC383"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78E8489C"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Schadegeval</w:t>
            </w:r>
          </w:p>
        </w:tc>
        <w:tc>
          <w:tcPr>
            <w:tcW w:w="1488" w:type="dxa"/>
            <w:tcBorders>
              <w:top w:val="nil"/>
              <w:bottom w:val="nil"/>
            </w:tcBorders>
          </w:tcPr>
          <w:p w14:paraId="02368894" w14:textId="77777777" w:rsidR="001153A8" w:rsidRPr="00CF3954" w:rsidRDefault="001153A8" w:rsidP="00A55B3D">
            <w:pPr>
              <w:spacing w:before="60" w:after="60"/>
              <w:rPr>
                <w:rFonts w:ascii="Montserrat" w:hAnsi="Montserrat"/>
              </w:rPr>
            </w:pPr>
          </w:p>
        </w:tc>
      </w:tr>
      <w:tr w:rsidR="001153A8" w:rsidRPr="00CF3954" w14:paraId="7977C7D0" w14:textId="77777777" w:rsidTr="001153A8">
        <w:trPr>
          <w:cantSplit/>
        </w:trPr>
        <w:tc>
          <w:tcPr>
            <w:tcW w:w="3332" w:type="dxa"/>
            <w:tcBorders>
              <w:top w:val="nil"/>
              <w:bottom w:val="nil"/>
            </w:tcBorders>
          </w:tcPr>
          <w:p w14:paraId="1BBC9D10"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2DE2280E"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Milieu-incident</w:t>
            </w:r>
          </w:p>
        </w:tc>
        <w:tc>
          <w:tcPr>
            <w:tcW w:w="1488" w:type="dxa"/>
            <w:tcBorders>
              <w:top w:val="nil"/>
              <w:bottom w:val="nil"/>
            </w:tcBorders>
          </w:tcPr>
          <w:p w14:paraId="58275F17" w14:textId="77777777" w:rsidR="001153A8" w:rsidRPr="00CF3954" w:rsidRDefault="001153A8" w:rsidP="00A55B3D">
            <w:pPr>
              <w:spacing w:before="60" w:after="60"/>
              <w:rPr>
                <w:rFonts w:ascii="Montserrat" w:hAnsi="Montserrat"/>
              </w:rPr>
            </w:pPr>
          </w:p>
        </w:tc>
      </w:tr>
      <w:tr w:rsidR="001153A8" w:rsidRPr="00CF3954" w14:paraId="4011C98F" w14:textId="77777777" w:rsidTr="001153A8">
        <w:trPr>
          <w:cantSplit/>
        </w:trPr>
        <w:tc>
          <w:tcPr>
            <w:tcW w:w="3332" w:type="dxa"/>
            <w:tcBorders>
              <w:top w:val="nil"/>
              <w:bottom w:val="nil"/>
            </w:tcBorders>
          </w:tcPr>
          <w:p w14:paraId="03395F9E"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4B15D6FC"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Anders, namelijk: …………………………</w:t>
            </w:r>
          </w:p>
        </w:tc>
        <w:tc>
          <w:tcPr>
            <w:tcW w:w="1488" w:type="dxa"/>
            <w:tcBorders>
              <w:top w:val="nil"/>
              <w:bottom w:val="nil"/>
            </w:tcBorders>
          </w:tcPr>
          <w:p w14:paraId="1FE5704C" w14:textId="77777777" w:rsidR="001153A8" w:rsidRPr="00CF3954" w:rsidRDefault="001153A8" w:rsidP="00A55B3D">
            <w:pPr>
              <w:spacing w:before="60" w:after="60"/>
              <w:rPr>
                <w:rFonts w:ascii="Montserrat" w:hAnsi="Montserrat"/>
              </w:rPr>
            </w:pPr>
          </w:p>
        </w:tc>
      </w:tr>
      <w:tr w:rsidR="001153A8" w:rsidRPr="00CF3954" w14:paraId="6E6D74E8" w14:textId="77777777" w:rsidTr="001153A8">
        <w:trPr>
          <w:cantSplit/>
          <w:trHeight w:val="20"/>
        </w:trPr>
        <w:tc>
          <w:tcPr>
            <w:tcW w:w="3332" w:type="dxa"/>
            <w:tcBorders>
              <w:top w:val="single" w:sz="4" w:space="0" w:color="auto"/>
              <w:bottom w:val="nil"/>
            </w:tcBorders>
          </w:tcPr>
          <w:p w14:paraId="056E4466" w14:textId="77777777" w:rsidR="001153A8" w:rsidRPr="00CF3954" w:rsidRDefault="001153A8" w:rsidP="00A55B3D">
            <w:pPr>
              <w:spacing w:before="60" w:after="60"/>
              <w:rPr>
                <w:rFonts w:ascii="Montserrat" w:hAnsi="Montserrat"/>
              </w:rPr>
            </w:pPr>
            <w:r w:rsidRPr="00CF3954">
              <w:rPr>
                <w:rFonts w:ascii="Montserrat" w:hAnsi="Montserrat"/>
              </w:rPr>
              <w:t>Melding door:</w:t>
            </w:r>
          </w:p>
        </w:tc>
        <w:tc>
          <w:tcPr>
            <w:tcW w:w="1063" w:type="dxa"/>
            <w:tcBorders>
              <w:top w:val="single" w:sz="4" w:space="0" w:color="auto"/>
              <w:bottom w:val="nil"/>
              <w:right w:val="single" w:sz="4" w:space="0" w:color="auto"/>
            </w:tcBorders>
          </w:tcPr>
          <w:p w14:paraId="7242C189" w14:textId="77777777" w:rsidR="001153A8" w:rsidRPr="00CF3954" w:rsidRDefault="001153A8" w:rsidP="00A55B3D">
            <w:pPr>
              <w:spacing w:before="60" w:after="60"/>
              <w:jc w:val="right"/>
              <w:rPr>
                <w:rFonts w:ascii="Montserrat" w:hAnsi="Montserrat"/>
              </w:rPr>
            </w:pPr>
            <w:r w:rsidRPr="00CF3954">
              <w:rPr>
                <w:rFonts w:ascii="Montserrat" w:hAnsi="Montserrat"/>
              </w:rPr>
              <w:t>Naam:</w:t>
            </w:r>
          </w:p>
        </w:tc>
        <w:tc>
          <w:tcPr>
            <w:tcW w:w="4961" w:type="dxa"/>
            <w:gridSpan w:val="2"/>
            <w:tcBorders>
              <w:top w:val="single" w:sz="4" w:space="0" w:color="auto"/>
              <w:left w:val="nil"/>
              <w:bottom w:val="nil"/>
            </w:tcBorders>
          </w:tcPr>
          <w:p w14:paraId="0607A5BA" w14:textId="77777777" w:rsidR="001153A8" w:rsidRPr="00CF3954" w:rsidRDefault="001153A8" w:rsidP="00A55B3D">
            <w:pPr>
              <w:spacing w:before="60" w:after="60"/>
              <w:rPr>
                <w:rFonts w:ascii="Montserrat" w:hAnsi="Montserrat"/>
              </w:rPr>
            </w:pPr>
          </w:p>
        </w:tc>
      </w:tr>
      <w:tr w:rsidR="001153A8" w:rsidRPr="00CF3954" w14:paraId="4476DFD4" w14:textId="77777777" w:rsidTr="001153A8">
        <w:trPr>
          <w:cantSplit/>
          <w:trHeight w:val="20"/>
        </w:trPr>
        <w:tc>
          <w:tcPr>
            <w:tcW w:w="3332" w:type="dxa"/>
            <w:tcBorders>
              <w:top w:val="nil"/>
              <w:bottom w:val="nil"/>
            </w:tcBorders>
          </w:tcPr>
          <w:p w14:paraId="782AEC27"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21B28862" w14:textId="77777777" w:rsidR="001153A8" w:rsidRPr="00CF3954" w:rsidRDefault="001153A8" w:rsidP="00A55B3D">
            <w:pPr>
              <w:spacing w:before="60" w:after="60"/>
              <w:jc w:val="right"/>
              <w:rPr>
                <w:rFonts w:ascii="Montserrat" w:hAnsi="Montserrat"/>
              </w:rPr>
            </w:pPr>
            <w:r w:rsidRPr="00CF3954">
              <w:rPr>
                <w:rFonts w:ascii="Montserrat" w:hAnsi="Montserrat"/>
              </w:rPr>
              <w:t>Functie:</w:t>
            </w:r>
          </w:p>
        </w:tc>
        <w:tc>
          <w:tcPr>
            <w:tcW w:w="4961" w:type="dxa"/>
            <w:gridSpan w:val="2"/>
            <w:tcBorders>
              <w:top w:val="single" w:sz="4" w:space="0" w:color="auto"/>
              <w:left w:val="nil"/>
              <w:bottom w:val="nil"/>
            </w:tcBorders>
          </w:tcPr>
          <w:p w14:paraId="5926E6F3" w14:textId="77777777" w:rsidR="001153A8" w:rsidRPr="00CF3954" w:rsidRDefault="001153A8" w:rsidP="00A55B3D">
            <w:pPr>
              <w:spacing w:before="60" w:after="60"/>
              <w:rPr>
                <w:rFonts w:ascii="Montserrat" w:hAnsi="Montserrat"/>
              </w:rPr>
            </w:pPr>
          </w:p>
        </w:tc>
      </w:tr>
      <w:tr w:rsidR="001153A8" w:rsidRPr="00CF3954" w14:paraId="3399DFCB" w14:textId="77777777" w:rsidTr="001153A8">
        <w:trPr>
          <w:cantSplit/>
          <w:trHeight w:val="20"/>
        </w:trPr>
        <w:tc>
          <w:tcPr>
            <w:tcW w:w="3332" w:type="dxa"/>
            <w:tcBorders>
              <w:top w:val="nil"/>
              <w:bottom w:val="nil"/>
            </w:tcBorders>
          </w:tcPr>
          <w:p w14:paraId="1F75A2E8"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7EF75E6B" w14:textId="77777777" w:rsidR="001153A8" w:rsidRPr="00CF3954" w:rsidRDefault="001153A8" w:rsidP="00A55B3D">
            <w:pPr>
              <w:spacing w:before="60" w:after="60"/>
              <w:jc w:val="right"/>
              <w:rPr>
                <w:rFonts w:ascii="Montserrat" w:hAnsi="Montserrat"/>
              </w:rPr>
            </w:pPr>
            <w:r w:rsidRPr="00CF3954">
              <w:rPr>
                <w:rFonts w:ascii="Montserrat" w:hAnsi="Montserrat"/>
              </w:rPr>
              <w:t>Bedrijf:</w:t>
            </w:r>
          </w:p>
        </w:tc>
        <w:tc>
          <w:tcPr>
            <w:tcW w:w="4961" w:type="dxa"/>
            <w:gridSpan w:val="2"/>
            <w:tcBorders>
              <w:top w:val="single" w:sz="4" w:space="0" w:color="auto"/>
              <w:left w:val="nil"/>
              <w:bottom w:val="nil"/>
            </w:tcBorders>
          </w:tcPr>
          <w:p w14:paraId="72EE1B4A" w14:textId="77777777" w:rsidR="001153A8" w:rsidRPr="00CF3954" w:rsidRDefault="001153A8" w:rsidP="00A55B3D">
            <w:pPr>
              <w:spacing w:before="60" w:after="60"/>
              <w:rPr>
                <w:rFonts w:ascii="Montserrat" w:hAnsi="Montserrat"/>
              </w:rPr>
            </w:pPr>
          </w:p>
        </w:tc>
      </w:tr>
      <w:tr w:rsidR="001153A8" w:rsidRPr="00CF3954" w14:paraId="60D1A5DD" w14:textId="77777777" w:rsidTr="001153A8">
        <w:trPr>
          <w:cantSplit/>
          <w:trHeight w:val="20"/>
        </w:trPr>
        <w:tc>
          <w:tcPr>
            <w:tcW w:w="3332" w:type="dxa"/>
            <w:tcBorders>
              <w:top w:val="nil"/>
              <w:bottom w:val="nil"/>
            </w:tcBorders>
          </w:tcPr>
          <w:p w14:paraId="312B369B"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61DA9333" w14:textId="77777777" w:rsidR="001153A8" w:rsidRPr="00CF3954" w:rsidRDefault="001153A8" w:rsidP="00A55B3D">
            <w:pPr>
              <w:spacing w:before="60" w:after="60"/>
              <w:jc w:val="right"/>
              <w:rPr>
                <w:rFonts w:ascii="Montserrat" w:hAnsi="Montserrat"/>
              </w:rPr>
            </w:pPr>
            <w:r w:rsidRPr="00CF3954">
              <w:rPr>
                <w:rFonts w:ascii="Montserrat" w:hAnsi="Montserrat"/>
              </w:rPr>
              <w:t>Leeftijd:</w:t>
            </w:r>
          </w:p>
        </w:tc>
        <w:tc>
          <w:tcPr>
            <w:tcW w:w="4961" w:type="dxa"/>
            <w:gridSpan w:val="2"/>
            <w:tcBorders>
              <w:top w:val="single" w:sz="4" w:space="0" w:color="auto"/>
              <w:left w:val="nil"/>
              <w:bottom w:val="single" w:sz="4" w:space="0" w:color="auto"/>
            </w:tcBorders>
          </w:tcPr>
          <w:p w14:paraId="194E02E4" w14:textId="77777777" w:rsidR="001153A8" w:rsidRPr="00CF3954" w:rsidRDefault="001153A8" w:rsidP="00A55B3D">
            <w:pPr>
              <w:spacing w:before="60" w:after="60"/>
              <w:rPr>
                <w:rFonts w:ascii="Montserrat" w:hAnsi="Montserrat"/>
              </w:rPr>
            </w:pPr>
          </w:p>
        </w:tc>
      </w:tr>
      <w:tr w:rsidR="001153A8" w:rsidRPr="00CF3954"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Pr="00CF3954" w:rsidRDefault="001153A8" w:rsidP="00A55B3D">
            <w:pPr>
              <w:spacing w:before="60" w:after="60"/>
              <w:jc w:val="right"/>
              <w:rPr>
                <w:rFonts w:ascii="Montserrat" w:hAnsi="Montserrat"/>
              </w:rPr>
            </w:pPr>
            <w:r w:rsidRPr="00CF3954">
              <w:rPr>
                <w:rFonts w:ascii="Montserrat" w:hAnsi="Montserrat"/>
              </w:rPr>
              <w:t>Arbeidsovereenkomst:</w:t>
            </w:r>
          </w:p>
        </w:tc>
        <w:tc>
          <w:tcPr>
            <w:tcW w:w="4961" w:type="dxa"/>
            <w:gridSpan w:val="2"/>
            <w:tcBorders>
              <w:top w:val="nil"/>
              <w:left w:val="nil"/>
              <w:bottom w:val="nil"/>
            </w:tcBorders>
          </w:tcPr>
          <w:p w14:paraId="37D1965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Met aannemer</w:t>
            </w:r>
          </w:p>
        </w:tc>
      </w:tr>
      <w:tr w:rsidR="001153A8" w:rsidRPr="00CF3954" w14:paraId="3037010A" w14:textId="77777777" w:rsidTr="001153A8">
        <w:trPr>
          <w:cantSplit/>
          <w:trHeight w:val="20"/>
        </w:trPr>
        <w:tc>
          <w:tcPr>
            <w:tcW w:w="3332" w:type="dxa"/>
            <w:tcBorders>
              <w:top w:val="nil"/>
              <w:bottom w:val="nil"/>
            </w:tcBorders>
          </w:tcPr>
          <w:p w14:paraId="30314E2B"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6E908B47" w14:textId="77777777" w:rsidR="001153A8" w:rsidRPr="00CF3954" w:rsidRDefault="001153A8" w:rsidP="00A55B3D">
            <w:pPr>
              <w:spacing w:before="60" w:after="60"/>
              <w:jc w:val="right"/>
              <w:rPr>
                <w:rFonts w:ascii="Montserrat" w:hAnsi="Montserrat"/>
              </w:rPr>
            </w:pPr>
          </w:p>
        </w:tc>
        <w:tc>
          <w:tcPr>
            <w:tcW w:w="4961" w:type="dxa"/>
            <w:gridSpan w:val="2"/>
            <w:tcBorders>
              <w:top w:val="nil"/>
              <w:left w:val="nil"/>
              <w:bottom w:val="nil"/>
            </w:tcBorders>
          </w:tcPr>
          <w:p w14:paraId="3A3C23D2"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Via uitzendbureau, inleenkracht/derden</w:t>
            </w:r>
          </w:p>
        </w:tc>
      </w:tr>
      <w:tr w:rsidR="001153A8" w:rsidRPr="00CF3954"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Pr="00CF3954" w:rsidRDefault="001153A8" w:rsidP="00A55B3D">
            <w:pPr>
              <w:spacing w:before="60" w:after="60"/>
              <w:rPr>
                <w:rFonts w:ascii="Montserrat" w:hAnsi="Montserrat"/>
              </w:rPr>
            </w:pPr>
            <w:r w:rsidRPr="00CF3954">
              <w:rPr>
                <w:rFonts w:ascii="Montserrat" w:hAnsi="Montserrat"/>
              </w:rPr>
              <w:t>Gegevens betreffende melding:</w:t>
            </w:r>
          </w:p>
        </w:tc>
      </w:tr>
      <w:tr w:rsidR="001153A8" w:rsidRPr="00CF3954"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Pr="00CF3954" w:rsidRDefault="001153A8" w:rsidP="00A55B3D">
            <w:pPr>
              <w:spacing w:before="60" w:after="60"/>
              <w:rPr>
                <w:rFonts w:ascii="Montserrat" w:hAnsi="Montserrat"/>
              </w:rPr>
            </w:pPr>
            <w:r w:rsidRPr="00CF3954">
              <w:rPr>
                <w:rFonts w:ascii="Montserrat" w:hAnsi="Montserrat"/>
              </w:rPr>
              <w:t>Projectnummer:</w:t>
            </w:r>
          </w:p>
        </w:tc>
        <w:tc>
          <w:tcPr>
            <w:tcW w:w="4961" w:type="dxa"/>
            <w:gridSpan w:val="2"/>
            <w:tcBorders>
              <w:top w:val="nil"/>
              <w:left w:val="nil"/>
              <w:bottom w:val="nil"/>
            </w:tcBorders>
          </w:tcPr>
          <w:p w14:paraId="22B42DCA" w14:textId="77777777" w:rsidR="001153A8" w:rsidRPr="00CF3954" w:rsidRDefault="001153A8" w:rsidP="00A55B3D">
            <w:pPr>
              <w:spacing w:before="60" w:after="60"/>
              <w:rPr>
                <w:rFonts w:ascii="Montserrat" w:hAnsi="Montserrat"/>
              </w:rPr>
            </w:pPr>
          </w:p>
        </w:tc>
      </w:tr>
      <w:tr w:rsidR="001153A8" w:rsidRPr="00CF3954"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Pr="00CF3954" w:rsidRDefault="001153A8" w:rsidP="00A55B3D">
            <w:pPr>
              <w:spacing w:before="60" w:after="60"/>
              <w:rPr>
                <w:rFonts w:ascii="Montserrat" w:hAnsi="Montserrat"/>
              </w:rPr>
            </w:pPr>
            <w:r w:rsidRPr="00CF3954">
              <w:rPr>
                <w:rFonts w:ascii="Montserrat" w:hAnsi="Montserrat"/>
              </w:rPr>
              <w:t>Projectnaam:</w:t>
            </w:r>
          </w:p>
        </w:tc>
        <w:tc>
          <w:tcPr>
            <w:tcW w:w="4961" w:type="dxa"/>
            <w:gridSpan w:val="2"/>
            <w:tcBorders>
              <w:top w:val="single" w:sz="4" w:space="0" w:color="auto"/>
              <w:left w:val="nil"/>
              <w:bottom w:val="nil"/>
            </w:tcBorders>
          </w:tcPr>
          <w:p w14:paraId="676E9275" w14:textId="77777777" w:rsidR="001153A8" w:rsidRPr="00CF3954" w:rsidRDefault="001153A8" w:rsidP="00A55B3D">
            <w:pPr>
              <w:spacing w:before="60" w:after="60"/>
              <w:rPr>
                <w:rFonts w:ascii="Montserrat" w:hAnsi="Montserrat"/>
              </w:rPr>
            </w:pPr>
          </w:p>
        </w:tc>
      </w:tr>
      <w:tr w:rsidR="001153A8" w:rsidRPr="00CF3954"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Pr="00CF3954" w:rsidRDefault="001153A8" w:rsidP="00A55B3D">
            <w:pPr>
              <w:spacing w:before="60" w:after="60"/>
              <w:rPr>
                <w:rFonts w:ascii="Montserrat" w:hAnsi="Montserrat"/>
              </w:rPr>
            </w:pPr>
            <w:r w:rsidRPr="00CF3954">
              <w:rPr>
                <w:rFonts w:ascii="Montserrat" w:hAnsi="Montserrat"/>
              </w:rPr>
              <w:t>Locatie:</w:t>
            </w:r>
          </w:p>
        </w:tc>
        <w:tc>
          <w:tcPr>
            <w:tcW w:w="4961" w:type="dxa"/>
            <w:gridSpan w:val="2"/>
            <w:tcBorders>
              <w:top w:val="single" w:sz="4" w:space="0" w:color="auto"/>
              <w:left w:val="nil"/>
              <w:bottom w:val="nil"/>
            </w:tcBorders>
          </w:tcPr>
          <w:p w14:paraId="28CDB306" w14:textId="77777777" w:rsidR="001153A8" w:rsidRPr="00CF3954" w:rsidRDefault="001153A8" w:rsidP="00A55B3D">
            <w:pPr>
              <w:spacing w:before="60" w:after="60"/>
              <w:rPr>
                <w:rFonts w:ascii="Montserrat" w:hAnsi="Montserrat"/>
              </w:rPr>
            </w:pPr>
          </w:p>
        </w:tc>
      </w:tr>
      <w:tr w:rsidR="001153A8" w:rsidRPr="00CF3954"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Pr="00CF3954" w:rsidRDefault="001153A8" w:rsidP="00A55B3D">
            <w:pPr>
              <w:spacing w:before="60" w:after="60"/>
              <w:rPr>
                <w:rFonts w:ascii="Montserrat" w:hAnsi="Montserrat"/>
              </w:rPr>
            </w:pPr>
            <w:r w:rsidRPr="00CF3954">
              <w:rPr>
                <w:rFonts w:ascii="Montserrat" w:hAnsi="Montserrat"/>
              </w:rPr>
              <w:t>Soort werkzaamheden:</w:t>
            </w:r>
          </w:p>
        </w:tc>
        <w:tc>
          <w:tcPr>
            <w:tcW w:w="4961" w:type="dxa"/>
            <w:gridSpan w:val="2"/>
            <w:tcBorders>
              <w:top w:val="single" w:sz="4" w:space="0" w:color="auto"/>
              <w:left w:val="nil"/>
              <w:bottom w:val="nil"/>
            </w:tcBorders>
          </w:tcPr>
          <w:p w14:paraId="18DC6520" w14:textId="77777777" w:rsidR="001153A8" w:rsidRPr="00CF3954" w:rsidRDefault="001153A8" w:rsidP="00A55B3D">
            <w:pPr>
              <w:spacing w:before="60" w:after="60"/>
              <w:rPr>
                <w:rFonts w:ascii="Montserrat" w:hAnsi="Montserrat"/>
              </w:rPr>
            </w:pPr>
          </w:p>
        </w:tc>
      </w:tr>
      <w:tr w:rsidR="001153A8" w:rsidRPr="00CF3954"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Pr="00CF3954" w:rsidRDefault="001153A8" w:rsidP="00A55B3D">
            <w:pPr>
              <w:spacing w:before="60" w:after="60"/>
              <w:rPr>
                <w:rFonts w:ascii="Montserrat" w:hAnsi="Montserrat"/>
              </w:rPr>
            </w:pPr>
            <w:r w:rsidRPr="00CF3954">
              <w:rPr>
                <w:rFonts w:ascii="Montserrat" w:hAnsi="Montserrat"/>
              </w:rPr>
              <w:t>Tijdstip:</w:t>
            </w:r>
          </w:p>
        </w:tc>
        <w:tc>
          <w:tcPr>
            <w:tcW w:w="4961" w:type="dxa"/>
            <w:gridSpan w:val="2"/>
            <w:tcBorders>
              <w:top w:val="single" w:sz="4" w:space="0" w:color="auto"/>
              <w:left w:val="nil"/>
              <w:bottom w:val="nil"/>
            </w:tcBorders>
          </w:tcPr>
          <w:p w14:paraId="2C3DEAD7" w14:textId="77777777" w:rsidR="001153A8" w:rsidRPr="00CF3954" w:rsidRDefault="001153A8" w:rsidP="00A55B3D">
            <w:pPr>
              <w:spacing w:before="60" w:after="60"/>
              <w:rPr>
                <w:rFonts w:ascii="Montserrat" w:hAnsi="Montserrat"/>
              </w:rPr>
            </w:pPr>
          </w:p>
        </w:tc>
      </w:tr>
      <w:tr w:rsidR="001153A8" w:rsidRPr="00CF3954"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Pr="00CF3954" w:rsidRDefault="001153A8" w:rsidP="00A55B3D">
            <w:pPr>
              <w:spacing w:before="60" w:after="60"/>
              <w:rPr>
                <w:rFonts w:ascii="Montserrat" w:hAnsi="Montserrat"/>
              </w:rPr>
            </w:pPr>
            <w:r w:rsidRPr="00CF3954">
              <w:rPr>
                <w:rFonts w:ascii="Montserrat" w:hAnsi="Montserrat"/>
              </w:rPr>
              <w:t>Windrichting:</w:t>
            </w:r>
          </w:p>
        </w:tc>
        <w:tc>
          <w:tcPr>
            <w:tcW w:w="4961" w:type="dxa"/>
            <w:gridSpan w:val="2"/>
            <w:tcBorders>
              <w:top w:val="single" w:sz="4" w:space="0" w:color="auto"/>
              <w:left w:val="nil"/>
              <w:bottom w:val="nil"/>
            </w:tcBorders>
          </w:tcPr>
          <w:p w14:paraId="6BB9008D" w14:textId="77777777" w:rsidR="001153A8" w:rsidRPr="00CF3954" w:rsidRDefault="001153A8" w:rsidP="00A55B3D">
            <w:pPr>
              <w:spacing w:before="60" w:after="60"/>
              <w:rPr>
                <w:rFonts w:ascii="Montserrat" w:hAnsi="Montserrat"/>
              </w:rPr>
            </w:pPr>
          </w:p>
        </w:tc>
      </w:tr>
      <w:tr w:rsidR="001153A8" w:rsidRPr="00CF3954"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Pr="00CF3954" w:rsidRDefault="001153A8" w:rsidP="00A55B3D">
            <w:pPr>
              <w:spacing w:before="60" w:after="60"/>
              <w:rPr>
                <w:rFonts w:ascii="Montserrat" w:hAnsi="Montserrat"/>
              </w:rPr>
            </w:pPr>
            <w:r w:rsidRPr="00CF3954">
              <w:rPr>
                <w:rFonts w:ascii="Montserrat" w:hAnsi="Montserrat"/>
              </w:rPr>
              <w:t>Windkracht:</w:t>
            </w:r>
          </w:p>
        </w:tc>
        <w:tc>
          <w:tcPr>
            <w:tcW w:w="4961" w:type="dxa"/>
            <w:gridSpan w:val="2"/>
            <w:tcBorders>
              <w:top w:val="single" w:sz="4" w:space="0" w:color="auto"/>
              <w:left w:val="nil"/>
              <w:bottom w:val="single" w:sz="4" w:space="0" w:color="auto"/>
            </w:tcBorders>
          </w:tcPr>
          <w:p w14:paraId="4151EAD9" w14:textId="77777777" w:rsidR="001153A8" w:rsidRPr="00CF3954" w:rsidRDefault="001153A8" w:rsidP="00A55B3D">
            <w:pPr>
              <w:spacing w:before="60" w:after="60"/>
              <w:rPr>
                <w:rFonts w:ascii="Montserrat" w:hAnsi="Montserrat"/>
              </w:rPr>
            </w:pPr>
          </w:p>
        </w:tc>
      </w:tr>
      <w:tr w:rsidR="001153A8" w:rsidRPr="00CF3954"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Pr="00CF3954" w:rsidRDefault="001153A8" w:rsidP="00A55B3D">
            <w:pPr>
              <w:spacing w:before="60" w:after="60"/>
              <w:rPr>
                <w:rFonts w:ascii="Montserrat" w:hAnsi="Montserrat"/>
              </w:rPr>
            </w:pPr>
            <w:r w:rsidRPr="00CF3954">
              <w:rPr>
                <w:rFonts w:ascii="Montserrat" w:hAnsi="Montserrat"/>
              </w:rPr>
              <w:t>Weersgesteldheid:</w:t>
            </w:r>
          </w:p>
        </w:tc>
        <w:tc>
          <w:tcPr>
            <w:tcW w:w="4961" w:type="dxa"/>
            <w:gridSpan w:val="2"/>
            <w:tcBorders>
              <w:top w:val="nil"/>
              <w:left w:val="nil"/>
              <w:bottom w:val="single" w:sz="4" w:space="0" w:color="auto"/>
            </w:tcBorders>
          </w:tcPr>
          <w:p w14:paraId="1BD692D4" w14:textId="77777777" w:rsidR="001153A8" w:rsidRPr="00CF3954" w:rsidRDefault="001153A8" w:rsidP="00A55B3D">
            <w:pPr>
              <w:spacing w:before="60" w:after="60"/>
              <w:rPr>
                <w:rFonts w:ascii="Montserrat" w:hAnsi="Montserrat"/>
              </w:rPr>
            </w:pPr>
          </w:p>
        </w:tc>
      </w:tr>
      <w:tr w:rsidR="001153A8" w:rsidRPr="00CF3954"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Pr="00CF3954" w:rsidRDefault="001153A8" w:rsidP="00A55B3D">
            <w:pPr>
              <w:spacing w:before="60" w:after="60"/>
              <w:rPr>
                <w:rFonts w:ascii="Montserrat" w:hAnsi="Montserrat"/>
              </w:rPr>
            </w:pPr>
            <w:r w:rsidRPr="00CF3954">
              <w:rPr>
                <w:rFonts w:ascii="Montserrat" w:hAnsi="Montserrat"/>
              </w:rPr>
              <w:t>Materiële schade:</w:t>
            </w:r>
          </w:p>
        </w:tc>
        <w:tc>
          <w:tcPr>
            <w:tcW w:w="4961" w:type="dxa"/>
            <w:gridSpan w:val="2"/>
            <w:tcBorders>
              <w:top w:val="nil"/>
              <w:left w:val="nil"/>
              <w:bottom w:val="nil"/>
            </w:tcBorders>
          </w:tcPr>
          <w:p w14:paraId="31E9614E"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Pr="00CF3954" w:rsidRDefault="001153A8" w:rsidP="00A55B3D">
            <w:pPr>
              <w:spacing w:before="60" w:after="60"/>
              <w:rPr>
                <w:rFonts w:ascii="Montserrat" w:hAnsi="Montserrat"/>
              </w:rPr>
            </w:pPr>
          </w:p>
        </w:tc>
        <w:tc>
          <w:tcPr>
            <w:tcW w:w="4961" w:type="dxa"/>
            <w:gridSpan w:val="2"/>
            <w:tcBorders>
              <w:top w:val="nil"/>
              <w:left w:val="nil"/>
              <w:bottom w:val="nil"/>
            </w:tcBorders>
          </w:tcPr>
          <w:p w14:paraId="14D0AA9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Beperkt</w:t>
            </w:r>
          </w:p>
        </w:tc>
      </w:tr>
      <w:tr w:rsidR="001153A8" w:rsidRPr="00CF3954"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Pr="00CF3954" w:rsidRDefault="001153A8" w:rsidP="00A55B3D">
            <w:pPr>
              <w:spacing w:before="60" w:after="60"/>
              <w:rPr>
                <w:rFonts w:ascii="Montserrat" w:hAnsi="Montserrat"/>
              </w:rPr>
            </w:pPr>
          </w:p>
        </w:tc>
        <w:tc>
          <w:tcPr>
            <w:tcW w:w="4961" w:type="dxa"/>
            <w:gridSpan w:val="2"/>
            <w:tcBorders>
              <w:top w:val="nil"/>
              <w:left w:val="nil"/>
              <w:bottom w:val="nil"/>
            </w:tcBorders>
          </w:tcPr>
          <w:p w14:paraId="1EE7E747"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Groot, schatting: </w:t>
            </w:r>
          </w:p>
        </w:tc>
      </w:tr>
      <w:tr w:rsidR="001153A8" w:rsidRPr="00CF3954" w14:paraId="1C75DDF0" w14:textId="77777777" w:rsidTr="001153A8">
        <w:trPr>
          <w:cantSplit/>
          <w:trHeight w:val="20"/>
        </w:trPr>
        <w:tc>
          <w:tcPr>
            <w:tcW w:w="4395" w:type="dxa"/>
            <w:gridSpan w:val="2"/>
            <w:tcBorders>
              <w:top w:val="nil"/>
              <w:bottom w:val="nil"/>
              <w:right w:val="nil"/>
            </w:tcBorders>
          </w:tcPr>
          <w:p w14:paraId="3C0CC363" w14:textId="77777777" w:rsidR="001153A8" w:rsidRPr="00CF3954" w:rsidRDefault="001153A8" w:rsidP="00A55B3D">
            <w:pPr>
              <w:spacing w:before="60" w:after="60"/>
              <w:rPr>
                <w:rFonts w:ascii="Montserrat" w:hAnsi="Montserrat"/>
              </w:rPr>
            </w:pPr>
            <w:r w:rsidRPr="00CF3954">
              <w:rPr>
                <w:rFonts w:ascii="Montserrat" w:hAnsi="Montserrat"/>
              </w:rPr>
              <w:t>Personen met letsel:</w:t>
            </w:r>
          </w:p>
        </w:tc>
        <w:tc>
          <w:tcPr>
            <w:tcW w:w="4961" w:type="dxa"/>
            <w:gridSpan w:val="2"/>
            <w:tcBorders>
              <w:top w:val="single" w:sz="4" w:space="0" w:color="auto"/>
              <w:left w:val="single" w:sz="4" w:space="0" w:color="auto"/>
              <w:bottom w:val="nil"/>
            </w:tcBorders>
          </w:tcPr>
          <w:p w14:paraId="50B07498"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nil"/>
            </w:tcBorders>
          </w:tcPr>
          <w:p w14:paraId="754AAC59"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Aantal, te weten: </w:t>
            </w:r>
            <w:proofErr w:type="spellStart"/>
            <w:r w:rsidRPr="00CF3954">
              <w:rPr>
                <w:rFonts w:ascii="Montserrat" w:hAnsi="Montserrat"/>
              </w:rPr>
              <w:t>perso</w:t>
            </w:r>
            <w:proofErr w:type="spellEnd"/>
            <w:r w:rsidRPr="00CF3954">
              <w:rPr>
                <w:rFonts w:ascii="Montserrat" w:hAnsi="Montserrat"/>
              </w:rPr>
              <w:t>(o)n(en)</w:t>
            </w:r>
          </w:p>
        </w:tc>
      </w:tr>
      <w:tr w:rsidR="001153A8" w:rsidRPr="00CF3954" w14:paraId="08B66416" w14:textId="77777777" w:rsidTr="001153A8">
        <w:trPr>
          <w:cantSplit/>
          <w:trHeight w:val="20"/>
        </w:trPr>
        <w:tc>
          <w:tcPr>
            <w:tcW w:w="4395" w:type="dxa"/>
            <w:gridSpan w:val="2"/>
            <w:tcBorders>
              <w:top w:val="nil"/>
              <w:bottom w:val="nil"/>
              <w:right w:val="nil"/>
            </w:tcBorders>
          </w:tcPr>
          <w:p w14:paraId="68BD6765" w14:textId="77777777" w:rsidR="001153A8" w:rsidRPr="00CF3954" w:rsidRDefault="001153A8" w:rsidP="00A55B3D">
            <w:pPr>
              <w:spacing w:before="60" w:after="60"/>
              <w:rPr>
                <w:rFonts w:ascii="Montserrat" w:hAnsi="Montserrat"/>
              </w:rPr>
            </w:pPr>
            <w:r w:rsidRPr="00CF3954">
              <w:rPr>
                <w:rFonts w:ascii="Montserrat" w:hAnsi="Montserrat"/>
              </w:rP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Pr="00CF3954" w:rsidRDefault="001153A8" w:rsidP="00A55B3D">
            <w:pPr>
              <w:spacing w:before="60" w:after="60"/>
              <w:rPr>
                <w:rFonts w:ascii="Montserrat" w:hAnsi="Montserrat"/>
              </w:rPr>
            </w:pPr>
            <w:r w:rsidRPr="00CF3954">
              <w:rPr>
                <w:rFonts w:ascii="Montserrat" w:hAnsi="Montserrat"/>
              </w:rPr>
              <w:t xml:space="preserve"> [datum / tijd]</w:t>
            </w:r>
          </w:p>
        </w:tc>
      </w:tr>
      <w:tr w:rsidR="001153A8" w:rsidRPr="00CF3954"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Pr="00CF3954" w:rsidRDefault="001153A8" w:rsidP="00A55B3D">
            <w:pPr>
              <w:spacing w:before="60" w:after="60"/>
              <w:rPr>
                <w:rFonts w:ascii="Montserrat" w:hAnsi="Montserrat"/>
              </w:rPr>
            </w:pPr>
            <w:r w:rsidRPr="00CF3954">
              <w:rPr>
                <w:rFonts w:ascii="Montserrat" w:hAnsi="Montserrat"/>
              </w:rPr>
              <w:t>Tot:</w:t>
            </w:r>
          </w:p>
        </w:tc>
        <w:tc>
          <w:tcPr>
            <w:tcW w:w="4961" w:type="dxa"/>
            <w:gridSpan w:val="2"/>
            <w:tcBorders>
              <w:top w:val="nil"/>
              <w:left w:val="single" w:sz="4" w:space="0" w:color="auto"/>
              <w:bottom w:val="nil"/>
            </w:tcBorders>
          </w:tcPr>
          <w:p w14:paraId="6D187A03" w14:textId="77777777" w:rsidR="001153A8" w:rsidRPr="00CF3954" w:rsidRDefault="001153A8" w:rsidP="00A55B3D">
            <w:pPr>
              <w:spacing w:before="60" w:after="60"/>
              <w:rPr>
                <w:rFonts w:ascii="Montserrat" w:hAnsi="Montserrat"/>
              </w:rPr>
            </w:pPr>
            <w:r w:rsidRPr="00CF3954">
              <w:rPr>
                <w:rFonts w:ascii="Montserrat" w:hAnsi="Montserrat"/>
              </w:rPr>
              <w:t xml:space="preserve"> [datum / tijd]</w:t>
            </w:r>
          </w:p>
        </w:tc>
      </w:tr>
      <w:tr w:rsidR="001153A8" w:rsidRPr="00CF3954" w14:paraId="2E7E691B" w14:textId="77777777" w:rsidTr="001153A8">
        <w:trPr>
          <w:cantSplit/>
          <w:trHeight w:val="20"/>
        </w:trPr>
        <w:tc>
          <w:tcPr>
            <w:tcW w:w="4395" w:type="dxa"/>
            <w:gridSpan w:val="2"/>
            <w:tcBorders>
              <w:top w:val="nil"/>
              <w:bottom w:val="nil"/>
              <w:right w:val="nil"/>
            </w:tcBorders>
          </w:tcPr>
          <w:p w14:paraId="29A2361B" w14:textId="77777777" w:rsidR="001153A8" w:rsidRPr="00CF3954" w:rsidRDefault="001153A8" w:rsidP="00A55B3D">
            <w:pPr>
              <w:spacing w:before="60" w:after="60"/>
              <w:rPr>
                <w:rFonts w:ascii="Montserrat" w:hAnsi="Montserrat"/>
              </w:rPr>
            </w:pPr>
            <w:r w:rsidRPr="00CF3954">
              <w:rPr>
                <w:rFonts w:ascii="Montserrat" w:hAnsi="Montserrat"/>
              </w:rPr>
              <w:t>Besmettingsgevaar:</w:t>
            </w:r>
          </w:p>
        </w:tc>
        <w:tc>
          <w:tcPr>
            <w:tcW w:w="4961" w:type="dxa"/>
            <w:gridSpan w:val="2"/>
            <w:tcBorders>
              <w:top w:val="single" w:sz="4" w:space="0" w:color="auto"/>
              <w:left w:val="single" w:sz="4" w:space="0" w:color="auto"/>
              <w:bottom w:val="nil"/>
            </w:tcBorders>
          </w:tcPr>
          <w:p w14:paraId="4F028392"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7578BBD9" w14:textId="77777777" w:rsidTr="001153A8">
        <w:trPr>
          <w:cantSplit/>
          <w:trHeight w:val="20"/>
        </w:trPr>
        <w:tc>
          <w:tcPr>
            <w:tcW w:w="4395" w:type="dxa"/>
            <w:gridSpan w:val="2"/>
            <w:tcBorders>
              <w:top w:val="nil"/>
              <w:bottom w:val="nil"/>
              <w:right w:val="nil"/>
            </w:tcBorders>
          </w:tcPr>
          <w:p w14:paraId="42930E52"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nil"/>
            </w:tcBorders>
          </w:tcPr>
          <w:p w14:paraId="1E992DA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Mogelijke omgeving</w:t>
            </w:r>
          </w:p>
        </w:tc>
      </w:tr>
      <w:tr w:rsidR="001153A8" w:rsidRPr="00CF3954"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single" w:sz="4" w:space="0" w:color="auto"/>
            </w:tcBorders>
          </w:tcPr>
          <w:p w14:paraId="20320361"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Mogelijke personen</w:t>
            </w:r>
          </w:p>
        </w:tc>
      </w:tr>
      <w:tr w:rsidR="001153A8" w:rsidRPr="00CF3954"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Pr="00CF3954" w:rsidRDefault="001153A8" w:rsidP="00A55B3D">
            <w:pPr>
              <w:spacing w:before="60" w:after="60"/>
              <w:rPr>
                <w:rFonts w:ascii="Montserrat" w:hAnsi="Montserrat"/>
              </w:rPr>
            </w:pPr>
            <w:r w:rsidRPr="00CF3954">
              <w:rPr>
                <w:rFonts w:ascii="Montserrat" w:hAnsi="Montserrat"/>
              </w:rPr>
              <w:t>Omschrijving toedracht (op achterzijde of bijlage):</w:t>
            </w:r>
          </w:p>
        </w:tc>
      </w:tr>
    </w:tbl>
    <w:p w14:paraId="5B9F5A6F" w14:textId="77777777" w:rsidR="001153A8" w:rsidRPr="00CF3954" w:rsidRDefault="001153A8" w:rsidP="001153A8">
      <w:pPr>
        <w:rPr>
          <w:rFonts w:ascii="Montserrat" w:hAnsi="Montserrat"/>
        </w:rPr>
      </w:pPr>
    </w:p>
    <w:p w14:paraId="0B5D3DC0" w14:textId="77777777" w:rsidR="00F3788A" w:rsidRPr="00CF3954" w:rsidRDefault="00F3788A" w:rsidP="00F3788A">
      <w:pPr>
        <w:tabs>
          <w:tab w:val="left" w:pos="1560"/>
        </w:tabs>
        <w:rPr>
          <w:rFonts w:ascii="Montserrat" w:hAnsi="Montserrat" w:cs="Arial"/>
          <w:szCs w:val="18"/>
          <w:lang w:eastAsia="nl-NL"/>
        </w:rPr>
      </w:pPr>
    </w:p>
    <w:p w14:paraId="1316B808" w14:textId="77777777" w:rsidR="00490C77" w:rsidRPr="00CF3954" w:rsidRDefault="001153A8" w:rsidP="001153A8">
      <w:pPr>
        <w:pStyle w:val="Kop2"/>
        <w:numPr>
          <w:ilvl w:val="0"/>
          <w:numId w:val="0"/>
        </w:numPr>
        <w:ind w:left="-1134"/>
        <w:rPr>
          <w:rFonts w:ascii="Montserrat" w:hAnsi="Montserrat"/>
          <w:lang w:eastAsia="nl-NL"/>
        </w:rPr>
      </w:pPr>
      <w:bookmarkStart w:id="87" w:name="_Toc239081882"/>
      <w:r w:rsidRPr="00CF3954">
        <w:rPr>
          <w:rFonts w:ascii="Montserrat" w:hAnsi="Montserrat"/>
          <w:lang w:eastAsia="nl-NL"/>
        </w:rPr>
        <w:t>Bijlage 2 Voorbeeld Alarmkaart</w:t>
      </w:r>
      <w:bookmarkEnd w:id="87"/>
    </w:p>
    <w:p w14:paraId="699ED71B" w14:textId="77777777" w:rsidR="001153A8" w:rsidRPr="00CF3954" w:rsidRDefault="001153A8" w:rsidP="001153A8">
      <w:pPr>
        <w:rPr>
          <w:rFonts w:ascii="Montserrat" w:hAnsi="Montserrat"/>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rsidRPr="00CF3954"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Pr="00CF3954" w:rsidRDefault="001153A8" w:rsidP="00A55B3D">
            <w:pPr>
              <w:rPr>
                <w:rFonts w:ascii="Montserrat" w:hAnsi="Montserrat"/>
                <w:b/>
              </w:rPr>
            </w:pPr>
            <w:r w:rsidRPr="00CF3954">
              <w:rPr>
                <w:rFonts w:ascii="Montserrat" w:hAnsi="Montserrat"/>
                <w:b/>
              </w:rPr>
              <w:t>Adres werklocatie:</w:t>
            </w:r>
          </w:p>
          <w:p w14:paraId="11E8E1BE" w14:textId="77777777" w:rsidR="001153A8" w:rsidRPr="00CF3954" w:rsidRDefault="001153A8" w:rsidP="00A55B3D">
            <w:pPr>
              <w:rPr>
                <w:rFonts w:ascii="Montserrat" w:hAnsi="Montserrat"/>
              </w:rPr>
            </w:pPr>
          </w:p>
          <w:p w14:paraId="721CCA79" w14:textId="77777777" w:rsidR="001153A8" w:rsidRPr="00CF3954" w:rsidRDefault="001153A8" w:rsidP="00A55B3D">
            <w:pPr>
              <w:ind w:left="284"/>
              <w:rPr>
                <w:rFonts w:ascii="Montserrat" w:hAnsi="Montserrat"/>
              </w:rPr>
            </w:pPr>
          </w:p>
          <w:p w14:paraId="55906CDB" w14:textId="77777777" w:rsidR="001153A8" w:rsidRPr="00CF3954" w:rsidRDefault="001153A8" w:rsidP="00A55B3D">
            <w:pPr>
              <w:rPr>
                <w:rFonts w:ascii="Montserrat" w:hAnsi="Montserrat"/>
                <w:sz w:val="19"/>
              </w:rPr>
            </w:pPr>
          </w:p>
          <w:p w14:paraId="20ACF2CA" w14:textId="77777777" w:rsidR="001153A8" w:rsidRPr="00CF3954" w:rsidRDefault="001153A8" w:rsidP="00A55B3D">
            <w:pPr>
              <w:rPr>
                <w:rFonts w:ascii="Montserrat" w:hAnsi="Montserrat"/>
                <w:sz w:val="19"/>
              </w:rPr>
            </w:pPr>
          </w:p>
        </w:tc>
        <w:tc>
          <w:tcPr>
            <w:tcW w:w="4746" w:type="dxa"/>
            <w:vMerge w:val="restart"/>
            <w:tcBorders>
              <w:top w:val="single" w:sz="12" w:space="0" w:color="000000"/>
            </w:tcBorders>
          </w:tcPr>
          <w:p w14:paraId="25EAF212" w14:textId="77777777" w:rsidR="001153A8" w:rsidRPr="00CF3954" w:rsidRDefault="001153A8" w:rsidP="00A55B3D">
            <w:pPr>
              <w:rPr>
                <w:rFonts w:ascii="Montserrat" w:hAnsi="Montserrat"/>
                <w:b/>
              </w:rPr>
            </w:pPr>
            <w:r w:rsidRPr="00CF3954">
              <w:rPr>
                <w:rFonts w:ascii="Montserrat" w:hAnsi="Montserrat"/>
                <w:b/>
              </w:rPr>
              <w:t>Procedure bij ernstig ongeval of schade</w:t>
            </w:r>
          </w:p>
          <w:p w14:paraId="41556957" w14:textId="77777777" w:rsidR="001153A8" w:rsidRPr="00CF3954" w:rsidRDefault="001153A8" w:rsidP="00A55B3D">
            <w:pPr>
              <w:rPr>
                <w:rFonts w:ascii="Montserrat" w:hAnsi="Montserrat"/>
              </w:rPr>
            </w:pPr>
          </w:p>
          <w:p w14:paraId="04B70F6B" w14:textId="77777777" w:rsidR="001153A8" w:rsidRPr="00CF3954" w:rsidRDefault="001153A8" w:rsidP="00A55B3D">
            <w:pPr>
              <w:rPr>
                <w:rFonts w:ascii="Montserrat" w:hAnsi="Montserrat"/>
              </w:rPr>
            </w:pPr>
            <w:r w:rsidRPr="00CF3954">
              <w:rPr>
                <w:rFonts w:ascii="Montserrat" w:hAnsi="Montserrat"/>
              </w:rPr>
              <w:t>Na afhandeling noodsituatie:</w:t>
            </w:r>
          </w:p>
          <w:p w14:paraId="7DD7230E" w14:textId="77777777" w:rsidR="001153A8" w:rsidRPr="00CF3954" w:rsidRDefault="001153A8" w:rsidP="00A55B3D">
            <w:pPr>
              <w:rPr>
                <w:rFonts w:ascii="Montserrat" w:hAnsi="Montserrat"/>
              </w:rPr>
            </w:pPr>
          </w:p>
          <w:p w14:paraId="4168D037"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Meld na de medische verzorging het ongeval aan: familie (indien mogelijk door slachtoffer zelf), projectleider, Arbeidsinspectie en (bouw)directie.</w:t>
            </w:r>
          </w:p>
          <w:p w14:paraId="6D0898D5"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Zorg indien nodig voor vervoer voor de familie naar het slachtoffer</w:t>
            </w:r>
          </w:p>
          <w:p w14:paraId="7DDC0ED3"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 xml:space="preserve">Laat de </w:t>
            </w:r>
            <w:proofErr w:type="spellStart"/>
            <w:r w:rsidRPr="00CF3954">
              <w:rPr>
                <w:rFonts w:ascii="Montserrat" w:hAnsi="Montserrat"/>
              </w:rPr>
              <w:t>ongevalsituatie</w:t>
            </w:r>
            <w:proofErr w:type="spellEnd"/>
            <w:r w:rsidRPr="00CF3954">
              <w:rPr>
                <w:rFonts w:ascii="Montserrat" w:hAnsi="Montserrat"/>
              </w:rPr>
              <w:t xml:space="preserve"> zoveel mogelijk intact</w:t>
            </w:r>
          </w:p>
          <w:p w14:paraId="7E31A0C5"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Maak foto’s van de ongevalssituatie.</w:t>
            </w:r>
          </w:p>
          <w:p w14:paraId="50F1A9F7"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Begeleid de betrokkenen en houd contact, ook met de familie.</w:t>
            </w:r>
          </w:p>
          <w:p w14:paraId="62124112"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Schakel assuradeuren in als er kans bestaat op blijvend letsel (via kantoor).</w:t>
            </w:r>
          </w:p>
          <w:p w14:paraId="71572F4B"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Vul het standaard ongevalsregistratieformulier in.</w:t>
            </w:r>
          </w:p>
          <w:p w14:paraId="78EA5478" w14:textId="77777777" w:rsidR="001153A8" w:rsidRPr="00CF3954" w:rsidRDefault="001153A8" w:rsidP="00A55B3D">
            <w:pPr>
              <w:rPr>
                <w:rFonts w:ascii="Montserrat" w:hAnsi="Montserrat"/>
                <w:sz w:val="21"/>
              </w:rPr>
            </w:pPr>
          </w:p>
        </w:tc>
      </w:tr>
      <w:tr w:rsidR="001153A8" w:rsidRPr="00CF3954" w14:paraId="77ECCE2C" w14:textId="77777777" w:rsidTr="001153A8">
        <w:trPr>
          <w:cantSplit/>
          <w:trHeight w:val="1010"/>
        </w:trPr>
        <w:tc>
          <w:tcPr>
            <w:tcW w:w="4395" w:type="dxa"/>
            <w:shd w:val="clear" w:color="auto" w:fill="FFFFFF"/>
          </w:tcPr>
          <w:p w14:paraId="28ABFDEF" w14:textId="2D9041C0" w:rsidR="001153A8" w:rsidRPr="00CF3954" w:rsidRDefault="006A05F3" w:rsidP="00A55B3D">
            <w:pPr>
              <w:tabs>
                <w:tab w:val="left" w:pos="709"/>
                <w:tab w:val="left" w:pos="2552"/>
                <w:tab w:val="left" w:pos="3232"/>
              </w:tabs>
              <w:spacing w:before="120"/>
              <w:rPr>
                <w:rFonts w:ascii="Montserrat" w:hAnsi="Montserrat"/>
                <w:b/>
              </w:rPr>
            </w:pPr>
            <w:r w:rsidRPr="00CF3954">
              <w:rPr>
                <w:rFonts w:ascii="Montserrat" w:hAnsi="Montserrat"/>
                <w:noProof/>
              </w:rPr>
              <mc:AlternateContent>
                <mc:Choice Requires="wps">
                  <w:drawing>
                    <wp:anchor distT="0" distB="0" distL="114300" distR="114300" simplePos="0" relativeHeight="251659264" behindDoc="0" locked="0" layoutInCell="0" allowOverlap="1" wp14:anchorId="3B223AB7" wp14:editId="18270FA7">
                      <wp:simplePos x="0" y="0"/>
                      <wp:positionH relativeFrom="column">
                        <wp:posOffset>1466215</wp:posOffset>
                      </wp:positionH>
                      <wp:positionV relativeFrom="paragraph">
                        <wp:posOffset>723900</wp:posOffset>
                      </wp:positionV>
                      <wp:extent cx="1280795" cy="366395"/>
                      <wp:effectExtent l="0" t="0" r="0" b="0"/>
                      <wp:wrapNone/>
                      <wp:docPr id="490139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818C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sidRPr="00CF3954">
              <w:rPr>
                <w:rFonts w:ascii="Montserrat" w:hAnsi="Montserrat"/>
                <w:b/>
              </w:rPr>
              <w:br w:type="page"/>
              <w:t>Belangrijke telefoonnummers:</w:t>
            </w:r>
          </w:p>
          <w:p w14:paraId="6939759D"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ALARM</w:t>
            </w:r>
            <w:r w:rsidRPr="00CF3954">
              <w:rPr>
                <w:rFonts w:ascii="Montserrat" w:hAnsi="Montserrat"/>
                <w:b/>
              </w:rPr>
              <w:tab/>
            </w:r>
            <w:r w:rsidRPr="00CF3954">
              <w:rPr>
                <w:rFonts w:ascii="Montserrat" w:hAnsi="Montserrat"/>
                <w:szCs w:val="18"/>
              </w:rPr>
              <w:sym w:font="Wingdings" w:char="F028"/>
            </w:r>
            <w:r w:rsidRPr="00CF3954">
              <w:rPr>
                <w:rFonts w:ascii="Montserrat" w:hAnsi="Montserrat"/>
              </w:rPr>
              <w:t xml:space="preserve"> </w:t>
            </w:r>
            <w:r w:rsidRPr="00CF3954">
              <w:rPr>
                <w:rFonts w:ascii="Montserrat" w:hAnsi="Montserrat"/>
                <w:b/>
              </w:rPr>
              <w:t>112</w:t>
            </w:r>
          </w:p>
          <w:p w14:paraId="5C62064A"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Geen spoed, wel hulp</w:t>
            </w:r>
            <w:r w:rsidRPr="00CF3954">
              <w:rPr>
                <w:rFonts w:ascii="Montserrat" w:hAnsi="Montserrat"/>
                <w:b/>
              </w:rPr>
              <w:tab/>
            </w:r>
            <w:r w:rsidRPr="00CF3954">
              <w:rPr>
                <w:rFonts w:ascii="Montserrat" w:hAnsi="Montserrat"/>
                <w:szCs w:val="18"/>
              </w:rPr>
              <w:sym w:font="Wingdings" w:char="F028"/>
            </w:r>
            <w:r w:rsidRPr="00CF3954">
              <w:rPr>
                <w:rFonts w:ascii="Montserrat" w:hAnsi="Montserrat"/>
              </w:rPr>
              <w:t xml:space="preserve"> </w:t>
            </w:r>
            <w:r w:rsidRPr="00CF3954">
              <w:rPr>
                <w:rFonts w:ascii="Montserrat" w:hAnsi="Montserrat"/>
                <w:b/>
              </w:rPr>
              <w:t>0900 - 8844</w:t>
            </w:r>
          </w:p>
          <w:p w14:paraId="37982132" w14:textId="77777777" w:rsidR="001153A8" w:rsidRPr="00CF3954" w:rsidRDefault="001153A8" w:rsidP="00A55B3D">
            <w:pPr>
              <w:tabs>
                <w:tab w:val="left" w:pos="709"/>
                <w:tab w:val="left" w:pos="2367"/>
                <w:tab w:val="left" w:pos="2552"/>
                <w:tab w:val="left" w:pos="3232"/>
              </w:tabs>
              <w:spacing w:before="120"/>
              <w:rPr>
                <w:rFonts w:ascii="Montserrat" w:hAnsi="Montserrat"/>
                <w:b/>
              </w:rPr>
            </w:pPr>
            <w:r w:rsidRPr="00CF3954">
              <w:rPr>
                <w:rFonts w:ascii="Montserrat" w:hAnsi="Montserrat"/>
                <w:b/>
              </w:rPr>
              <w:t>Bedrijfshulpverleners en EHBO-er(s):</w:t>
            </w:r>
          </w:p>
          <w:p w14:paraId="623E4C9C"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0B0DE786"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2F77B3E8"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1E3D95EA" w14:textId="77777777" w:rsidR="001153A8" w:rsidRPr="00CF3954" w:rsidRDefault="001153A8" w:rsidP="00A55B3D">
            <w:pPr>
              <w:tabs>
                <w:tab w:val="left" w:pos="709"/>
                <w:tab w:val="left" w:pos="2367"/>
              </w:tabs>
              <w:spacing w:before="120"/>
              <w:ind w:right="-121"/>
              <w:rPr>
                <w:rFonts w:ascii="Montserrat" w:hAnsi="Montserrat"/>
                <w:b/>
              </w:rPr>
            </w:pPr>
            <w:r w:rsidRPr="00CF3954">
              <w:rPr>
                <w:rFonts w:ascii="Montserrat" w:hAnsi="Montserrat"/>
                <w:b/>
              </w:rPr>
              <w:t xml:space="preserve">Arbeidsinspectie </w:t>
            </w:r>
            <w:r w:rsidRPr="00CF3954">
              <w:rPr>
                <w:rFonts w:ascii="Montserrat" w:hAnsi="Montserrat"/>
                <w:b/>
              </w:rPr>
              <w:tab/>
            </w:r>
            <w:r w:rsidRPr="00CF3954">
              <w:rPr>
                <w:rFonts w:ascii="Montserrat" w:hAnsi="Montserrat"/>
                <w:szCs w:val="18"/>
              </w:rPr>
              <w:sym w:font="Wingdings" w:char="F028"/>
            </w:r>
            <w:r w:rsidRPr="00CF3954">
              <w:rPr>
                <w:rFonts w:ascii="Montserrat" w:hAnsi="Montserrat"/>
                <w:b/>
              </w:rPr>
              <w:t xml:space="preserve"> 0800-5151</w:t>
            </w:r>
          </w:p>
          <w:p w14:paraId="3BACE230"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Veiligheidskundige</w:t>
            </w:r>
            <w:r w:rsidRPr="00CF3954">
              <w:rPr>
                <w:rFonts w:ascii="Montserrat" w:hAnsi="Montserrat"/>
                <w:b/>
              </w:rPr>
              <w:tab/>
            </w:r>
            <w:r w:rsidRPr="00CF3954">
              <w:rPr>
                <w:rFonts w:ascii="Montserrat" w:hAnsi="Montserrat"/>
                <w:szCs w:val="18"/>
              </w:rPr>
              <w:sym w:font="Wingdings" w:char="F028"/>
            </w:r>
          </w:p>
          <w:p w14:paraId="726E1D68" w14:textId="77777777" w:rsidR="001153A8" w:rsidRPr="00CF3954" w:rsidRDefault="001153A8" w:rsidP="00A55B3D">
            <w:pPr>
              <w:rPr>
                <w:rFonts w:ascii="Montserrat" w:hAnsi="Montserrat"/>
              </w:rPr>
            </w:pPr>
          </w:p>
        </w:tc>
        <w:tc>
          <w:tcPr>
            <w:tcW w:w="4746" w:type="dxa"/>
            <w:vMerge/>
          </w:tcPr>
          <w:p w14:paraId="056B140C" w14:textId="77777777" w:rsidR="001153A8" w:rsidRPr="00CF3954" w:rsidRDefault="001153A8" w:rsidP="00A55B3D">
            <w:pPr>
              <w:rPr>
                <w:rFonts w:ascii="Montserrat" w:hAnsi="Montserrat"/>
              </w:rPr>
            </w:pPr>
          </w:p>
        </w:tc>
      </w:tr>
      <w:tr w:rsidR="001153A8" w:rsidRPr="00CF3954" w14:paraId="0A5A32CB" w14:textId="77777777" w:rsidTr="001153A8">
        <w:trPr>
          <w:cantSplit/>
          <w:trHeight w:val="2047"/>
        </w:trPr>
        <w:tc>
          <w:tcPr>
            <w:tcW w:w="4395" w:type="dxa"/>
            <w:shd w:val="clear" w:color="auto" w:fill="FFFFFF"/>
          </w:tcPr>
          <w:p w14:paraId="52AE6891" w14:textId="77777777" w:rsidR="001153A8" w:rsidRPr="00CF3954" w:rsidRDefault="001153A8" w:rsidP="00A55B3D">
            <w:pPr>
              <w:rPr>
                <w:rFonts w:ascii="Montserrat" w:hAnsi="Montserrat"/>
              </w:rPr>
            </w:pPr>
            <w:r w:rsidRPr="00CF3954">
              <w:rPr>
                <w:rFonts w:ascii="Montserrat" w:hAnsi="Montserrat"/>
              </w:rPr>
              <w:t>Adres ziekenhuis met spoedeisende hulp:</w:t>
            </w:r>
          </w:p>
          <w:p w14:paraId="07EE62D0" w14:textId="77777777" w:rsidR="001153A8" w:rsidRPr="00CF3954" w:rsidRDefault="001153A8" w:rsidP="00A55B3D">
            <w:pPr>
              <w:rPr>
                <w:rFonts w:ascii="Montserrat" w:hAnsi="Montserrat"/>
              </w:rPr>
            </w:pPr>
          </w:p>
          <w:p w14:paraId="5F517AC3" w14:textId="1D531567" w:rsidR="001153A8" w:rsidRPr="00CF3954" w:rsidRDefault="0049228A" w:rsidP="001153A8">
            <w:pPr>
              <w:tabs>
                <w:tab w:val="left" w:pos="950"/>
              </w:tabs>
              <w:rPr>
                <w:rFonts w:ascii="Montserrat" w:hAnsi="Montserrat"/>
                <w:b/>
              </w:rPr>
            </w:pPr>
            <w:r w:rsidRPr="00CF3954">
              <w:rPr>
                <w:rFonts w:ascii="Montserrat" w:hAnsi="Montserrat"/>
                <w:b/>
              </w:rPr>
              <w:t>Naam:</w:t>
            </w:r>
          </w:p>
          <w:p w14:paraId="3BF27B36" w14:textId="09215DFA" w:rsidR="001153A8" w:rsidRPr="00CF3954" w:rsidRDefault="0049228A" w:rsidP="001153A8">
            <w:pPr>
              <w:tabs>
                <w:tab w:val="left" w:pos="950"/>
              </w:tabs>
              <w:rPr>
                <w:rFonts w:ascii="Montserrat" w:hAnsi="Montserrat"/>
                <w:b/>
              </w:rPr>
            </w:pPr>
            <w:r w:rsidRPr="00CF3954">
              <w:rPr>
                <w:rFonts w:ascii="Montserrat" w:hAnsi="Montserrat"/>
                <w:b/>
              </w:rPr>
              <w:t>Adres:</w:t>
            </w:r>
          </w:p>
          <w:p w14:paraId="683E7F59" w14:textId="601F0760" w:rsidR="001153A8" w:rsidRPr="00CF3954" w:rsidRDefault="001153A8" w:rsidP="00A55B3D">
            <w:pPr>
              <w:tabs>
                <w:tab w:val="left" w:pos="950"/>
              </w:tabs>
              <w:rPr>
                <w:rFonts w:ascii="Montserrat" w:hAnsi="Montserrat"/>
              </w:rPr>
            </w:pPr>
            <w:r w:rsidRPr="00CF3954">
              <w:rPr>
                <w:rFonts w:ascii="Montserrat" w:hAnsi="Montserrat"/>
                <w:b/>
              </w:rPr>
              <w:t xml:space="preserve">Telefoon: </w:t>
            </w:r>
          </w:p>
          <w:p w14:paraId="40A85E1C" w14:textId="77777777" w:rsidR="001153A8" w:rsidRPr="00CF3954" w:rsidRDefault="001153A8" w:rsidP="00A55B3D">
            <w:pPr>
              <w:tabs>
                <w:tab w:val="left" w:pos="950"/>
              </w:tabs>
              <w:rPr>
                <w:rFonts w:ascii="Montserrat" w:hAnsi="Montserrat"/>
                <w:b/>
                <w:highlight w:val="yellow"/>
              </w:rPr>
            </w:pPr>
          </w:p>
          <w:p w14:paraId="547F6D14" w14:textId="77777777" w:rsidR="001153A8" w:rsidRPr="00CF3954" w:rsidRDefault="001153A8" w:rsidP="0062556B">
            <w:pPr>
              <w:tabs>
                <w:tab w:val="left" w:pos="950"/>
              </w:tabs>
              <w:rPr>
                <w:rFonts w:ascii="Montserrat" w:hAnsi="Montserrat"/>
              </w:rPr>
            </w:pPr>
          </w:p>
        </w:tc>
        <w:tc>
          <w:tcPr>
            <w:tcW w:w="4746" w:type="dxa"/>
            <w:vMerge/>
          </w:tcPr>
          <w:p w14:paraId="37887E18" w14:textId="77777777" w:rsidR="001153A8" w:rsidRPr="00CF3954" w:rsidRDefault="001153A8" w:rsidP="00A55B3D">
            <w:pPr>
              <w:rPr>
                <w:rFonts w:ascii="Montserrat" w:hAnsi="Montserrat"/>
              </w:rPr>
            </w:pPr>
          </w:p>
        </w:tc>
      </w:tr>
      <w:tr w:rsidR="001153A8" w:rsidRPr="00CF3954"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Pr="00CF3954" w:rsidRDefault="001153A8" w:rsidP="00A55B3D">
            <w:pPr>
              <w:ind w:left="-120" w:right="-120"/>
              <w:jc w:val="center"/>
              <w:rPr>
                <w:rFonts w:ascii="Montserrat" w:hAnsi="Montserrat"/>
                <w:i/>
                <w:color w:val="0000FF"/>
              </w:rPr>
            </w:pPr>
          </w:p>
          <w:p w14:paraId="64EFAE91" w14:textId="77777777" w:rsidR="001153A8" w:rsidRPr="00CF3954" w:rsidRDefault="001153A8" w:rsidP="00A55B3D">
            <w:pPr>
              <w:ind w:left="-120" w:right="-120"/>
              <w:jc w:val="center"/>
              <w:rPr>
                <w:rFonts w:ascii="Montserrat" w:hAnsi="Montserrat"/>
                <w:i/>
                <w:color w:val="0000FF"/>
              </w:rPr>
            </w:pPr>
          </w:p>
        </w:tc>
      </w:tr>
    </w:tbl>
    <w:p w14:paraId="23BD3D09" w14:textId="77777777" w:rsidR="001153A8" w:rsidRPr="00CF3954" w:rsidRDefault="001153A8" w:rsidP="001153A8">
      <w:pPr>
        <w:rPr>
          <w:rFonts w:ascii="Montserrat" w:hAnsi="Montserrat"/>
          <w:lang w:eastAsia="nl-NL"/>
        </w:rPr>
      </w:pPr>
    </w:p>
    <w:sectPr w:rsidR="001153A8" w:rsidRPr="00CF3954" w:rsidSect="0001084A">
      <w:headerReference w:type="default" r:id="rId18"/>
      <w:footerReference w:type="even" r:id="rId19"/>
      <w:footerReference w:type="default" r:id="rId20"/>
      <w:headerReference w:type="first" r:id="rId21"/>
      <w:footerReference w:type="first" r:id="rId22"/>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B0495" w14:textId="77777777" w:rsidR="00502323" w:rsidRDefault="00502323">
      <w:r>
        <w:separator/>
      </w:r>
    </w:p>
  </w:endnote>
  <w:endnote w:type="continuationSeparator" w:id="0">
    <w:p w14:paraId="4EA609D6" w14:textId="77777777" w:rsidR="00502323" w:rsidRDefault="0050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auto"/>
    <w:pitch w:val="variable"/>
    <w:sig w:usb0="A00002FF" w:usb1="4000247B" w:usb2="00000000" w:usb3="00000000" w:csb0="00000197" w:csb1="00000000"/>
  </w:font>
  <w:font w:name="Monotype Sorts">
    <w:altName w:val="Symbol"/>
    <w:panose1 w:val="00000000000000000000"/>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206CE8">
            <w:rPr>
              <w:noProof/>
              <w:sz w:val="13"/>
            </w:rPr>
            <w:t>1</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6D1" w14:textId="3DCE27D2" w:rsidR="00BF5B0F" w:rsidRPr="00973704" w:rsidRDefault="00973704">
    <w:pPr>
      <w:pStyle w:val="Voettekst"/>
      <w:rPr>
        <w:sz w:val="16"/>
        <w:szCs w:val="16"/>
      </w:rPr>
    </w:pPr>
    <w:r w:rsidRPr="00973704">
      <w:rPr>
        <w:sz w:val="16"/>
        <w:szCs w:val="16"/>
      </w:rPr>
      <w:t>Versie 202</w:t>
    </w:r>
    <w:r w:rsidR="00782712">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89" w:name="even_classif_type1"/>
          <w:bookmarkEnd w:id="89"/>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90" w:name="lpage_even"/>
          <w:r w:rsidRPr="00655262">
            <w:rPr>
              <w:sz w:val="13"/>
            </w:rPr>
            <w:t xml:space="preserve">                                                      Pagina</w:t>
          </w:r>
          <w:bookmarkEnd w:id="90"/>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91" w:name="lof_even"/>
          <w:r w:rsidRPr="00655262">
            <w:rPr>
              <w:sz w:val="13"/>
            </w:rPr>
            <w:t>van</w:t>
          </w:r>
          <w:bookmarkEnd w:id="91"/>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48F25CAB" w14:textId="5DAC52F0" w:rsidR="00EF44D5" w:rsidRPr="00973704" w:rsidRDefault="00EF44D5" w:rsidP="00EF44D5">
          <w:pPr>
            <w:pStyle w:val="Voettekst"/>
            <w:rPr>
              <w:sz w:val="16"/>
              <w:szCs w:val="16"/>
            </w:rPr>
          </w:pPr>
          <w:r w:rsidRPr="00973704">
            <w:rPr>
              <w:sz w:val="16"/>
              <w:szCs w:val="16"/>
            </w:rPr>
            <w:t>Versie 202</w:t>
          </w:r>
          <w:r w:rsidR="00782712">
            <w:rPr>
              <w:sz w:val="16"/>
              <w:szCs w:val="16"/>
            </w:rPr>
            <w:t>6</w:t>
          </w:r>
        </w:p>
        <w:p w14:paraId="0B06E3E3" w14:textId="62AAAE6C" w:rsidR="00D635D4" w:rsidRPr="00624EFF" w:rsidRDefault="00D635D4" w:rsidP="00D21335">
          <w:pPr>
            <w:pStyle w:val="Voettekst"/>
            <w:spacing w:line="180" w:lineRule="atLeast"/>
            <w:rPr>
              <w:sz w:val="13"/>
            </w:rPr>
          </w:pP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92" w:name="odd_classif_type1"/>
          <w:bookmarkStart w:id="93" w:name="lpage_odd"/>
          <w:bookmarkEnd w:id="92"/>
          <w:r>
            <w:rPr>
              <w:sz w:val="13"/>
            </w:rPr>
            <w:t xml:space="preserve">                                           </w:t>
          </w:r>
          <w:r w:rsidRPr="00B055C6">
            <w:rPr>
              <w:sz w:val="13"/>
            </w:rPr>
            <w:t>Pagina</w:t>
          </w:r>
          <w:bookmarkEnd w:id="93"/>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53121C">
            <w:rPr>
              <w:noProof/>
              <w:sz w:val="13"/>
            </w:rPr>
            <w:t>2</w:t>
          </w:r>
          <w:r w:rsidRPr="00B055C6">
            <w:rPr>
              <w:sz w:val="13"/>
            </w:rPr>
            <w:fldChar w:fldCharType="end"/>
          </w:r>
          <w:r w:rsidRPr="00B055C6">
            <w:rPr>
              <w:sz w:val="13"/>
            </w:rPr>
            <w:t xml:space="preserve"> </w:t>
          </w:r>
          <w:bookmarkStart w:id="94" w:name="lof_odd"/>
          <w:r w:rsidRPr="00B055C6">
            <w:rPr>
              <w:sz w:val="13"/>
            </w:rPr>
            <w:t>van</w:t>
          </w:r>
          <w:bookmarkEnd w:id="94"/>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53121C">
            <w:rPr>
              <w:noProof/>
              <w:sz w:val="13"/>
            </w:rPr>
            <w:t>7</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62A2A" w14:textId="77777777" w:rsidR="00502323" w:rsidRDefault="00502323">
      <w:r>
        <w:separator/>
      </w:r>
    </w:p>
  </w:footnote>
  <w:footnote w:type="continuationSeparator" w:id="0">
    <w:p w14:paraId="6A4D262C" w14:textId="77777777" w:rsidR="00502323" w:rsidRDefault="00502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CE7A" w14:textId="00D66926" w:rsidR="00ED492E" w:rsidRPr="00ED492E" w:rsidRDefault="007B0FA5" w:rsidP="00ED492E">
    <w:pPr>
      <w:pStyle w:val="Koptekst"/>
      <w:spacing w:line="180" w:lineRule="atLeast"/>
      <w:ind w:hanging="1134"/>
      <w:rPr>
        <w:sz w:val="13"/>
      </w:rPr>
    </w:pPr>
    <w:r>
      <w:rPr>
        <w:sz w:val="13"/>
      </w:rPr>
      <w:t>Model B. V&amp;</w:t>
    </w:r>
    <w:r w:rsidRPr="005F763A">
      <w:rPr>
        <w:sz w:val="13"/>
      </w:rPr>
      <w:t>G</w:t>
    </w:r>
    <w:r>
      <w:rPr>
        <w:sz w:val="13"/>
      </w:rPr>
      <w:t xml:space="preserve">-plan | </w:t>
    </w:r>
    <w:r w:rsidR="006249B0">
      <w:rPr>
        <w:sz w:val="13"/>
      </w:rPr>
      <w:t xml:space="preserve">Maaien </w:t>
    </w:r>
    <w:r w:rsidR="00962EF8">
      <w:rPr>
        <w:sz w:val="13"/>
      </w:rPr>
      <w:t xml:space="preserve">gemeente </w:t>
    </w:r>
    <w:r w:rsidR="00E40BC2">
      <w:rPr>
        <w:sz w:val="13"/>
      </w:rPr>
      <w:t>Haarlemmermeer gebied 4</w:t>
    </w:r>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0D58C50B" w14:textId="77777777" w:rsidR="00D635D4" w:rsidRDefault="00D635D4">
          <w:pPr>
            <w:pStyle w:val="Koptekst"/>
          </w:pPr>
        </w:p>
        <w:p w14:paraId="13410C82" w14:textId="77777777" w:rsidR="007A550C" w:rsidRPr="007A550C" w:rsidRDefault="007A550C" w:rsidP="007A550C"/>
        <w:p w14:paraId="539DF871" w14:textId="77777777" w:rsidR="007A550C" w:rsidRPr="007A550C" w:rsidRDefault="007A550C" w:rsidP="007A550C"/>
        <w:p w14:paraId="3259FF46" w14:textId="77777777" w:rsidR="007A550C" w:rsidRPr="007A550C" w:rsidRDefault="007A550C" w:rsidP="007A550C"/>
        <w:p w14:paraId="22BE8DE1" w14:textId="77777777" w:rsidR="007A550C" w:rsidRPr="007A550C" w:rsidRDefault="007A550C" w:rsidP="007A550C"/>
        <w:p w14:paraId="0CA2A8F1" w14:textId="77777777" w:rsidR="007A550C" w:rsidRPr="007A550C" w:rsidRDefault="007A550C" w:rsidP="007A550C"/>
        <w:p w14:paraId="15CFA4BC" w14:textId="77777777" w:rsidR="007A550C" w:rsidRDefault="007A550C" w:rsidP="007A550C"/>
        <w:p w14:paraId="166E6220" w14:textId="59EF721F" w:rsidR="007A550C" w:rsidRPr="007A550C" w:rsidRDefault="007A550C" w:rsidP="007A550C">
          <w:pPr>
            <w:tabs>
              <w:tab w:val="left" w:pos="2918"/>
            </w:tabs>
          </w:pPr>
          <w:r>
            <w:tab/>
          </w: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Pr="00CF3954" w:rsidRDefault="00D635D4" w:rsidP="00054C87">
          <w:pPr>
            <w:framePr w:hSpace="180" w:wrap="around" w:vAnchor="page" w:hAnchor="margin" w:x="1" w:y="3941"/>
            <w:spacing w:line="300" w:lineRule="atLeast"/>
            <w:rPr>
              <w:rFonts w:ascii="Montserrat" w:hAnsi="Montserrat"/>
              <w:b/>
              <w:sz w:val="24"/>
            </w:rPr>
          </w:pPr>
          <w:r w:rsidRPr="00CF3954">
            <w:rPr>
              <w:rFonts w:ascii="Montserrat" w:hAnsi="Montserrat"/>
              <w:b/>
              <w:sz w:val="24"/>
            </w:rPr>
            <w:t>V</w:t>
          </w:r>
          <w:r w:rsidR="003E7483" w:rsidRPr="00CF3954">
            <w:rPr>
              <w:rFonts w:ascii="Montserrat" w:hAnsi="Montserrat"/>
              <w:b/>
              <w:sz w:val="24"/>
            </w:rPr>
            <w:t xml:space="preserve">eiligheids- en </w:t>
          </w:r>
          <w:r w:rsidRPr="00CF3954">
            <w:rPr>
              <w:rFonts w:ascii="Montserrat" w:hAnsi="Montserrat"/>
              <w:b/>
              <w:sz w:val="24"/>
            </w:rPr>
            <w:t>G</w:t>
          </w:r>
          <w:r w:rsidR="003E7483" w:rsidRPr="00CF3954">
            <w:rPr>
              <w:rFonts w:ascii="Montserrat" w:hAnsi="Montserrat"/>
              <w:b/>
              <w:sz w:val="24"/>
            </w:rPr>
            <w:t>ezondheids</w:t>
          </w:r>
          <w:r w:rsidRPr="00CF3954">
            <w:rPr>
              <w:rFonts w:ascii="Montserrat" w:hAnsi="Montserrat"/>
              <w:b/>
              <w:sz w:val="24"/>
            </w:rPr>
            <w:t>plan</w:t>
          </w:r>
        </w:p>
        <w:p w14:paraId="28F92C23" w14:textId="77777777" w:rsidR="00D635D4" w:rsidRPr="00CF3954" w:rsidRDefault="00D635D4" w:rsidP="00900A62">
          <w:pPr>
            <w:framePr w:hSpace="180" w:wrap="around" w:vAnchor="page" w:hAnchor="margin" w:x="1" w:y="3941"/>
            <w:rPr>
              <w:rFonts w:ascii="Montserrat" w:hAnsi="Montserrat"/>
              <w:szCs w:val="18"/>
            </w:rPr>
          </w:pPr>
        </w:p>
        <w:p w14:paraId="7A1EF0CF" w14:textId="77777777" w:rsidR="00D635D4" w:rsidRPr="00CF3954" w:rsidRDefault="00D635D4" w:rsidP="00900A62">
          <w:pPr>
            <w:framePr w:hSpace="180" w:wrap="around" w:vAnchor="page" w:hAnchor="margin" w:x="1" w:y="3941"/>
            <w:rPr>
              <w:rFonts w:ascii="Montserrat" w:hAnsi="Montserrat"/>
              <w:szCs w:val="18"/>
            </w:rPr>
          </w:pPr>
          <w:r w:rsidRPr="00CF3954">
            <w:rPr>
              <w:rFonts w:ascii="Montserrat" w:hAnsi="Montserrat"/>
              <w:szCs w:val="18"/>
            </w:rPr>
            <w:t>Betreffende</w:t>
          </w:r>
        </w:p>
        <w:p w14:paraId="10093AF3" w14:textId="77777777" w:rsidR="00D635D4" w:rsidRPr="00CF3954" w:rsidRDefault="00D635D4" w:rsidP="00054C87">
          <w:pPr>
            <w:framePr w:hSpace="180" w:wrap="around" w:vAnchor="page" w:hAnchor="margin" w:x="1" w:y="3941"/>
            <w:spacing w:line="300" w:lineRule="atLeast"/>
            <w:rPr>
              <w:rFonts w:ascii="Montserrat" w:hAnsi="Montserrat"/>
              <w:sz w:val="24"/>
              <w:highlight w:val="yellow"/>
            </w:rPr>
          </w:pPr>
        </w:p>
        <w:p w14:paraId="50C3AB13" w14:textId="29BEC942" w:rsidR="00252B8B" w:rsidRPr="00CF3954" w:rsidRDefault="006249B0" w:rsidP="00252B8B">
          <w:pPr>
            <w:framePr w:hSpace="180" w:wrap="around" w:vAnchor="page" w:hAnchor="margin" w:x="1" w:y="3941"/>
            <w:spacing w:line="300" w:lineRule="atLeast"/>
            <w:rPr>
              <w:rFonts w:ascii="Montserrat" w:hAnsi="Montserrat"/>
              <w:sz w:val="24"/>
            </w:rPr>
          </w:pPr>
          <w:r>
            <w:rPr>
              <w:rFonts w:ascii="Montserrat" w:hAnsi="Montserrat"/>
              <w:sz w:val="24"/>
            </w:rPr>
            <w:t xml:space="preserve">Maaien </w:t>
          </w:r>
          <w:r w:rsidR="00DA4363">
            <w:rPr>
              <w:rFonts w:ascii="Montserrat" w:hAnsi="Montserrat"/>
              <w:sz w:val="24"/>
            </w:rPr>
            <w:t>Haarlemmermeer gebied 4</w:t>
          </w:r>
        </w:p>
        <w:p w14:paraId="124E5783" w14:textId="77777777" w:rsidR="00D635D4" w:rsidRPr="00CF3954" w:rsidRDefault="00D635D4" w:rsidP="00D56996">
          <w:pPr>
            <w:framePr w:hSpace="180" w:wrap="around" w:vAnchor="page" w:hAnchor="margin" w:x="1" w:y="3941"/>
            <w:spacing w:line="300" w:lineRule="atLeast"/>
            <w:rPr>
              <w:rFonts w:ascii="Montserrat" w:hAnsi="Montserrat"/>
            </w:rPr>
          </w:pPr>
          <w:bookmarkStart w:id="8" w:name="extra_mention"/>
          <w:bookmarkEnd w:id="8"/>
        </w:p>
        <w:p w14:paraId="627FEA5F" w14:textId="77777777" w:rsidR="00D635D4" w:rsidRPr="00CF3954" w:rsidRDefault="00D635D4" w:rsidP="00D56996">
          <w:pPr>
            <w:framePr w:hSpace="180" w:wrap="around" w:vAnchor="page" w:hAnchor="margin" w:x="1" w:y="3941"/>
            <w:spacing w:line="300" w:lineRule="atLeast"/>
            <w:rPr>
              <w:rFonts w:ascii="Montserrat" w:hAnsi="Montserrat"/>
            </w:rPr>
          </w:pPr>
        </w:p>
      </w:tc>
    </w:tr>
    <w:tr w:rsidR="00D635D4" w:rsidRPr="00624EFF" w14:paraId="2F3E3389" w14:textId="77777777" w:rsidTr="00EF1E54">
      <w:trPr>
        <w:trHeight w:val="240"/>
      </w:trPr>
      <w:tc>
        <w:tcPr>
          <w:tcW w:w="1600" w:type="dxa"/>
        </w:tcPr>
        <w:p w14:paraId="554C2788" w14:textId="77777777"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 xml:space="preserve">Projectnummer   </w:t>
          </w:r>
        </w:p>
      </w:tc>
      <w:tc>
        <w:tcPr>
          <w:tcW w:w="5200" w:type="dxa"/>
        </w:tcPr>
        <w:p w14:paraId="65956485" w14:textId="3B2FF53E" w:rsidR="00D635D4" w:rsidRPr="00CF3954" w:rsidRDefault="00FB0CC0" w:rsidP="00054C87">
          <w:pPr>
            <w:framePr w:hSpace="180" w:wrap="around" w:vAnchor="page" w:hAnchor="margin" w:x="1" w:y="3941"/>
            <w:spacing w:line="180" w:lineRule="atLeast"/>
            <w:rPr>
              <w:rFonts w:ascii="Montserrat" w:hAnsi="Montserrat"/>
            </w:rPr>
          </w:pPr>
          <w:r w:rsidRPr="00CF3954">
            <w:rPr>
              <w:rFonts w:ascii="Montserrat" w:hAnsi="Montserrat"/>
            </w:rPr>
            <w:t>P2</w:t>
          </w:r>
          <w:r w:rsidR="00962EF8">
            <w:rPr>
              <w:rFonts w:ascii="Montserrat" w:hAnsi="Montserrat"/>
            </w:rPr>
            <w:t>60674</w:t>
          </w:r>
        </w:p>
      </w:tc>
    </w:tr>
    <w:tr w:rsidR="00D635D4" w:rsidRPr="00624EFF" w14:paraId="550FBBA0" w14:textId="77777777" w:rsidTr="00EF1E54">
      <w:trPr>
        <w:trHeight w:val="240"/>
      </w:trPr>
      <w:tc>
        <w:tcPr>
          <w:tcW w:w="1600" w:type="dxa"/>
        </w:tcPr>
        <w:p w14:paraId="004BD3DC" w14:textId="77777777" w:rsidR="00D635D4" w:rsidRPr="00CF3954" w:rsidRDefault="00D635D4" w:rsidP="00054C87">
          <w:pPr>
            <w:framePr w:hSpace="180" w:wrap="around" w:vAnchor="page" w:hAnchor="margin" w:x="1" w:y="3941"/>
            <w:spacing w:line="180" w:lineRule="atLeast"/>
            <w:rPr>
              <w:rFonts w:ascii="Montserrat" w:hAnsi="Montserrat"/>
            </w:rPr>
          </w:pPr>
          <w:bookmarkStart w:id="9" w:name="lstatus"/>
          <w:r w:rsidRPr="00CF3954">
            <w:rPr>
              <w:rFonts w:ascii="Montserrat" w:hAnsi="Montserrat"/>
            </w:rPr>
            <w:t>Status</w:t>
          </w:r>
          <w:bookmarkEnd w:id="9"/>
        </w:p>
        <w:p w14:paraId="780B3E2A" w14:textId="77777777"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Versienummer</w:t>
          </w:r>
        </w:p>
        <w:p w14:paraId="625CC7A5" w14:textId="03DD7FC1"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Versiedatum</w:t>
          </w:r>
          <w:r w:rsidR="0062556B" w:rsidRPr="00CF3954">
            <w:rPr>
              <w:rFonts w:ascii="Montserrat" w:hAnsi="Montserrat"/>
            </w:rPr>
            <w:t xml:space="preserve">        </w:t>
          </w:r>
        </w:p>
      </w:tc>
      <w:tc>
        <w:tcPr>
          <w:tcW w:w="5200" w:type="dxa"/>
        </w:tcPr>
        <w:p w14:paraId="3784B00A" w14:textId="17A5470A" w:rsidR="00252B8B" w:rsidRPr="00CF3954" w:rsidRDefault="00E01197" w:rsidP="00054C87">
          <w:pPr>
            <w:framePr w:hSpace="180" w:wrap="around" w:vAnchor="page" w:hAnchor="margin" w:x="1" w:y="3941"/>
            <w:spacing w:line="180" w:lineRule="atLeast"/>
            <w:rPr>
              <w:rFonts w:ascii="Montserrat" w:hAnsi="Montserrat"/>
              <w:caps/>
            </w:rPr>
          </w:pPr>
          <w:r w:rsidRPr="00CF3954">
            <w:rPr>
              <w:rFonts w:ascii="Montserrat" w:hAnsi="Montserrat"/>
              <w:caps/>
            </w:rPr>
            <w:t>Definitief</w:t>
          </w:r>
        </w:p>
        <w:p w14:paraId="2029AF9E" w14:textId="7A42F1C6" w:rsidR="0062556B" w:rsidRPr="00CF3954" w:rsidRDefault="0062556B" w:rsidP="00054C87">
          <w:pPr>
            <w:framePr w:hSpace="180" w:wrap="around" w:vAnchor="page" w:hAnchor="margin" w:x="1" w:y="3941"/>
            <w:spacing w:line="180" w:lineRule="atLeast"/>
            <w:rPr>
              <w:rFonts w:ascii="Montserrat" w:hAnsi="Montserrat"/>
              <w:caps/>
            </w:rPr>
          </w:pPr>
          <w:r w:rsidRPr="00CF3954">
            <w:rPr>
              <w:rFonts w:ascii="Montserrat" w:hAnsi="Montserrat"/>
              <w:caps/>
            </w:rPr>
            <w:t xml:space="preserve">01 </w:t>
          </w:r>
        </w:p>
        <w:p w14:paraId="76A5E359" w14:textId="3CB88C52" w:rsidR="00D635D4" w:rsidRPr="00CF3954" w:rsidRDefault="00FA21AB" w:rsidP="00054C87">
          <w:pPr>
            <w:framePr w:hSpace="180" w:wrap="around" w:vAnchor="page" w:hAnchor="margin" w:x="1" w:y="3941"/>
            <w:spacing w:line="180" w:lineRule="atLeast"/>
            <w:rPr>
              <w:rFonts w:ascii="Montserrat" w:hAnsi="Montserrat"/>
              <w:caps/>
            </w:rPr>
          </w:pPr>
          <w:r w:rsidRPr="00CF3954">
            <w:rPr>
              <w:rFonts w:ascii="Montserrat" w:hAnsi="Montserrat"/>
              <w:caps/>
            </w:rPr>
            <w:t>31</w:t>
          </w:r>
          <w:r w:rsidR="00782712" w:rsidRPr="00CF3954">
            <w:rPr>
              <w:rFonts w:ascii="Montserrat" w:hAnsi="Montserrat"/>
              <w:caps/>
            </w:rPr>
            <w:t>-0</w:t>
          </w:r>
          <w:r w:rsidRPr="00CF3954">
            <w:rPr>
              <w:rFonts w:ascii="Montserrat" w:hAnsi="Montserrat"/>
              <w:caps/>
            </w:rPr>
            <w:t>8</w:t>
          </w:r>
          <w:r w:rsidR="00782712" w:rsidRPr="00CF3954">
            <w:rPr>
              <w:rFonts w:ascii="Montserrat" w:hAnsi="Montserrat"/>
              <w:caps/>
            </w:rPr>
            <w:t>-2026</w:t>
          </w:r>
          <w:r w:rsidR="0062556B" w:rsidRPr="00CF3954">
            <w:rPr>
              <w:rFonts w:ascii="Montserrat" w:hAnsi="Montserrat"/>
              <w:caps/>
            </w:rPr>
            <w:t xml:space="preserve"> </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88" w:name="odd_classif_type"/>
          <w:bookmarkEnd w:id="88"/>
        </w:p>
      </w:tc>
    </w:tr>
  </w:tbl>
  <w:p w14:paraId="7D37608B" w14:textId="77777777" w:rsidR="00E40BC2" w:rsidRPr="00ED492E" w:rsidRDefault="00E40BC2" w:rsidP="00E40BC2">
    <w:pPr>
      <w:pStyle w:val="Koptekst"/>
      <w:spacing w:line="180" w:lineRule="atLeast"/>
      <w:ind w:hanging="1134"/>
      <w:rPr>
        <w:sz w:val="13"/>
      </w:rPr>
    </w:pPr>
    <w:r>
      <w:rPr>
        <w:sz w:val="13"/>
      </w:rPr>
      <w:t>Model B. V&amp;</w:t>
    </w:r>
    <w:r w:rsidRPr="005F763A">
      <w:rPr>
        <w:sz w:val="13"/>
      </w:rPr>
      <w:t>G</w:t>
    </w:r>
    <w:r>
      <w:rPr>
        <w:sz w:val="13"/>
      </w:rPr>
      <w:t>-plan | Maaien gemeente Haarlemmermeer gebied 4</w:t>
    </w:r>
  </w:p>
  <w:p w14:paraId="5686E005" w14:textId="6E9A18F5" w:rsidR="00D635D4" w:rsidRPr="00624EFF" w:rsidRDefault="00D635D4" w:rsidP="00962EF8">
    <w:pPr>
      <w:pStyle w:val="Koptekst"/>
      <w:spacing w:line="180" w:lineRule="atLeast"/>
      <w:ind w:hanging="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4154BAEA"/>
    <w:lvl w:ilvl="0" w:tplc="04130001">
      <w:start w:val="1"/>
      <w:numFmt w:val="bullet"/>
      <w:lvlText w:val=""/>
      <w:lvlJc w:val="left"/>
      <w:pPr>
        <w:ind w:left="720" w:hanging="360"/>
      </w:pPr>
      <w:rPr>
        <w:rFonts w:ascii="Symbol" w:hAnsi="Symbol" w:hint="default"/>
      </w:rPr>
    </w:lvl>
    <w:lvl w:ilvl="1" w:tplc="5B645CD4">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1A5183"/>
    <w:multiLevelType w:val="hybridMultilevel"/>
    <w:tmpl w:val="BC602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648052071">
    <w:abstractNumId w:val="14"/>
  </w:num>
  <w:num w:numId="2" w16cid:durableId="698630745">
    <w:abstractNumId w:val="21"/>
  </w:num>
  <w:num w:numId="3" w16cid:durableId="238557907">
    <w:abstractNumId w:val="7"/>
  </w:num>
  <w:num w:numId="4" w16cid:durableId="1098258145">
    <w:abstractNumId w:val="5"/>
  </w:num>
  <w:num w:numId="5" w16cid:durableId="2022123960">
    <w:abstractNumId w:val="26"/>
  </w:num>
  <w:num w:numId="6" w16cid:durableId="641925813">
    <w:abstractNumId w:val="16"/>
  </w:num>
  <w:num w:numId="7" w16cid:durableId="2081243505">
    <w:abstractNumId w:val="15"/>
  </w:num>
  <w:num w:numId="8" w16cid:durableId="1046492603">
    <w:abstractNumId w:val="13"/>
  </w:num>
  <w:num w:numId="9" w16cid:durableId="2057002645">
    <w:abstractNumId w:val="25"/>
  </w:num>
  <w:num w:numId="10" w16cid:durableId="1436292123">
    <w:abstractNumId w:val="0"/>
  </w:num>
  <w:num w:numId="11" w16cid:durableId="2124610">
    <w:abstractNumId w:val="20"/>
  </w:num>
  <w:num w:numId="12" w16cid:durableId="2116830156">
    <w:abstractNumId w:val="1"/>
  </w:num>
  <w:num w:numId="13" w16cid:durableId="449667856">
    <w:abstractNumId w:val="4"/>
  </w:num>
  <w:num w:numId="14" w16cid:durableId="452292967">
    <w:abstractNumId w:val="24"/>
  </w:num>
  <w:num w:numId="15" w16cid:durableId="1346590236">
    <w:abstractNumId w:val="17"/>
  </w:num>
  <w:num w:numId="16" w16cid:durableId="764377654">
    <w:abstractNumId w:val="6"/>
  </w:num>
  <w:num w:numId="17" w16cid:durableId="818157246">
    <w:abstractNumId w:val="22"/>
  </w:num>
  <w:num w:numId="18" w16cid:durableId="769859304">
    <w:abstractNumId w:val="8"/>
  </w:num>
  <w:num w:numId="19" w16cid:durableId="1435981910">
    <w:abstractNumId w:val="3"/>
  </w:num>
  <w:num w:numId="20" w16cid:durableId="301467699">
    <w:abstractNumId w:val="19"/>
  </w:num>
  <w:num w:numId="21" w16cid:durableId="708262078">
    <w:abstractNumId w:val="11"/>
  </w:num>
  <w:num w:numId="22" w16cid:durableId="376320817">
    <w:abstractNumId w:val="10"/>
  </w:num>
  <w:num w:numId="23" w16cid:durableId="484246021">
    <w:abstractNumId w:val="2"/>
  </w:num>
  <w:num w:numId="24" w16cid:durableId="737021538">
    <w:abstractNumId w:val="9"/>
  </w:num>
  <w:num w:numId="25" w16cid:durableId="1993286930">
    <w:abstractNumId w:val="23"/>
  </w:num>
  <w:num w:numId="26" w16cid:durableId="1061831487">
    <w:abstractNumId w:val="12"/>
  </w:num>
  <w:num w:numId="27" w16cid:durableId="1506238704">
    <w:abstractNumId w:val="26"/>
  </w:num>
  <w:num w:numId="28" w16cid:durableId="1387871354">
    <w:abstractNumId w:val="26"/>
  </w:num>
  <w:num w:numId="29" w16cid:durableId="21378475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3624E"/>
    <w:rsid w:val="00037386"/>
    <w:rsid w:val="00040AC3"/>
    <w:rsid w:val="00041E67"/>
    <w:rsid w:val="00043132"/>
    <w:rsid w:val="00044DBD"/>
    <w:rsid w:val="000465EF"/>
    <w:rsid w:val="000518BF"/>
    <w:rsid w:val="00054C87"/>
    <w:rsid w:val="00056C72"/>
    <w:rsid w:val="00056FE3"/>
    <w:rsid w:val="000672D6"/>
    <w:rsid w:val="000677BC"/>
    <w:rsid w:val="00071A0A"/>
    <w:rsid w:val="00073A24"/>
    <w:rsid w:val="000825D5"/>
    <w:rsid w:val="000864AF"/>
    <w:rsid w:val="00092C8A"/>
    <w:rsid w:val="00095C8D"/>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0F36C3"/>
    <w:rsid w:val="00104A43"/>
    <w:rsid w:val="0010713F"/>
    <w:rsid w:val="001153A8"/>
    <w:rsid w:val="0012140A"/>
    <w:rsid w:val="00122ADA"/>
    <w:rsid w:val="00123720"/>
    <w:rsid w:val="00123A7B"/>
    <w:rsid w:val="001263CE"/>
    <w:rsid w:val="00130AE0"/>
    <w:rsid w:val="00133C2C"/>
    <w:rsid w:val="00133F57"/>
    <w:rsid w:val="00135484"/>
    <w:rsid w:val="001358AC"/>
    <w:rsid w:val="00135E06"/>
    <w:rsid w:val="00144E0F"/>
    <w:rsid w:val="00144F76"/>
    <w:rsid w:val="0015484A"/>
    <w:rsid w:val="001560BA"/>
    <w:rsid w:val="00160D35"/>
    <w:rsid w:val="00173C41"/>
    <w:rsid w:val="00183B48"/>
    <w:rsid w:val="00185346"/>
    <w:rsid w:val="00195DF5"/>
    <w:rsid w:val="00196469"/>
    <w:rsid w:val="00196F7E"/>
    <w:rsid w:val="001A1968"/>
    <w:rsid w:val="001A1D01"/>
    <w:rsid w:val="001A2A62"/>
    <w:rsid w:val="001A3636"/>
    <w:rsid w:val="001A430B"/>
    <w:rsid w:val="001A471E"/>
    <w:rsid w:val="001B0824"/>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306FB"/>
    <w:rsid w:val="00237FBE"/>
    <w:rsid w:val="00241D92"/>
    <w:rsid w:val="002425C1"/>
    <w:rsid w:val="00246205"/>
    <w:rsid w:val="00252B8B"/>
    <w:rsid w:val="00261E5A"/>
    <w:rsid w:val="00270F00"/>
    <w:rsid w:val="00274CBF"/>
    <w:rsid w:val="00277ED3"/>
    <w:rsid w:val="00280518"/>
    <w:rsid w:val="00280B29"/>
    <w:rsid w:val="00281334"/>
    <w:rsid w:val="00281A41"/>
    <w:rsid w:val="002865A2"/>
    <w:rsid w:val="002929A2"/>
    <w:rsid w:val="0029380F"/>
    <w:rsid w:val="002A0440"/>
    <w:rsid w:val="002A1CB3"/>
    <w:rsid w:val="002A2E0D"/>
    <w:rsid w:val="002A4E9C"/>
    <w:rsid w:val="002A63E9"/>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70B2"/>
    <w:rsid w:val="003329A2"/>
    <w:rsid w:val="00332DBC"/>
    <w:rsid w:val="00334797"/>
    <w:rsid w:val="003376BC"/>
    <w:rsid w:val="003437C3"/>
    <w:rsid w:val="00343B14"/>
    <w:rsid w:val="00346F1B"/>
    <w:rsid w:val="00350CDA"/>
    <w:rsid w:val="00362FA6"/>
    <w:rsid w:val="0036561E"/>
    <w:rsid w:val="003659EE"/>
    <w:rsid w:val="00370A8F"/>
    <w:rsid w:val="00375B77"/>
    <w:rsid w:val="00377034"/>
    <w:rsid w:val="003830B3"/>
    <w:rsid w:val="0038313E"/>
    <w:rsid w:val="00385931"/>
    <w:rsid w:val="00385D68"/>
    <w:rsid w:val="00386BD1"/>
    <w:rsid w:val="0038767C"/>
    <w:rsid w:val="00394821"/>
    <w:rsid w:val="003A131B"/>
    <w:rsid w:val="003A20A6"/>
    <w:rsid w:val="003A4C2E"/>
    <w:rsid w:val="003A790F"/>
    <w:rsid w:val="003B0C25"/>
    <w:rsid w:val="003B296C"/>
    <w:rsid w:val="003B4BDE"/>
    <w:rsid w:val="003B6A82"/>
    <w:rsid w:val="003C0066"/>
    <w:rsid w:val="003C0AE6"/>
    <w:rsid w:val="003D0C7E"/>
    <w:rsid w:val="003D162D"/>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674F2"/>
    <w:rsid w:val="00470339"/>
    <w:rsid w:val="00470CBE"/>
    <w:rsid w:val="00472648"/>
    <w:rsid w:val="0047346C"/>
    <w:rsid w:val="00476E10"/>
    <w:rsid w:val="00482AE9"/>
    <w:rsid w:val="0048453D"/>
    <w:rsid w:val="00484B83"/>
    <w:rsid w:val="004863E9"/>
    <w:rsid w:val="00487839"/>
    <w:rsid w:val="00490C77"/>
    <w:rsid w:val="004916B8"/>
    <w:rsid w:val="0049228A"/>
    <w:rsid w:val="0049392F"/>
    <w:rsid w:val="004959BA"/>
    <w:rsid w:val="004A485C"/>
    <w:rsid w:val="004B1898"/>
    <w:rsid w:val="004B5E4C"/>
    <w:rsid w:val="004C035B"/>
    <w:rsid w:val="004C2768"/>
    <w:rsid w:val="004C30CA"/>
    <w:rsid w:val="004C3251"/>
    <w:rsid w:val="004D4F07"/>
    <w:rsid w:val="004D677F"/>
    <w:rsid w:val="004D75D0"/>
    <w:rsid w:val="004E1A04"/>
    <w:rsid w:val="004F48B9"/>
    <w:rsid w:val="004F715B"/>
    <w:rsid w:val="00500CBD"/>
    <w:rsid w:val="0050189D"/>
    <w:rsid w:val="00502323"/>
    <w:rsid w:val="00502627"/>
    <w:rsid w:val="00503B1E"/>
    <w:rsid w:val="00506CE9"/>
    <w:rsid w:val="005133FA"/>
    <w:rsid w:val="0051638A"/>
    <w:rsid w:val="0052194C"/>
    <w:rsid w:val="00524FB0"/>
    <w:rsid w:val="00526F9B"/>
    <w:rsid w:val="0053121C"/>
    <w:rsid w:val="005336DF"/>
    <w:rsid w:val="00533BC7"/>
    <w:rsid w:val="00533E0D"/>
    <w:rsid w:val="0053709E"/>
    <w:rsid w:val="00537FF2"/>
    <w:rsid w:val="00540188"/>
    <w:rsid w:val="005434CE"/>
    <w:rsid w:val="00543DB3"/>
    <w:rsid w:val="005452A9"/>
    <w:rsid w:val="005624F0"/>
    <w:rsid w:val="00563B92"/>
    <w:rsid w:val="0056428C"/>
    <w:rsid w:val="00565588"/>
    <w:rsid w:val="00565F75"/>
    <w:rsid w:val="00576B1D"/>
    <w:rsid w:val="00582E89"/>
    <w:rsid w:val="00585F5C"/>
    <w:rsid w:val="00586AEA"/>
    <w:rsid w:val="00590683"/>
    <w:rsid w:val="00590CA5"/>
    <w:rsid w:val="005A6EBC"/>
    <w:rsid w:val="005B6D23"/>
    <w:rsid w:val="005B758E"/>
    <w:rsid w:val="005C0868"/>
    <w:rsid w:val="005C20CD"/>
    <w:rsid w:val="005C30F0"/>
    <w:rsid w:val="005C51B7"/>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9B0"/>
    <w:rsid w:val="00624EFF"/>
    <w:rsid w:val="0062556B"/>
    <w:rsid w:val="0062636D"/>
    <w:rsid w:val="00626460"/>
    <w:rsid w:val="006322E1"/>
    <w:rsid w:val="00633B8C"/>
    <w:rsid w:val="00633E9F"/>
    <w:rsid w:val="006409DC"/>
    <w:rsid w:val="00640E0C"/>
    <w:rsid w:val="0065301A"/>
    <w:rsid w:val="00655262"/>
    <w:rsid w:val="00660A45"/>
    <w:rsid w:val="00660FAB"/>
    <w:rsid w:val="00662CDA"/>
    <w:rsid w:val="00667D0E"/>
    <w:rsid w:val="006829C2"/>
    <w:rsid w:val="0069208A"/>
    <w:rsid w:val="00693EB5"/>
    <w:rsid w:val="00694761"/>
    <w:rsid w:val="00696E2A"/>
    <w:rsid w:val="006A05F3"/>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6F65EB"/>
    <w:rsid w:val="00700AAA"/>
    <w:rsid w:val="007020E8"/>
    <w:rsid w:val="00703CB6"/>
    <w:rsid w:val="00705D56"/>
    <w:rsid w:val="007205EF"/>
    <w:rsid w:val="0072069C"/>
    <w:rsid w:val="007223A2"/>
    <w:rsid w:val="00722D3C"/>
    <w:rsid w:val="007269BB"/>
    <w:rsid w:val="0072734F"/>
    <w:rsid w:val="007372A5"/>
    <w:rsid w:val="00744F0D"/>
    <w:rsid w:val="00745C7C"/>
    <w:rsid w:val="00746CFB"/>
    <w:rsid w:val="007608F2"/>
    <w:rsid w:val="00761572"/>
    <w:rsid w:val="00774D6C"/>
    <w:rsid w:val="00776DE8"/>
    <w:rsid w:val="00777EFF"/>
    <w:rsid w:val="007807EB"/>
    <w:rsid w:val="00781813"/>
    <w:rsid w:val="00782712"/>
    <w:rsid w:val="00782A26"/>
    <w:rsid w:val="00782A81"/>
    <w:rsid w:val="007854E7"/>
    <w:rsid w:val="00791335"/>
    <w:rsid w:val="00793336"/>
    <w:rsid w:val="00797206"/>
    <w:rsid w:val="0079792F"/>
    <w:rsid w:val="007A2613"/>
    <w:rsid w:val="007A550C"/>
    <w:rsid w:val="007A7074"/>
    <w:rsid w:val="007B0FA5"/>
    <w:rsid w:val="007B234A"/>
    <w:rsid w:val="007B23D2"/>
    <w:rsid w:val="007B7468"/>
    <w:rsid w:val="007C06EF"/>
    <w:rsid w:val="007C089E"/>
    <w:rsid w:val="007C3CF3"/>
    <w:rsid w:val="007C618E"/>
    <w:rsid w:val="007C747F"/>
    <w:rsid w:val="007D1B0B"/>
    <w:rsid w:val="007D4C08"/>
    <w:rsid w:val="007D727A"/>
    <w:rsid w:val="007D7E5D"/>
    <w:rsid w:val="007E50EA"/>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60834"/>
    <w:rsid w:val="00863401"/>
    <w:rsid w:val="008733A0"/>
    <w:rsid w:val="008759F3"/>
    <w:rsid w:val="00877191"/>
    <w:rsid w:val="00881139"/>
    <w:rsid w:val="00890903"/>
    <w:rsid w:val="00893F08"/>
    <w:rsid w:val="00894AE4"/>
    <w:rsid w:val="00897EA4"/>
    <w:rsid w:val="008A0BDF"/>
    <w:rsid w:val="008B56DC"/>
    <w:rsid w:val="008C1572"/>
    <w:rsid w:val="008C30AE"/>
    <w:rsid w:val="008C7893"/>
    <w:rsid w:val="008D1A09"/>
    <w:rsid w:val="008D6B4E"/>
    <w:rsid w:val="008E09E2"/>
    <w:rsid w:val="008E0A22"/>
    <w:rsid w:val="008E0A8D"/>
    <w:rsid w:val="008F3864"/>
    <w:rsid w:val="008F74A7"/>
    <w:rsid w:val="008F7C59"/>
    <w:rsid w:val="008F7E3F"/>
    <w:rsid w:val="00900A62"/>
    <w:rsid w:val="00902DD2"/>
    <w:rsid w:val="00902F55"/>
    <w:rsid w:val="0090345B"/>
    <w:rsid w:val="0090385E"/>
    <w:rsid w:val="009063AB"/>
    <w:rsid w:val="0091074C"/>
    <w:rsid w:val="00912C23"/>
    <w:rsid w:val="00916686"/>
    <w:rsid w:val="00917C0F"/>
    <w:rsid w:val="00923957"/>
    <w:rsid w:val="009345B9"/>
    <w:rsid w:val="00941F1C"/>
    <w:rsid w:val="00944300"/>
    <w:rsid w:val="00944A5B"/>
    <w:rsid w:val="00945D97"/>
    <w:rsid w:val="0094670A"/>
    <w:rsid w:val="009514FC"/>
    <w:rsid w:val="00951755"/>
    <w:rsid w:val="009530D8"/>
    <w:rsid w:val="009534FA"/>
    <w:rsid w:val="0095516C"/>
    <w:rsid w:val="00955E89"/>
    <w:rsid w:val="009615D6"/>
    <w:rsid w:val="00962EF8"/>
    <w:rsid w:val="00967C7C"/>
    <w:rsid w:val="00973704"/>
    <w:rsid w:val="00974666"/>
    <w:rsid w:val="0098193B"/>
    <w:rsid w:val="00983299"/>
    <w:rsid w:val="009846E3"/>
    <w:rsid w:val="009853F1"/>
    <w:rsid w:val="00985DC5"/>
    <w:rsid w:val="009903E0"/>
    <w:rsid w:val="00990F22"/>
    <w:rsid w:val="0099311C"/>
    <w:rsid w:val="0099330E"/>
    <w:rsid w:val="0099712D"/>
    <w:rsid w:val="00997CFB"/>
    <w:rsid w:val="009A10D2"/>
    <w:rsid w:val="009A1E08"/>
    <w:rsid w:val="009A385C"/>
    <w:rsid w:val="009A576A"/>
    <w:rsid w:val="009A6100"/>
    <w:rsid w:val="009A7561"/>
    <w:rsid w:val="009B6F72"/>
    <w:rsid w:val="009C4878"/>
    <w:rsid w:val="009C5006"/>
    <w:rsid w:val="009C57B9"/>
    <w:rsid w:val="009C66EA"/>
    <w:rsid w:val="009D3608"/>
    <w:rsid w:val="009D3838"/>
    <w:rsid w:val="009D3E26"/>
    <w:rsid w:val="009D55CE"/>
    <w:rsid w:val="009D6108"/>
    <w:rsid w:val="009E4F99"/>
    <w:rsid w:val="009F714B"/>
    <w:rsid w:val="009F7CF8"/>
    <w:rsid w:val="00A00E67"/>
    <w:rsid w:val="00A010C4"/>
    <w:rsid w:val="00A10F74"/>
    <w:rsid w:val="00A133CC"/>
    <w:rsid w:val="00A218D8"/>
    <w:rsid w:val="00A27D7F"/>
    <w:rsid w:val="00A35172"/>
    <w:rsid w:val="00A440EA"/>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11F8"/>
    <w:rsid w:val="00AD2BED"/>
    <w:rsid w:val="00AD38A0"/>
    <w:rsid w:val="00AE07CC"/>
    <w:rsid w:val="00B02E86"/>
    <w:rsid w:val="00B04FC5"/>
    <w:rsid w:val="00B055C6"/>
    <w:rsid w:val="00B1230C"/>
    <w:rsid w:val="00B130F5"/>
    <w:rsid w:val="00B15670"/>
    <w:rsid w:val="00B21B3F"/>
    <w:rsid w:val="00B23D68"/>
    <w:rsid w:val="00B25F20"/>
    <w:rsid w:val="00B26138"/>
    <w:rsid w:val="00B26140"/>
    <w:rsid w:val="00B26149"/>
    <w:rsid w:val="00B31D81"/>
    <w:rsid w:val="00B335B8"/>
    <w:rsid w:val="00B34C10"/>
    <w:rsid w:val="00B357BD"/>
    <w:rsid w:val="00B36C42"/>
    <w:rsid w:val="00B37791"/>
    <w:rsid w:val="00B410F5"/>
    <w:rsid w:val="00B428AE"/>
    <w:rsid w:val="00B42E77"/>
    <w:rsid w:val="00B44730"/>
    <w:rsid w:val="00B565AD"/>
    <w:rsid w:val="00B63859"/>
    <w:rsid w:val="00B66FC5"/>
    <w:rsid w:val="00B70581"/>
    <w:rsid w:val="00B70696"/>
    <w:rsid w:val="00B7155C"/>
    <w:rsid w:val="00B77877"/>
    <w:rsid w:val="00B82570"/>
    <w:rsid w:val="00B8525C"/>
    <w:rsid w:val="00B863BE"/>
    <w:rsid w:val="00B93550"/>
    <w:rsid w:val="00B94122"/>
    <w:rsid w:val="00BA57C8"/>
    <w:rsid w:val="00BA581F"/>
    <w:rsid w:val="00BA794D"/>
    <w:rsid w:val="00BB03ED"/>
    <w:rsid w:val="00BB03F0"/>
    <w:rsid w:val="00BB2926"/>
    <w:rsid w:val="00BB7AFA"/>
    <w:rsid w:val="00BC7E53"/>
    <w:rsid w:val="00BC7F12"/>
    <w:rsid w:val="00BD6DFF"/>
    <w:rsid w:val="00BD7869"/>
    <w:rsid w:val="00BD7B72"/>
    <w:rsid w:val="00BE27C2"/>
    <w:rsid w:val="00BF49D3"/>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321E"/>
    <w:rsid w:val="00C36329"/>
    <w:rsid w:val="00C36B94"/>
    <w:rsid w:val="00C41840"/>
    <w:rsid w:val="00C41A49"/>
    <w:rsid w:val="00C543AD"/>
    <w:rsid w:val="00C56616"/>
    <w:rsid w:val="00C57884"/>
    <w:rsid w:val="00C61012"/>
    <w:rsid w:val="00C64685"/>
    <w:rsid w:val="00C65255"/>
    <w:rsid w:val="00C67CDD"/>
    <w:rsid w:val="00C71790"/>
    <w:rsid w:val="00C75E55"/>
    <w:rsid w:val="00C77B56"/>
    <w:rsid w:val="00C825A0"/>
    <w:rsid w:val="00C83666"/>
    <w:rsid w:val="00C84911"/>
    <w:rsid w:val="00C93EA8"/>
    <w:rsid w:val="00C94951"/>
    <w:rsid w:val="00CA2F62"/>
    <w:rsid w:val="00CB7423"/>
    <w:rsid w:val="00CC1F14"/>
    <w:rsid w:val="00CC2E7D"/>
    <w:rsid w:val="00CC66FB"/>
    <w:rsid w:val="00CC752C"/>
    <w:rsid w:val="00CD264A"/>
    <w:rsid w:val="00CD493E"/>
    <w:rsid w:val="00CD7126"/>
    <w:rsid w:val="00CF3954"/>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06E"/>
    <w:rsid w:val="00D56996"/>
    <w:rsid w:val="00D610E4"/>
    <w:rsid w:val="00D635D4"/>
    <w:rsid w:val="00D636F8"/>
    <w:rsid w:val="00D65D9E"/>
    <w:rsid w:val="00D67CE6"/>
    <w:rsid w:val="00D90310"/>
    <w:rsid w:val="00D91724"/>
    <w:rsid w:val="00D975CF"/>
    <w:rsid w:val="00DA1C21"/>
    <w:rsid w:val="00DA4363"/>
    <w:rsid w:val="00DA727B"/>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1197"/>
    <w:rsid w:val="00E041A8"/>
    <w:rsid w:val="00E21AE7"/>
    <w:rsid w:val="00E21B86"/>
    <w:rsid w:val="00E30E29"/>
    <w:rsid w:val="00E35CE6"/>
    <w:rsid w:val="00E40BC2"/>
    <w:rsid w:val="00E53546"/>
    <w:rsid w:val="00E567D9"/>
    <w:rsid w:val="00E6210D"/>
    <w:rsid w:val="00E63F1D"/>
    <w:rsid w:val="00E81935"/>
    <w:rsid w:val="00E835B2"/>
    <w:rsid w:val="00E84B8D"/>
    <w:rsid w:val="00E87E77"/>
    <w:rsid w:val="00E87EF2"/>
    <w:rsid w:val="00E9373E"/>
    <w:rsid w:val="00EA34CD"/>
    <w:rsid w:val="00EB27E7"/>
    <w:rsid w:val="00EB3B3F"/>
    <w:rsid w:val="00EB5F80"/>
    <w:rsid w:val="00EC28EF"/>
    <w:rsid w:val="00EC414C"/>
    <w:rsid w:val="00ED25E8"/>
    <w:rsid w:val="00ED3B4E"/>
    <w:rsid w:val="00ED3FD0"/>
    <w:rsid w:val="00ED492E"/>
    <w:rsid w:val="00ED5CBA"/>
    <w:rsid w:val="00EE6368"/>
    <w:rsid w:val="00EF0A67"/>
    <w:rsid w:val="00EF1E54"/>
    <w:rsid w:val="00EF3D0E"/>
    <w:rsid w:val="00EF44D5"/>
    <w:rsid w:val="00EF59E3"/>
    <w:rsid w:val="00F01E30"/>
    <w:rsid w:val="00F03DBF"/>
    <w:rsid w:val="00F1053D"/>
    <w:rsid w:val="00F10EE4"/>
    <w:rsid w:val="00F127AD"/>
    <w:rsid w:val="00F21094"/>
    <w:rsid w:val="00F25443"/>
    <w:rsid w:val="00F259F3"/>
    <w:rsid w:val="00F26320"/>
    <w:rsid w:val="00F3049D"/>
    <w:rsid w:val="00F360DF"/>
    <w:rsid w:val="00F3788A"/>
    <w:rsid w:val="00F378DF"/>
    <w:rsid w:val="00F42F57"/>
    <w:rsid w:val="00F50A6D"/>
    <w:rsid w:val="00F52CD1"/>
    <w:rsid w:val="00F531ED"/>
    <w:rsid w:val="00F542B4"/>
    <w:rsid w:val="00F5547E"/>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A21AB"/>
    <w:rsid w:val="00FB0CC0"/>
    <w:rsid w:val="00FB3161"/>
    <w:rsid w:val="00FB4F53"/>
    <w:rsid w:val="00FD46FE"/>
    <w:rsid w:val="00FE08C3"/>
    <w:rsid w:val="00FE0ED1"/>
    <w:rsid w:val="00FE218A"/>
    <w:rsid w:val="00FE2FA1"/>
    <w:rsid w:val="00FE376E"/>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01E0E"/>
  <w15:docId w15:val="{895EC617-0638-4D0E-8B67-3F091B9B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73A24"/>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styleId="Onopgelostemelding">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25137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etten.overheid.nl/BWBR0008498/2017-01-01" TargetMode="External"/><Relationship Id="rId2" Type="http://schemas.openxmlformats.org/officeDocument/2006/relationships/customXml" Target="../customXml/item2.xml"/><Relationship Id="rId16" Type="http://schemas.openxmlformats.org/officeDocument/2006/relationships/hyperlink" Target="https://www.nlarbeidsinspectie.n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c3415655-3e61-4b6e-8e79-399354581f35" xsi:nil="true"/>
    <lcf76f155ced4ddcb4097134ff3c332f xmlns="4316b910-0737-4d70-a914-51924b552a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F0002773444448A7E2E1E62836BD3C" ma:contentTypeVersion="18" ma:contentTypeDescription="Een nieuw document maken." ma:contentTypeScope="" ma:versionID="f3c5f602d400149f4fd38637e6ab9c43">
  <xsd:schema xmlns:xsd="http://www.w3.org/2001/XMLSchema" xmlns:xs="http://www.w3.org/2001/XMLSchema" xmlns:p="http://schemas.microsoft.com/office/2006/metadata/properties" xmlns:ns2="4316b910-0737-4d70-a914-51924b552a2b" xmlns:ns3="c3415655-3e61-4b6e-8e79-399354581f35" targetNamespace="http://schemas.microsoft.com/office/2006/metadata/properties" ma:root="true" ma:fieldsID="fa1ae81a0d6910300204a9ba82263b8c" ns2:_="" ns3:_="">
    <xsd:import namespace="4316b910-0737-4d70-a914-51924b552a2b"/>
    <xsd:import namespace="c3415655-3e61-4b6e-8e79-399354581f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6b910-0737-4d70-a914-51924b552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43dbd77-075d-4a93-bf8a-f8547bd3e5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15655-3e61-4b6e-8e79-399354581f35"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319530-3229-451a-b256-7d44f7508315}" ma:internalName="TaxCatchAll" ma:showField="CatchAllData" ma:web="c3415655-3e61-4b6e-8e79-399354581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EC713C-0122-40A9-9184-7130127B07DD}">
  <ds:schemaRefs>
    <ds:schemaRef ds:uri="http://schemas.openxmlformats.org/officeDocument/2006/bibliography"/>
  </ds:schemaRefs>
</ds:datastoreItem>
</file>

<file path=customXml/itemProps2.xml><?xml version="1.0" encoding="utf-8"?>
<ds:datastoreItem xmlns:ds="http://schemas.openxmlformats.org/officeDocument/2006/customXml" ds:itemID="{C6CE9F33-C7F2-4F57-BDD6-A19FA032C1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4.xml><?xml version="1.0" encoding="utf-8"?>
<ds:datastoreItem xmlns:ds="http://schemas.openxmlformats.org/officeDocument/2006/customXml" ds:itemID="{A5A02085-E137-4D00-8C48-571055FAC442}"/>
</file>

<file path=docProps/app.xml><?xml version="1.0" encoding="utf-8"?>
<Properties xmlns="http://schemas.openxmlformats.org/officeDocument/2006/extended-properties" xmlns:vt="http://schemas.openxmlformats.org/officeDocument/2006/docPropsVTypes">
  <Template>Report</Template>
  <TotalTime>57</TotalTime>
  <Pages>20</Pages>
  <Words>5114</Words>
  <Characters>28133</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Mathijs Paans | Smit Groenadvies</cp:lastModifiedBy>
  <cp:revision>4</cp:revision>
  <cp:lastPrinted>2024-01-17T07:26:00Z</cp:lastPrinted>
  <dcterms:created xsi:type="dcterms:W3CDTF">2026-09-04T09:58:00Z</dcterms:created>
  <dcterms:modified xsi:type="dcterms:W3CDTF">2026-09-04T10:52:00Z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0x0101003EF0002773444448A7E2E1E62836BD3C</vt:lpwstr>
  </property>
</Properties>
</file>