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ermStart w:id="1383492643" w:edGrp="everyone"/>
    <w:p w14:paraId="630FFA74" w14:textId="77777777" w:rsidR="00A94F74" w:rsidRPr="003A2739" w:rsidRDefault="000901E7" w:rsidP="003A2739">
      <w:pPr>
        <w:tabs>
          <w:tab w:val="left" w:pos="1985"/>
        </w:tabs>
        <w:rPr>
          <w:sz w:val="13"/>
          <w:szCs w:val="13"/>
        </w:rPr>
      </w:pPr>
      <w:r w:rsidRPr="003A2739">
        <w:rPr>
          <w:noProof/>
          <w:sz w:val="13"/>
          <w:szCs w:val="13"/>
          <w:lang w:eastAsia="nl-N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9713BCC" wp14:editId="080FF660">
                <wp:simplePos x="0" y="0"/>
                <wp:positionH relativeFrom="column">
                  <wp:posOffset>0</wp:posOffset>
                </wp:positionH>
                <wp:positionV relativeFrom="paragraph">
                  <wp:posOffset>-96520</wp:posOffset>
                </wp:positionV>
                <wp:extent cx="8343900" cy="0"/>
                <wp:effectExtent l="12065" t="9525" r="6985" b="9525"/>
                <wp:wrapNone/>
                <wp:docPr id="4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439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D880D0" id="Line 2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7.6pt" to="657pt,-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">
                <v:stroke dashstyle="1 1" endcap="round"/>
              </v:line>
            </w:pict>
          </mc:Fallback>
        </mc:AlternateContent>
      </w:r>
      <w:permEnd w:id="1383492643"/>
      <w:r w:rsidR="00A94F74" w:rsidRPr="003A2739">
        <w:rPr>
          <w:sz w:val="13"/>
          <w:szCs w:val="13"/>
        </w:rPr>
        <w:t>Bijlage nummer</w:t>
      </w:r>
      <w:r w:rsidR="003A2739">
        <w:rPr>
          <w:sz w:val="13"/>
          <w:szCs w:val="13"/>
        </w:rPr>
        <w:t>:</w:t>
      </w:r>
      <w:r w:rsidR="003A2739">
        <w:rPr>
          <w:sz w:val="13"/>
          <w:szCs w:val="13"/>
        </w:rPr>
        <w:tab/>
      </w:r>
      <w:permStart w:id="864303695" w:edGrp="everyone"/>
      <w:r w:rsidR="003A2739">
        <w:rPr>
          <w:sz w:val="13"/>
        </w:rPr>
        <w:t>……</w:t>
      </w:r>
      <w:permEnd w:id="864303695"/>
    </w:p>
    <w:p w14:paraId="77081851" w14:textId="58FF5A86" w:rsidR="003A2739" w:rsidRDefault="00A94F74" w:rsidP="003A2739">
      <w:pPr>
        <w:tabs>
          <w:tab w:val="left" w:pos="1985"/>
        </w:tabs>
        <w:rPr>
          <w:sz w:val="13"/>
          <w:szCs w:val="13"/>
        </w:rPr>
      </w:pPr>
      <w:r w:rsidRPr="003A2739">
        <w:rPr>
          <w:sz w:val="13"/>
          <w:szCs w:val="13"/>
        </w:rPr>
        <w:t>Horend bij</w:t>
      </w:r>
      <w:r w:rsidR="003A2739" w:rsidRPr="003A2739">
        <w:rPr>
          <w:sz w:val="13"/>
          <w:szCs w:val="13"/>
        </w:rPr>
        <w:t xml:space="preserve"> </w:t>
      </w:r>
      <w:r w:rsidR="00D2079E" w:rsidRPr="003A2739">
        <w:rPr>
          <w:sz w:val="13"/>
          <w:szCs w:val="13"/>
        </w:rPr>
        <w:t>bestek numme</w:t>
      </w:r>
      <w:r w:rsidR="00D2079E">
        <w:rPr>
          <w:sz w:val="13"/>
          <w:szCs w:val="13"/>
        </w:rPr>
        <w:t>r</w:t>
      </w:r>
      <w:r w:rsidR="003A2739">
        <w:rPr>
          <w:sz w:val="13"/>
          <w:szCs w:val="13"/>
        </w:rPr>
        <w:t>:</w:t>
      </w:r>
      <w:r w:rsidR="003A2739">
        <w:rPr>
          <w:sz w:val="13"/>
          <w:szCs w:val="13"/>
        </w:rPr>
        <w:tab/>
      </w:r>
      <w:permStart w:id="963780354" w:edGrp="everyone"/>
      <w:r w:rsidR="003A2739">
        <w:rPr>
          <w:sz w:val="13"/>
        </w:rPr>
        <w:t>……</w:t>
      </w:r>
      <w:permEnd w:id="963780354"/>
    </w:p>
    <w:p w14:paraId="0C99D603" w14:textId="77777777" w:rsidR="003A2739" w:rsidRDefault="009C78CD" w:rsidP="003A2739">
      <w:pPr>
        <w:tabs>
          <w:tab w:val="left" w:pos="1985"/>
        </w:tabs>
        <w:rPr>
          <w:sz w:val="13"/>
          <w:szCs w:val="13"/>
        </w:rPr>
      </w:pPr>
      <w:r>
        <w:rPr>
          <w:sz w:val="13"/>
          <w:szCs w:val="13"/>
        </w:rPr>
        <w:t>Print d</w:t>
      </w:r>
      <w:r w:rsidR="00A94F74" w:rsidRPr="003A2739">
        <w:rPr>
          <w:sz w:val="13"/>
          <w:szCs w:val="13"/>
        </w:rPr>
        <w:t>atu</w:t>
      </w:r>
      <w:r w:rsidR="003A2739">
        <w:rPr>
          <w:sz w:val="13"/>
          <w:szCs w:val="13"/>
        </w:rPr>
        <w:t>m:</w:t>
      </w:r>
      <w:r w:rsidR="003A2739">
        <w:rPr>
          <w:sz w:val="13"/>
          <w:szCs w:val="13"/>
        </w:rPr>
        <w:tab/>
      </w:r>
      <w:permStart w:id="1030979393" w:edGrp="everyone"/>
      <w:r w:rsidR="003A2739">
        <w:rPr>
          <w:sz w:val="13"/>
        </w:rPr>
        <w:t>……</w:t>
      </w:r>
      <w:permEnd w:id="1030979393"/>
    </w:p>
    <w:p w14:paraId="04B3EADD" w14:textId="77777777" w:rsidR="00A94F74" w:rsidRDefault="000901E7" w:rsidP="003A2739">
      <w:pPr>
        <w:tabs>
          <w:tab w:val="left" w:pos="1985"/>
        </w:tabs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76B7EB0" wp14:editId="21E82086">
                <wp:simplePos x="0" y="0"/>
                <wp:positionH relativeFrom="column">
                  <wp:posOffset>0</wp:posOffset>
                </wp:positionH>
                <wp:positionV relativeFrom="paragraph">
                  <wp:posOffset>132080</wp:posOffset>
                </wp:positionV>
                <wp:extent cx="8343900" cy="0"/>
                <wp:effectExtent l="12065" t="9525" r="6985" b="9525"/>
                <wp:wrapNone/>
                <wp:docPr id="3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439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474837" id="Line 3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4pt" to="657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">
                <v:stroke dashstyle="1 1" endcap="round"/>
              </v:line>
            </w:pict>
          </mc:Fallback>
        </mc:AlternateContent>
      </w:r>
    </w:p>
    <w:p w14:paraId="0545D57D" w14:textId="77777777" w:rsidR="00A94F74" w:rsidRPr="0082026C" w:rsidRDefault="00A94F74" w:rsidP="00E87EF2"/>
    <w:tbl>
      <w:tblPr>
        <w:tblW w:w="1545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51"/>
        <w:gridCol w:w="2098"/>
        <w:gridCol w:w="2296"/>
        <w:gridCol w:w="567"/>
        <w:gridCol w:w="2162"/>
        <w:gridCol w:w="2303"/>
        <w:gridCol w:w="2303"/>
        <w:gridCol w:w="2304"/>
      </w:tblGrid>
      <w:tr w:rsidR="002B491A" w:rsidRPr="00945A99" w14:paraId="1FD408B1" w14:textId="77777777" w:rsidTr="005B7175">
        <w:trPr>
          <w:trHeight w:val="454"/>
          <w:tblHeader/>
        </w:trPr>
        <w:tc>
          <w:tcPr>
            <w:tcW w:w="567" w:type="dxa"/>
            <w:shd w:val="clear" w:color="auto" w:fill="007BC7"/>
            <w:vAlign w:val="center"/>
          </w:tcPr>
          <w:p w14:paraId="631BCE89" w14:textId="77777777" w:rsidR="002B491A" w:rsidRPr="003F6678" w:rsidRDefault="002B491A" w:rsidP="005B7175">
            <w:pPr>
              <w:spacing w:line="240" w:lineRule="auto"/>
              <w:jc w:val="center"/>
              <w:rPr>
                <w:color w:val="FFFFFF" w:themeColor="background1"/>
                <w:sz w:val="13"/>
                <w:szCs w:val="13"/>
              </w:rPr>
            </w:pPr>
            <w:r>
              <w:rPr>
                <w:color w:val="FFFFFF" w:themeColor="background1"/>
                <w:sz w:val="13"/>
                <w:szCs w:val="13"/>
              </w:rPr>
              <w:t>TKP nr.</w:t>
            </w:r>
          </w:p>
        </w:tc>
        <w:tc>
          <w:tcPr>
            <w:tcW w:w="851" w:type="dxa"/>
            <w:shd w:val="clear" w:color="auto" w:fill="007BC7"/>
            <w:vAlign w:val="center"/>
          </w:tcPr>
          <w:p w14:paraId="3CCF4B77" w14:textId="77777777" w:rsidR="002B491A" w:rsidRPr="003F6678" w:rsidRDefault="002B491A" w:rsidP="007C2067">
            <w:pPr>
              <w:spacing w:line="240" w:lineRule="auto"/>
              <w:rPr>
                <w:color w:val="FFFFFF" w:themeColor="background1"/>
                <w:sz w:val="13"/>
                <w:szCs w:val="13"/>
              </w:rPr>
            </w:pPr>
            <w:r w:rsidRPr="003F6678">
              <w:rPr>
                <w:color w:val="FFFFFF" w:themeColor="background1"/>
                <w:sz w:val="13"/>
                <w:szCs w:val="13"/>
              </w:rPr>
              <w:t>STABU nr.</w:t>
            </w:r>
          </w:p>
        </w:tc>
        <w:tc>
          <w:tcPr>
            <w:tcW w:w="2098" w:type="dxa"/>
            <w:shd w:val="clear" w:color="auto" w:fill="007BC7"/>
            <w:vAlign w:val="center"/>
          </w:tcPr>
          <w:p w14:paraId="778EEB12" w14:textId="77777777" w:rsidR="002B491A" w:rsidRPr="003F6678" w:rsidRDefault="002B491A" w:rsidP="007C2067">
            <w:pPr>
              <w:pStyle w:val="Tekstzonderopmaak1"/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color w:val="FFFFFF" w:themeColor="background1"/>
                <w:sz w:val="13"/>
                <w:szCs w:val="13"/>
              </w:rPr>
            </w:pPr>
            <w:r w:rsidRPr="003F6678">
              <w:rPr>
                <w:rFonts w:ascii="Verdana" w:hAnsi="Verdana"/>
                <w:color w:val="FFFFFF" w:themeColor="background1"/>
                <w:sz w:val="13"/>
                <w:szCs w:val="13"/>
              </w:rPr>
              <w:t>Onderdeel</w:t>
            </w:r>
          </w:p>
        </w:tc>
        <w:tc>
          <w:tcPr>
            <w:tcW w:w="2296" w:type="dxa"/>
            <w:shd w:val="clear" w:color="auto" w:fill="007BC7"/>
            <w:vAlign w:val="center"/>
          </w:tcPr>
          <w:p w14:paraId="40DCFF62" w14:textId="77777777" w:rsidR="002B491A" w:rsidRPr="003F6678" w:rsidRDefault="002B491A" w:rsidP="007C2067">
            <w:pPr>
              <w:spacing w:line="240" w:lineRule="auto"/>
              <w:rPr>
                <w:color w:val="FFFFFF" w:themeColor="background1"/>
                <w:sz w:val="13"/>
                <w:szCs w:val="13"/>
              </w:rPr>
            </w:pPr>
            <w:proofErr w:type="gramStart"/>
            <w:r w:rsidRPr="003F6678">
              <w:rPr>
                <w:color w:val="FFFFFF" w:themeColor="background1"/>
                <w:sz w:val="13"/>
                <w:szCs w:val="13"/>
              </w:rPr>
              <w:t>Controlepunt /</w:t>
            </w:r>
            <w:proofErr w:type="gramEnd"/>
          </w:p>
          <w:p w14:paraId="793E3787" w14:textId="77777777" w:rsidR="002B491A" w:rsidRPr="003F6678" w:rsidRDefault="002B491A" w:rsidP="007C2067">
            <w:pPr>
              <w:spacing w:line="240" w:lineRule="auto"/>
              <w:rPr>
                <w:color w:val="FFFFFF" w:themeColor="background1"/>
                <w:sz w:val="13"/>
                <w:szCs w:val="13"/>
              </w:rPr>
            </w:pPr>
            <w:r w:rsidRPr="003F6678">
              <w:rPr>
                <w:color w:val="FFFFFF" w:themeColor="background1"/>
                <w:sz w:val="13"/>
                <w:szCs w:val="13"/>
              </w:rPr>
              <w:t>Onderdeel</w:t>
            </w:r>
          </w:p>
        </w:tc>
        <w:tc>
          <w:tcPr>
            <w:tcW w:w="567" w:type="dxa"/>
            <w:shd w:val="clear" w:color="auto" w:fill="007BC7"/>
            <w:vAlign w:val="center"/>
          </w:tcPr>
          <w:p w14:paraId="62E52995" w14:textId="77777777" w:rsidR="002B491A" w:rsidRPr="003F6678" w:rsidRDefault="002B491A" w:rsidP="007C2067">
            <w:pPr>
              <w:spacing w:line="240" w:lineRule="auto"/>
              <w:jc w:val="center"/>
              <w:rPr>
                <w:color w:val="FFFFFF" w:themeColor="background1"/>
                <w:sz w:val="13"/>
                <w:szCs w:val="13"/>
              </w:rPr>
            </w:pPr>
            <w:proofErr w:type="gramStart"/>
            <w:r w:rsidRPr="003F6678">
              <w:rPr>
                <w:color w:val="FFFFFF" w:themeColor="background1"/>
                <w:sz w:val="13"/>
                <w:szCs w:val="13"/>
              </w:rPr>
              <w:t>WP /</w:t>
            </w:r>
            <w:proofErr w:type="gramEnd"/>
          </w:p>
          <w:p w14:paraId="0C791691" w14:textId="77777777" w:rsidR="002B491A" w:rsidRPr="003F6678" w:rsidRDefault="002B491A" w:rsidP="007C2067">
            <w:pPr>
              <w:spacing w:line="240" w:lineRule="auto"/>
              <w:jc w:val="center"/>
              <w:rPr>
                <w:color w:val="FFFFFF" w:themeColor="background1"/>
                <w:sz w:val="13"/>
                <w:szCs w:val="13"/>
              </w:rPr>
            </w:pPr>
            <w:r w:rsidRPr="003F6678">
              <w:rPr>
                <w:color w:val="FFFFFF" w:themeColor="background1"/>
                <w:sz w:val="13"/>
                <w:szCs w:val="13"/>
              </w:rPr>
              <w:t>BP</w:t>
            </w:r>
          </w:p>
        </w:tc>
        <w:tc>
          <w:tcPr>
            <w:tcW w:w="2162" w:type="dxa"/>
            <w:shd w:val="clear" w:color="auto" w:fill="007BC7"/>
            <w:vAlign w:val="center"/>
          </w:tcPr>
          <w:p w14:paraId="1C637F8F" w14:textId="77777777" w:rsidR="002B491A" w:rsidRPr="003F6678" w:rsidRDefault="002B491A" w:rsidP="007C2067">
            <w:pPr>
              <w:spacing w:line="240" w:lineRule="auto"/>
              <w:rPr>
                <w:color w:val="FFFFFF" w:themeColor="background1"/>
                <w:sz w:val="13"/>
                <w:szCs w:val="13"/>
              </w:rPr>
            </w:pPr>
            <w:r w:rsidRPr="003F6678">
              <w:rPr>
                <w:color w:val="FFFFFF" w:themeColor="background1"/>
                <w:sz w:val="13"/>
                <w:szCs w:val="13"/>
              </w:rPr>
              <w:t>Toetsingswijze</w:t>
            </w:r>
          </w:p>
        </w:tc>
        <w:tc>
          <w:tcPr>
            <w:tcW w:w="2303" w:type="dxa"/>
            <w:shd w:val="clear" w:color="auto" w:fill="007BC7"/>
            <w:vAlign w:val="center"/>
          </w:tcPr>
          <w:p w14:paraId="30216458" w14:textId="77777777" w:rsidR="002B491A" w:rsidRPr="003F6678" w:rsidRDefault="002B491A" w:rsidP="007C2067">
            <w:pPr>
              <w:spacing w:line="240" w:lineRule="auto"/>
              <w:rPr>
                <w:color w:val="FFFFFF" w:themeColor="background1"/>
                <w:sz w:val="13"/>
                <w:szCs w:val="13"/>
              </w:rPr>
            </w:pPr>
            <w:proofErr w:type="gramStart"/>
            <w:r w:rsidRPr="003F6678">
              <w:rPr>
                <w:color w:val="FFFFFF" w:themeColor="background1"/>
                <w:sz w:val="13"/>
                <w:szCs w:val="13"/>
              </w:rPr>
              <w:t>Tijdstip /</w:t>
            </w:r>
            <w:proofErr w:type="gramEnd"/>
          </w:p>
          <w:p w14:paraId="0C13642E" w14:textId="77777777" w:rsidR="002B491A" w:rsidRPr="003F6678" w:rsidRDefault="002B491A" w:rsidP="007C2067">
            <w:pPr>
              <w:spacing w:line="240" w:lineRule="auto"/>
              <w:rPr>
                <w:color w:val="FFFFFF" w:themeColor="background1"/>
                <w:sz w:val="13"/>
                <w:szCs w:val="13"/>
              </w:rPr>
            </w:pPr>
            <w:r w:rsidRPr="003F6678">
              <w:rPr>
                <w:color w:val="FFFFFF" w:themeColor="background1"/>
                <w:sz w:val="13"/>
                <w:szCs w:val="13"/>
              </w:rPr>
              <w:t>Frequentie</w:t>
            </w:r>
          </w:p>
        </w:tc>
        <w:tc>
          <w:tcPr>
            <w:tcW w:w="2303" w:type="dxa"/>
            <w:shd w:val="clear" w:color="auto" w:fill="007BC7"/>
            <w:vAlign w:val="center"/>
          </w:tcPr>
          <w:p w14:paraId="5EF6F4E0" w14:textId="77777777" w:rsidR="002B491A" w:rsidRPr="003F6678" w:rsidRDefault="002B491A" w:rsidP="007C2067">
            <w:pPr>
              <w:spacing w:line="240" w:lineRule="auto"/>
              <w:rPr>
                <w:color w:val="FFFFFF" w:themeColor="background1"/>
                <w:sz w:val="13"/>
                <w:szCs w:val="13"/>
              </w:rPr>
            </w:pPr>
            <w:r w:rsidRPr="003F6678">
              <w:rPr>
                <w:color w:val="FFFFFF" w:themeColor="background1"/>
                <w:sz w:val="13"/>
                <w:szCs w:val="13"/>
              </w:rPr>
              <w:t>Eis conform bestek;</w:t>
            </w:r>
          </w:p>
          <w:p w14:paraId="431D301C" w14:textId="77777777" w:rsidR="002B491A" w:rsidRPr="003F6678" w:rsidRDefault="002B491A" w:rsidP="007C2067">
            <w:pPr>
              <w:spacing w:line="240" w:lineRule="auto"/>
              <w:rPr>
                <w:color w:val="FFFFFF" w:themeColor="background1"/>
                <w:sz w:val="13"/>
                <w:szCs w:val="13"/>
              </w:rPr>
            </w:pPr>
            <w:r w:rsidRPr="003F6678">
              <w:rPr>
                <w:color w:val="FFFFFF" w:themeColor="background1"/>
                <w:sz w:val="13"/>
                <w:szCs w:val="13"/>
              </w:rPr>
              <w:t>Opmerkingen:</w:t>
            </w:r>
          </w:p>
        </w:tc>
        <w:tc>
          <w:tcPr>
            <w:tcW w:w="2304" w:type="dxa"/>
            <w:shd w:val="clear" w:color="auto" w:fill="007BC7"/>
            <w:vAlign w:val="center"/>
          </w:tcPr>
          <w:p w14:paraId="51CB69E1" w14:textId="77777777" w:rsidR="002B491A" w:rsidRPr="003F6678" w:rsidRDefault="002B491A" w:rsidP="007C2067">
            <w:pPr>
              <w:spacing w:line="240" w:lineRule="auto"/>
              <w:rPr>
                <w:color w:val="FFFFFF" w:themeColor="background1"/>
                <w:sz w:val="13"/>
                <w:szCs w:val="13"/>
              </w:rPr>
            </w:pPr>
            <w:r w:rsidRPr="003F6678">
              <w:rPr>
                <w:color w:val="FFFFFF" w:themeColor="background1"/>
                <w:sz w:val="13"/>
                <w:szCs w:val="13"/>
              </w:rPr>
              <w:t>Rapportage schriftelijk;</w:t>
            </w:r>
          </w:p>
          <w:p w14:paraId="03A9B010" w14:textId="77777777" w:rsidR="002B491A" w:rsidRPr="003F6678" w:rsidRDefault="002B491A" w:rsidP="007C2067">
            <w:pPr>
              <w:spacing w:line="240" w:lineRule="auto"/>
              <w:rPr>
                <w:color w:val="FFFFFF" w:themeColor="background1"/>
                <w:sz w:val="13"/>
                <w:szCs w:val="13"/>
              </w:rPr>
            </w:pPr>
            <w:r w:rsidRPr="003F6678">
              <w:rPr>
                <w:color w:val="FFFFFF" w:themeColor="background1"/>
                <w:sz w:val="13"/>
                <w:szCs w:val="13"/>
              </w:rPr>
              <w:t>Opmerkingen:</w:t>
            </w:r>
          </w:p>
        </w:tc>
      </w:tr>
      <w:tr w:rsidR="00F15172" w:rsidRPr="00945A99" w14:paraId="70755B32" w14:textId="77777777" w:rsidTr="002B491A">
        <w:trPr>
          <w:trHeight w:val="255"/>
        </w:trPr>
        <w:tc>
          <w:tcPr>
            <w:tcW w:w="567" w:type="dxa"/>
          </w:tcPr>
          <w:p w14:paraId="245E2E97" w14:textId="77777777" w:rsidR="005104C6" w:rsidRPr="00945A99" w:rsidRDefault="005104C6" w:rsidP="002B491A">
            <w:pPr>
              <w:spacing w:line="220" w:lineRule="atLeast"/>
              <w:jc w:val="center"/>
            </w:pPr>
            <w:r>
              <w:t>1</w:t>
            </w:r>
          </w:p>
        </w:tc>
        <w:tc>
          <w:tcPr>
            <w:tcW w:w="851" w:type="dxa"/>
          </w:tcPr>
          <w:p w14:paraId="4C2E2ADA" w14:textId="208D0787" w:rsidR="00F15172" w:rsidRPr="00945A99" w:rsidRDefault="00C16795" w:rsidP="002B491A">
            <w:pPr>
              <w:spacing w:line="220" w:lineRule="atLeast"/>
            </w:pPr>
            <w:r>
              <w:t>00.00</w:t>
            </w:r>
          </w:p>
        </w:tc>
        <w:tc>
          <w:tcPr>
            <w:tcW w:w="2098" w:type="dxa"/>
          </w:tcPr>
          <w:p w14:paraId="222EB86D" w14:textId="6358BEE6" w:rsidR="00F15172" w:rsidRPr="00945A99" w:rsidRDefault="00C16795" w:rsidP="002B491A">
            <w:pPr>
              <w:spacing w:line="22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Algemeen</w:t>
            </w:r>
          </w:p>
        </w:tc>
        <w:tc>
          <w:tcPr>
            <w:tcW w:w="2296" w:type="dxa"/>
          </w:tcPr>
          <w:p w14:paraId="7565EF28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6294CF42" w14:textId="77777777" w:rsidR="00F15172" w:rsidRPr="00945A99" w:rsidRDefault="00F15172" w:rsidP="002B491A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01E00F64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0BBB1ED6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249AB15E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5D932167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F15172" w:rsidRPr="00945A99" w14:paraId="521B555C" w14:textId="77777777" w:rsidTr="002B491A">
        <w:trPr>
          <w:trHeight w:val="255"/>
        </w:trPr>
        <w:tc>
          <w:tcPr>
            <w:tcW w:w="567" w:type="dxa"/>
          </w:tcPr>
          <w:p w14:paraId="61388F8A" w14:textId="77777777" w:rsidR="00F15172" w:rsidRPr="00945A99" w:rsidRDefault="005104C6" w:rsidP="002B491A">
            <w:pPr>
              <w:spacing w:line="220" w:lineRule="atLeast"/>
              <w:jc w:val="center"/>
            </w:pPr>
            <w:r>
              <w:t>2</w:t>
            </w:r>
          </w:p>
        </w:tc>
        <w:tc>
          <w:tcPr>
            <w:tcW w:w="851" w:type="dxa"/>
          </w:tcPr>
          <w:p w14:paraId="51E77D12" w14:textId="07E6CA0C" w:rsidR="00F15172" w:rsidRPr="00945A99" w:rsidRDefault="00F15172" w:rsidP="005B7175">
            <w:pPr>
              <w:spacing w:line="220" w:lineRule="atLeast"/>
            </w:pPr>
            <w:r w:rsidRPr="00945A99">
              <w:t>0</w:t>
            </w:r>
            <w:r w:rsidR="00190AF9">
              <w:t>1</w:t>
            </w:r>
            <w:r w:rsidRPr="00945A99">
              <w:t>.01</w:t>
            </w:r>
          </w:p>
        </w:tc>
        <w:tc>
          <w:tcPr>
            <w:tcW w:w="2098" w:type="dxa"/>
          </w:tcPr>
          <w:p w14:paraId="38B5F082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Toepassing zijnde voorwaarden</w:t>
            </w:r>
          </w:p>
        </w:tc>
        <w:tc>
          <w:tcPr>
            <w:tcW w:w="2296" w:type="dxa"/>
          </w:tcPr>
          <w:p w14:paraId="36D88451" w14:textId="61F8B3A0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Voorwaarden (onder)aannemers</w:t>
            </w:r>
            <w:r w:rsidR="00BA110B">
              <w:rPr>
                <w:sz w:val="16"/>
                <w:szCs w:val="16"/>
              </w:rPr>
              <w:t xml:space="preserve"> </w:t>
            </w:r>
            <w:r w:rsidRPr="00945A99">
              <w:rPr>
                <w:sz w:val="16"/>
                <w:szCs w:val="16"/>
              </w:rPr>
              <w:t xml:space="preserve">elektrotechnische </w:t>
            </w:r>
            <w:proofErr w:type="spellStart"/>
            <w:r w:rsidRPr="00945A99">
              <w:rPr>
                <w:sz w:val="16"/>
                <w:szCs w:val="16"/>
              </w:rPr>
              <w:t>werkz</w:t>
            </w:r>
            <w:proofErr w:type="spellEnd"/>
            <w:r w:rsidRPr="00945A99">
              <w:rPr>
                <w:sz w:val="16"/>
                <w:szCs w:val="16"/>
              </w:rPr>
              <w:t>.</w:t>
            </w:r>
          </w:p>
        </w:tc>
        <w:tc>
          <w:tcPr>
            <w:tcW w:w="567" w:type="dxa"/>
          </w:tcPr>
          <w:p w14:paraId="2B58F024" w14:textId="77777777" w:rsidR="00F15172" w:rsidRPr="00945A99" w:rsidRDefault="00F15172" w:rsidP="002B491A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0E017151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8A597F">
              <w:rPr>
                <w:sz w:val="16"/>
                <w:szCs w:val="16"/>
              </w:rPr>
              <w:t>Goedkeuring</w:t>
            </w:r>
            <w:r w:rsidRPr="00945A99">
              <w:rPr>
                <w:sz w:val="16"/>
                <w:szCs w:val="16"/>
              </w:rPr>
              <w:t xml:space="preserve"> aannemer</w:t>
            </w:r>
          </w:p>
        </w:tc>
        <w:tc>
          <w:tcPr>
            <w:tcW w:w="2303" w:type="dxa"/>
          </w:tcPr>
          <w:p w14:paraId="6864FAE7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Voor aanvang</w:t>
            </w:r>
          </w:p>
        </w:tc>
        <w:tc>
          <w:tcPr>
            <w:tcW w:w="2303" w:type="dxa"/>
          </w:tcPr>
          <w:p w14:paraId="04FA5EE4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141704AE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F15172" w:rsidRPr="00945A99" w14:paraId="117A1172" w14:textId="77777777" w:rsidTr="002B491A">
        <w:trPr>
          <w:trHeight w:val="255"/>
        </w:trPr>
        <w:tc>
          <w:tcPr>
            <w:tcW w:w="567" w:type="dxa"/>
          </w:tcPr>
          <w:p w14:paraId="7DA69591" w14:textId="77777777" w:rsidR="00F15172" w:rsidRPr="00945A99" w:rsidRDefault="005104C6" w:rsidP="002B491A">
            <w:pPr>
              <w:spacing w:line="220" w:lineRule="atLeast"/>
              <w:jc w:val="center"/>
            </w:pPr>
            <w:r>
              <w:t>3</w:t>
            </w:r>
          </w:p>
        </w:tc>
        <w:tc>
          <w:tcPr>
            <w:tcW w:w="851" w:type="dxa"/>
          </w:tcPr>
          <w:p w14:paraId="7AC4D222" w14:textId="66538160" w:rsidR="00F15172" w:rsidRPr="00945A99" w:rsidRDefault="00F15172" w:rsidP="005B7175">
            <w:pPr>
              <w:spacing w:line="220" w:lineRule="atLeast"/>
            </w:pPr>
            <w:r w:rsidRPr="00945A99">
              <w:t>0</w:t>
            </w:r>
            <w:r w:rsidR="00190AF9">
              <w:t>1</w:t>
            </w:r>
            <w:r w:rsidRPr="00945A99">
              <w:t>.01</w:t>
            </w:r>
          </w:p>
        </w:tc>
        <w:tc>
          <w:tcPr>
            <w:tcW w:w="2098" w:type="dxa"/>
          </w:tcPr>
          <w:p w14:paraId="6BBE694C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Toepassing zijnde voorwaarden</w:t>
            </w:r>
          </w:p>
        </w:tc>
        <w:tc>
          <w:tcPr>
            <w:tcW w:w="2296" w:type="dxa"/>
          </w:tcPr>
          <w:p w14:paraId="02DA67B3" w14:textId="1D0FF75D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 xml:space="preserve">Voorwaarden (onder)aannemers infra </w:t>
            </w:r>
            <w:proofErr w:type="spellStart"/>
            <w:r w:rsidRPr="00945A99">
              <w:rPr>
                <w:sz w:val="16"/>
                <w:szCs w:val="16"/>
              </w:rPr>
              <w:t>werkz</w:t>
            </w:r>
            <w:proofErr w:type="spellEnd"/>
            <w:r w:rsidRPr="00945A99">
              <w:rPr>
                <w:sz w:val="16"/>
                <w:szCs w:val="16"/>
              </w:rPr>
              <w:t>.</w:t>
            </w:r>
          </w:p>
        </w:tc>
        <w:tc>
          <w:tcPr>
            <w:tcW w:w="567" w:type="dxa"/>
          </w:tcPr>
          <w:p w14:paraId="0FC8DE79" w14:textId="77777777" w:rsidR="00F15172" w:rsidRPr="00945A99" w:rsidRDefault="00F15172" w:rsidP="002B491A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280B9463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Goedkeuring aannemer</w:t>
            </w:r>
          </w:p>
        </w:tc>
        <w:tc>
          <w:tcPr>
            <w:tcW w:w="2303" w:type="dxa"/>
          </w:tcPr>
          <w:p w14:paraId="5F486EEF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Voor aanvang</w:t>
            </w:r>
          </w:p>
        </w:tc>
        <w:tc>
          <w:tcPr>
            <w:tcW w:w="2303" w:type="dxa"/>
          </w:tcPr>
          <w:p w14:paraId="78D49FE9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1007ACBA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F15172" w:rsidRPr="00945A99" w14:paraId="359C443A" w14:textId="77777777" w:rsidTr="002B491A">
        <w:trPr>
          <w:trHeight w:val="255"/>
        </w:trPr>
        <w:tc>
          <w:tcPr>
            <w:tcW w:w="567" w:type="dxa"/>
          </w:tcPr>
          <w:p w14:paraId="12FC0CE5" w14:textId="77777777" w:rsidR="00F15172" w:rsidRPr="00945A99" w:rsidRDefault="005104C6" w:rsidP="002B491A">
            <w:pPr>
              <w:spacing w:line="220" w:lineRule="atLeast"/>
              <w:jc w:val="center"/>
            </w:pPr>
            <w:r>
              <w:t>4</w:t>
            </w:r>
          </w:p>
        </w:tc>
        <w:tc>
          <w:tcPr>
            <w:tcW w:w="851" w:type="dxa"/>
          </w:tcPr>
          <w:p w14:paraId="6A8775CB" w14:textId="3CF30572" w:rsidR="00F15172" w:rsidRPr="00945A99" w:rsidRDefault="00F15172" w:rsidP="00E457EC">
            <w:pPr>
              <w:spacing w:line="220" w:lineRule="atLeast"/>
            </w:pPr>
            <w:r w:rsidRPr="00945A99">
              <w:t>0</w:t>
            </w:r>
            <w:r w:rsidR="00190AF9">
              <w:t>1</w:t>
            </w:r>
            <w:r w:rsidRPr="00945A99">
              <w:t>.02</w:t>
            </w:r>
          </w:p>
        </w:tc>
        <w:tc>
          <w:tcPr>
            <w:tcW w:w="2098" w:type="dxa"/>
          </w:tcPr>
          <w:p w14:paraId="69BEED52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Administratieve bepalingen</w:t>
            </w:r>
          </w:p>
        </w:tc>
        <w:tc>
          <w:tcPr>
            <w:tcW w:w="2296" w:type="dxa"/>
          </w:tcPr>
          <w:p w14:paraId="5CA3574D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Keuring bouwstoffen</w:t>
            </w:r>
          </w:p>
        </w:tc>
        <w:tc>
          <w:tcPr>
            <w:tcW w:w="567" w:type="dxa"/>
          </w:tcPr>
          <w:p w14:paraId="01591020" w14:textId="77777777" w:rsidR="00F15172" w:rsidRPr="00945A99" w:rsidRDefault="00F15172" w:rsidP="002B491A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50CC455C" w14:textId="4F77985E" w:rsidR="00F15172" w:rsidRPr="00945A99" w:rsidRDefault="00E457EC" w:rsidP="00E457EC">
            <w:pPr>
              <w:spacing w:line="22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 keuren bouwstoffen v</w:t>
            </w:r>
            <w:r w:rsidR="00F15172" w:rsidRPr="00945A99">
              <w:rPr>
                <w:sz w:val="16"/>
                <w:szCs w:val="16"/>
              </w:rPr>
              <w:t>isueel</w:t>
            </w:r>
            <w:r>
              <w:rPr>
                <w:sz w:val="16"/>
                <w:szCs w:val="16"/>
              </w:rPr>
              <w:t xml:space="preserve"> en </w:t>
            </w:r>
            <w:r w:rsidR="00BA110B">
              <w:rPr>
                <w:sz w:val="16"/>
                <w:szCs w:val="16"/>
              </w:rPr>
              <w:t>overige</w:t>
            </w:r>
            <w:r>
              <w:rPr>
                <w:sz w:val="16"/>
                <w:szCs w:val="16"/>
              </w:rPr>
              <w:t xml:space="preserve"> het certificaat</w:t>
            </w:r>
          </w:p>
        </w:tc>
        <w:tc>
          <w:tcPr>
            <w:tcW w:w="2303" w:type="dxa"/>
          </w:tcPr>
          <w:p w14:paraId="478DBAEE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Bij levering op het werk, voor verwerking</w:t>
            </w:r>
          </w:p>
        </w:tc>
        <w:tc>
          <w:tcPr>
            <w:tcW w:w="2303" w:type="dxa"/>
          </w:tcPr>
          <w:p w14:paraId="23491FF8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Voorgeschreven kwaliteitsverklaring leveren</w:t>
            </w:r>
          </w:p>
        </w:tc>
        <w:tc>
          <w:tcPr>
            <w:tcW w:w="2304" w:type="dxa"/>
          </w:tcPr>
          <w:p w14:paraId="475C28F6" w14:textId="3A1D3746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Kwaliteitsverklaring/ certificaat</w:t>
            </w:r>
          </w:p>
        </w:tc>
      </w:tr>
      <w:tr w:rsidR="00F15172" w:rsidRPr="00945A99" w14:paraId="5D41A95B" w14:textId="77777777" w:rsidTr="002B491A">
        <w:trPr>
          <w:trHeight w:val="255"/>
        </w:trPr>
        <w:tc>
          <w:tcPr>
            <w:tcW w:w="567" w:type="dxa"/>
          </w:tcPr>
          <w:p w14:paraId="46F23D43" w14:textId="77777777" w:rsidR="00F15172" w:rsidRPr="00945A99" w:rsidRDefault="005104C6" w:rsidP="002B491A">
            <w:pPr>
              <w:spacing w:line="220" w:lineRule="atLeast"/>
              <w:jc w:val="center"/>
            </w:pPr>
            <w:r>
              <w:t>5</w:t>
            </w:r>
          </w:p>
        </w:tc>
        <w:tc>
          <w:tcPr>
            <w:tcW w:w="851" w:type="dxa"/>
          </w:tcPr>
          <w:p w14:paraId="56250529" w14:textId="64A5E9AA" w:rsidR="00F15172" w:rsidRPr="00945A99" w:rsidRDefault="00F15172" w:rsidP="00E457EC">
            <w:pPr>
              <w:spacing w:line="220" w:lineRule="atLeast"/>
            </w:pPr>
            <w:r w:rsidRPr="00945A99">
              <w:t>0</w:t>
            </w:r>
            <w:r w:rsidR="00190AF9">
              <w:t>1</w:t>
            </w:r>
            <w:r w:rsidRPr="00945A99">
              <w:t>.06</w:t>
            </w:r>
          </w:p>
        </w:tc>
        <w:tc>
          <w:tcPr>
            <w:tcW w:w="2098" w:type="dxa"/>
          </w:tcPr>
          <w:p w14:paraId="6543DD38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Verantwoordelijkheid</w:t>
            </w:r>
          </w:p>
        </w:tc>
        <w:tc>
          <w:tcPr>
            <w:tcW w:w="2296" w:type="dxa"/>
          </w:tcPr>
          <w:p w14:paraId="778A99B0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Installatie- en werkverantwoordelijkheid</w:t>
            </w:r>
          </w:p>
        </w:tc>
        <w:tc>
          <w:tcPr>
            <w:tcW w:w="567" w:type="dxa"/>
          </w:tcPr>
          <w:p w14:paraId="1B36E7CE" w14:textId="77777777" w:rsidR="00F15172" w:rsidRPr="00945A99" w:rsidRDefault="00F15172" w:rsidP="002B491A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24678ED9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Schriftelijk</w:t>
            </w:r>
          </w:p>
        </w:tc>
        <w:tc>
          <w:tcPr>
            <w:tcW w:w="2303" w:type="dxa"/>
          </w:tcPr>
          <w:p w14:paraId="33DFD979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Voor aanvang</w:t>
            </w:r>
          </w:p>
        </w:tc>
        <w:tc>
          <w:tcPr>
            <w:tcW w:w="2303" w:type="dxa"/>
          </w:tcPr>
          <w:p w14:paraId="2DA6CB1A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72CA7D9B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Schriftelijke verklaring</w:t>
            </w:r>
          </w:p>
        </w:tc>
      </w:tr>
      <w:tr w:rsidR="00F15172" w:rsidRPr="00945A99" w14:paraId="3B0D9F86" w14:textId="77777777" w:rsidTr="002B491A">
        <w:trPr>
          <w:trHeight w:val="255"/>
        </w:trPr>
        <w:tc>
          <w:tcPr>
            <w:tcW w:w="567" w:type="dxa"/>
          </w:tcPr>
          <w:p w14:paraId="3B0AE040" w14:textId="77777777" w:rsidR="00F15172" w:rsidRPr="00945A99" w:rsidRDefault="005104C6" w:rsidP="002B491A">
            <w:pPr>
              <w:spacing w:line="220" w:lineRule="atLeast"/>
              <w:jc w:val="center"/>
            </w:pPr>
            <w:r>
              <w:t>6</w:t>
            </w:r>
          </w:p>
        </w:tc>
        <w:tc>
          <w:tcPr>
            <w:tcW w:w="851" w:type="dxa"/>
          </w:tcPr>
          <w:p w14:paraId="2B49C913" w14:textId="77777777" w:rsidR="00F15172" w:rsidRPr="00945A99" w:rsidRDefault="00F15172" w:rsidP="002B491A">
            <w:pPr>
              <w:spacing w:line="220" w:lineRule="atLeast"/>
            </w:pPr>
            <w:r w:rsidRPr="00945A99">
              <w:t>05.00</w:t>
            </w:r>
          </w:p>
        </w:tc>
        <w:tc>
          <w:tcPr>
            <w:tcW w:w="2098" w:type="dxa"/>
          </w:tcPr>
          <w:p w14:paraId="48B39EDD" w14:textId="71A95478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Bouwplaats</w:t>
            </w:r>
            <w:r w:rsidR="00BA110B">
              <w:rPr>
                <w:sz w:val="16"/>
                <w:szCs w:val="16"/>
              </w:rPr>
              <w:t>-</w:t>
            </w:r>
            <w:r w:rsidR="00BA110B" w:rsidRPr="00945A99">
              <w:rPr>
                <w:sz w:val="16"/>
                <w:szCs w:val="16"/>
              </w:rPr>
              <w:t>voorzieningen</w:t>
            </w:r>
            <w:r w:rsidRPr="00945A99">
              <w:rPr>
                <w:sz w:val="16"/>
                <w:szCs w:val="16"/>
              </w:rPr>
              <w:t>,</w:t>
            </w:r>
            <w:r w:rsidR="00BA110B">
              <w:rPr>
                <w:sz w:val="16"/>
                <w:szCs w:val="16"/>
              </w:rPr>
              <w:t xml:space="preserve"> </w:t>
            </w:r>
            <w:r w:rsidRPr="00945A99">
              <w:rPr>
                <w:sz w:val="16"/>
                <w:szCs w:val="16"/>
              </w:rPr>
              <w:t>algemeen</w:t>
            </w:r>
          </w:p>
        </w:tc>
        <w:tc>
          <w:tcPr>
            <w:tcW w:w="2296" w:type="dxa"/>
          </w:tcPr>
          <w:p w14:paraId="2DE270A2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Afval</w:t>
            </w:r>
          </w:p>
        </w:tc>
        <w:tc>
          <w:tcPr>
            <w:tcW w:w="567" w:type="dxa"/>
          </w:tcPr>
          <w:p w14:paraId="6307C35A" w14:textId="77777777" w:rsidR="00F15172" w:rsidRPr="00945A99" w:rsidRDefault="00F15172" w:rsidP="002B491A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3BDE3EFE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5823744F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Na elk transport</w:t>
            </w:r>
          </w:p>
        </w:tc>
        <w:tc>
          <w:tcPr>
            <w:tcW w:w="2303" w:type="dxa"/>
          </w:tcPr>
          <w:p w14:paraId="6331D2F7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Bewijs van storting</w:t>
            </w:r>
          </w:p>
        </w:tc>
        <w:tc>
          <w:tcPr>
            <w:tcW w:w="2304" w:type="dxa"/>
          </w:tcPr>
          <w:p w14:paraId="09772686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F15172" w:rsidRPr="00945A99" w14:paraId="5FAB9171" w14:textId="77777777" w:rsidTr="002B491A">
        <w:trPr>
          <w:trHeight w:val="255"/>
        </w:trPr>
        <w:tc>
          <w:tcPr>
            <w:tcW w:w="567" w:type="dxa"/>
            <w:tcBorders>
              <w:bottom w:val="single" w:sz="4" w:space="0" w:color="auto"/>
            </w:tcBorders>
          </w:tcPr>
          <w:p w14:paraId="648043FE" w14:textId="77777777" w:rsidR="00F15172" w:rsidRPr="00945A99" w:rsidRDefault="00FF68FB" w:rsidP="002B491A">
            <w:pPr>
              <w:spacing w:line="220" w:lineRule="atLeast"/>
              <w:jc w:val="center"/>
            </w:pPr>
            <w: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7BD4B74" w14:textId="77777777" w:rsidR="00F15172" w:rsidRPr="00945A99" w:rsidRDefault="00F15172" w:rsidP="002B491A">
            <w:pPr>
              <w:spacing w:line="220" w:lineRule="atLeast"/>
            </w:pPr>
            <w:r w:rsidRPr="00945A99">
              <w:t>05.52</w:t>
            </w:r>
          </w:p>
        </w:tc>
        <w:tc>
          <w:tcPr>
            <w:tcW w:w="2098" w:type="dxa"/>
            <w:tcBorders>
              <w:bottom w:val="single" w:sz="4" w:space="0" w:color="auto"/>
            </w:tcBorders>
          </w:tcPr>
          <w:p w14:paraId="2404755D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Uitzetten</w:t>
            </w:r>
          </w:p>
        </w:tc>
        <w:tc>
          <w:tcPr>
            <w:tcW w:w="2296" w:type="dxa"/>
            <w:tcBorders>
              <w:bottom w:val="single" w:sz="4" w:space="0" w:color="auto"/>
            </w:tcBorders>
          </w:tcPr>
          <w:p w14:paraId="5A172A8E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Bouwraam,</w:t>
            </w:r>
          </w:p>
          <w:p w14:paraId="45C86526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Peilmaten bouwlagen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3DD3B4C" w14:textId="77777777" w:rsidR="00F15172" w:rsidRPr="00945A99" w:rsidRDefault="00F15172" w:rsidP="002B491A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  <w:tcBorders>
              <w:bottom w:val="single" w:sz="4" w:space="0" w:color="auto"/>
            </w:tcBorders>
          </w:tcPr>
          <w:p w14:paraId="493899F1" w14:textId="2128E790" w:rsidR="00F15172" w:rsidRPr="00945A99" w:rsidRDefault="00C16795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Controlemeting</w:t>
            </w:r>
            <w:r w:rsidR="00F15172" w:rsidRPr="00945A99">
              <w:rPr>
                <w:sz w:val="16"/>
                <w:szCs w:val="16"/>
              </w:rPr>
              <w:t xml:space="preserve"> door aannemer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14:paraId="1B768965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Gerelateerd aan bouwfase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14:paraId="2D81AF2D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Onuitwisbaar vastleggen</w:t>
            </w: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14:paraId="632A0FC3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F15172" w:rsidRPr="00945A99" w14:paraId="23F54910" w14:textId="77777777" w:rsidTr="002B491A">
        <w:trPr>
          <w:trHeight w:val="255"/>
        </w:trPr>
        <w:tc>
          <w:tcPr>
            <w:tcW w:w="567" w:type="dxa"/>
            <w:shd w:val="clear" w:color="auto" w:fill="8FCAE7"/>
          </w:tcPr>
          <w:p w14:paraId="53F78194" w14:textId="77777777" w:rsidR="00F15172" w:rsidRPr="00BA110B" w:rsidRDefault="00F15172" w:rsidP="002B491A">
            <w:pPr>
              <w:spacing w:line="220" w:lineRule="atLeast"/>
              <w:jc w:val="center"/>
              <w:rPr>
                <w:sz w:val="16"/>
                <w:szCs w:val="16"/>
              </w:rPr>
            </w:pPr>
            <w:bookmarkStart w:id="0" w:name="_Hlk160451550"/>
            <w:bookmarkStart w:id="1" w:name="_Hlk123719994"/>
          </w:p>
        </w:tc>
        <w:tc>
          <w:tcPr>
            <w:tcW w:w="851" w:type="dxa"/>
            <w:shd w:val="clear" w:color="auto" w:fill="8FCAE7"/>
          </w:tcPr>
          <w:p w14:paraId="5932E953" w14:textId="77777777" w:rsidR="00F15172" w:rsidRPr="00BA110B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098" w:type="dxa"/>
            <w:shd w:val="clear" w:color="auto" w:fill="8FCAE7"/>
          </w:tcPr>
          <w:p w14:paraId="112DF7D6" w14:textId="77777777" w:rsidR="00F15172" w:rsidRPr="00BA110B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296" w:type="dxa"/>
            <w:shd w:val="clear" w:color="auto" w:fill="8FCAE7"/>
          </w:tcPr>
          <w:p w14:paraId="2B8988B0" w14:textId="77777777" w:rsidR="00F15172" w:rsidRPr="00BA110B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8FCAE7"/>
          </w:tcPr>
          <w:p w14:paraId="564D8767" w14:textId="77777777" w:rsidR="00F15172" w:rsidRPr="00BA110B" w:rsidRDefault="00F15172" w:rsidP="002B491A">
            <w:pPr>
              <w:spacing w:line="22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2162" w:type="dxa"/>
            <w:shd w:val="clear" w:color="auto" w:fill="8FCAE7"/>
          </w:tcPr>
          <w:p w14:paraId="77504E7C" w14:textId="77777777" w:rsidR="00F15172" w:rsidRPr="00BA110B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  <w:shd w:val="clear" w:color="auto" w:fill="8FCAE7"/>
          </w:tcPr>
          <w:p w14:paraId="5EDFE39B" w14:textId="77777777" w:rsidR="00F15172" w:rsidRPr="00BA110B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  <w:shd w:val="clear" w:color="auto" w:fill="8FCAE7"/>
          </w:tcPr>
          <w:p w14:paraId="4E2B9530" w14:textId="77777777" w:rsidR="00F15172" w:rsidRPr="00BA110B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  <w:shd w:val="clear" w:color="auto" w:fill="8FCAE7"/>
          </w:tcPr>
          <w:p w14:paraId="79073125" w14:textId="77777777" w:rsidR="00F15172" w:rsidRPr="00BA110B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</w:tr>
      <w:bookmarkEnd w:id="0"/>
      <w:tr w:rsidR="00C16795" w:rsidRPr="00945A99" w14:paraId="45507054" w14:textId="77777777" w:rsidTr="002B491A">
        <w:trPr>
          <w:trHeight w:val="255"/>
        </w:trPr>
        <w:tc>
          <w:tcPr>
            <w:tcW w:w="567" w:type="dxa"/>
          </w:tcPr>
          <w:p w14:paraId="6E2B21A1" w14:textId="793B20D6" w:rsidR="00C16795" w:rsidRDefault="005569E0" w:rsidP="002B491A">
            <w:pPr>
              <w:spacing w:line="220" w:lineRule="atLeast"/>
              <w:jc w:val="center"/>
            </w:pPr>
            <w:r>
              <w:t>8</w:t>
            </w:r>
          </w:p>
        </w:tc>
        <w:tc>
          <w:tcPr>
            <w:tcW w:w="851" w:type="dxa"/>
          </w:tcPr>
          <w:p w14:paraId="07B61BE5" w14:textId="3CF8F168" w:rsidR="00C16795" w:rsidRPr="00945A99" w:rsidRDefault="00C16795" w:rsidP="002B491A">
            <w:pPr>
              <w:spacing w:line="220" w:lineRule="atLeast"/>
            </w:pPr>
            <w:r>
              <w:t>06.10</w:t>
            </w:r>
          </w:p>
        </w:tc>
        <w:tc>
          <w:tcPr>
            <w:tcW w:w="2098" w:type="dxa"/>
          </w:tcPr>
          <w:p w14:paraId="7058E426" w14:textId="249FCAA5" w:rsidR="00C16795" w:rsidRPr="00945A99" w:rsidRDefault="00C16795" w:rsidP="002B491A">
            <w:pPr>
              <w:spacing w:line="22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Overdracht bescheiden</w:t>
            </w:r>
          </w:p>
        </w:tc>
        <w:tc>
          <w:tcPr>
            <w:tcW w:w="2296" w:type="dxa"/>
          </w:tcPr>
          <w:p w14:paraId="1D357C58" w14:textId="5D46E790" w:rsidR="00C16795" w:rsidRPr="00945A99" w:rsidRDefault="00C16795" w:rsidP="00C16795">
            <w:pPr>
              <w:spacing w:line="22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Materialenpaspoort</w:t>
            </w:r>
          </w:p>
        </w:tc>
        <w:tc>
          <w:tcPr>
            <w:tcW w:w="567" w:type="dxa"/>
          </w:tcPr>
          <w:p w14:paraId="27EFFD3C" w14:textId="77777777" w:rsidR="00C16795" w:rsidRPr="00945A99" w:rsidRDefault="00C16795" w:rsidP="002B491A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3CD2A24A" w14:textId="77777777" w:rsidR="00C16795" w:rsidRPr="00945A99" w:rsidRDefault="00C16795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77A8D343" w14:textId="77777777" w:rsidR="00C16795" w:rsidRPr="00945A99" w:rsidRDefault="00C16795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22BD9E23" w14:textId="77777777" w:rsidR="00C16795" w:rsidRPr="00945A99" w:rsidRDefault="00C16795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5F6874A9" w14:textId="77777777" w:rsidR="00C16795" w:rsidRPr="00945A99" w:rsidRDefault="00C16795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C16795" w:rsidRPr="00945A99" w14:paraId="338DD9FF" w14:textId="77777777" w:rsidTr="002B491A">
        <w:trPr>
          <w:trHeight w:val="255"/>
        </w:trPr>
        <w:tc>
          <w:tcPr>
            <w:tcW w:w="567" w:type="dxa"/>
          </w:tcPr>
          <w:p w14:paraId="39F226CD" w14:textId="6C679FA9" w:rsidR="00C16795" w:rsidRDefault="005569E0" w:rsidP="002B491A">
            <w:pPr>
              <w:spacing w:line="220" w:lineRule="atLeast"/>
              <w:jc w:val="center"/>
            </w:pPr>
            <w:r>
              <w:t>9</w:t>
            </w:r>
          </w:p>
        </w:tc>
        <w:tc>
          <w:tcPr>
            <w:tcW w:w="851" w:type="dxa"/>
          </w:tcPr>
          <w:p w14:paraId="19C7499C" w14:textId="198F9368" w:rsidR="00C16795" w:rsidRPr="00945A99" w:rsidRDefault="00C16795" w:rsidP="002B491A">
            <w:pPr>
              <w:spacing w:line="220" w:lineRule="atLeast"/>
            </w:pPr>
            <w:r>
              <w:t>06.12</w:t>
            </w:r>
          </w:p>
        </w:tc>
        <w:tc>
          <w:tcPr>
            <w:tcW w:w="2098" w:type="dxa"/>
          </w:tcPr>
          <w:p w14:paraId="0D5FB5EC" w14:textId="58CBD7FE" w:rsidR="00C16795" w:rsidRPr="00945A99" w:rsidRDefault="00C16795" w:rsidP="002B491A">
            <w:pPr>
              <w:spacing w:line="22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Werkbescheiden</w:t>
            </w:r>
          </w:p>
        </w:tc>
        <w:tc>
          <w:tcPr>
            <w:tcW w:w="2296" w:type="dxa"/>
          </w:tcPr>
          <w:p w14:paraId="2BD2E6D1" w14:textId="3FD91658" w:rsidR="00C16795" w:rsidRPr="00945A99" w:rsidRDefault="00C16795" w:rsidP="002B491A">
            <w:pPr>
              <w:spacing w:line="22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Brandveiligheids-voorzieningen</w:t>
            </w:r>
          </w:p>
        </w:tc>
        <w:tc>
          <w:tcPr>
            <w:tcW w:w="567" w:type="dxa"/>
          </w:tcPr>
          <w:p w14:paraId="54EDAFB9" w14:textId="77777777" w:rsidR="00C16795" w:rsidRPr="00945A99" w:rsidRDefault="00C16795" w:rsidP="002B491A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3D7B3735" w14:textId="77777777" w:rsidR="00C16795" w:rsidRPr="00945A99" w:rsidRDefault="00C16795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3B01AE6B" w14:textId="77777777" w:rsidR="00C16795" w:rsidRPr="00945A99" w:rsidRDefault="00C16795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4A8D0142" w14:textId="77777777" w:rsidR="00C16795" w:rsidRPr="00945A99" w:rsidRDefault="00C16795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1E761845" w14:textId="77777777" w:rsidR="00C16795" w:rsidRPr="00945A99" w:rsidRDefault="00C16795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01D148B9" w14:textId="77777777" w:rsidTr="002B491A">
        <w:trPr>
          <w:trHeight w:val="255"/>
        </w:trPr>
        <w:tc>
          <w:tcPr>
            <w:tcW w:w="567" w:type="dxa"/>
          </w:tcPr>
          <w:p w14:paraId="34BA91DB" w14:textId="6412E081" w:rsidR="005569E0" w:rsidRDefault="005569E0" w:rsidP="005569E0">
            <w:pPr>
              <w:spacing w:line="220" w:lineRule="atLeast"/>
              <w:jc w:val="center"/>
            </w:pPr>
            <w:r>
              <w:t>10</w:t>
            </w:r>
          </w:p>
        </w:tc>
        <w:tc>
          <w:tcPr>
            <w:tcW w:w="851" w:type="dxa"/>
          </w:tcPr>
          <w:p w14:paraId="747A51BA" w14:textId="18E8F4AB" w:rsidR="005569E0" w:rsidRPr="00945A99" w:rsidRDefault="005569E0" w:rsidP="005569E0">
            <w:pPr>
              <w:spacing w:line="220" w:lineRule="atLeast"/>
            </w:pPr>
            <w:r>
              <w:t>06.13</w:t>
            </w:r>
          </w:p>
        </w:tc>
        <w:tc>
          <w:tcPr>
            <w:tcW w:w="2098" w:type="dxa"/>
          </w:tcPr>
          <w:p w14:paraId="139E3E3D" w14:textId="11B53AF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Beproeving, Controle, Inspectie</w:t>
            </w:r>
          </w:p>
        </w:tc>
        <w:tc>
          <w:tcPr>
            <w:tcW w:w="2296" w:type="dxa"/>
          </w:tcPr>
          <w:p w14:paraId="38C672C4" w14:textId="7B690C10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Meting Thermo-grafisch (infrarood)</w:t>
            </w:r>
          </w:p>
        </w:tc>
        <w:tc>
          <w:tcPr>
            <w:tcW w:w="567" w:type="dxa"/>
          </w:tcPr>
          <w:p w14:paraId="302DA36B" w14:textId="20237678" w:rsidR="005569E0" w:rsidRPr="00945A99" w:rsidRDefault="005569E0" w:rsidP="005569E0">
            <w:pPr>
              <w:spacing w:line="220" w:lineRule="atLeast"/>
              <w:jc w:val="center"/>
            </w:pPr>
            <w:r>
              <w:t>WP</w:t>
            </w:r>
          </w:p>
        </w:tc>
        <w:tc>
          <w:tcPr>
            <w:tcW w:w="2162" w:type="dxa"/>
          </w:tcPr>
          <w:p w14:paraId="61E30E05" w14:textId="1AF1265E" w:rsidR="005569E0" w:rsidRPr="005569E0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5569E0">
              <w:rPr>
                <w:sz w:val="16"/>
                <w:szCs w:val="16"/>
              </w:rPr>
              <w:t>Onderzoek</w:t>
            </w:r>
          </w:p>
        </w:tc>
        <w:tc>
          <w:tcPr>
            <w:tcW w:w="2303" w:type="dxa"/>
          </w:tcPr>
          <w:p w14:paraId="5E9DC0F6" w14:textId="30599680" w:rsidR="005569E0" w:rsidRPr="005569E0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5569E0">
              <w:rPr>
                <w:sz w:val="16"/>
                <w:szCs w:val="16"/>
              </w:rPr>
              <w:t>Op aangeven van directie</w:t>
            </w:r>
          </w:p>
        </w:tc>
        <w:tc>
          <w:tcPr>
            <w:tcW w:w="2303" w:type="dxa"/>
          </w:tcPr>
          <w:p w14:paraId="650093D4" w14:textId="77777777" w:rsidR="005569E0" w:rsidRPr="005569E0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62340C86" w14:textId="77EF88BC" w:rsidR="005569E0" w:rsidRPr="005569E0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5569E0">
              <w:rPr>
                <w:sz w:val="16"/>
                <w:szCs w:val="16"/>
              </w:rPr>
              <w:t>Rapport</w:t>
            </w:r>
          </w:p>
        </w:tc>
      </w:tr>
      <w:tr w:rsidR="00C16795" w:rsidRPr="00945A99" w14:paraId="328716D3" w14:textId="77777777" w:rsidTr="002B491A">
        <w:trPr>
          <w:trHeight w:val="255"/>
        </w:trPr>
        <w:tc>
          <w:tcPr>
            <w:tcW w:w="567" w:type="dxa"/>
          </w:tcPr>
          <w:p w14:paraId="1C0C654E" w14:textId="611A6753" w:rsidR="00C16795" w:rsidRDefault="005569E0" w:rsidP="002B491A">
            <w:pPr>
              <w:spacing w:line="220" w:lineRule="atLeast"/>
              <w:jc w:val="center"/>
            </w:pPr>
            <w:r>
              <w:lastRenderedPageBreak/>
              <w:t>11</w:t>
            </w:r>
          </w:p>
        </w:tc>
        <w:tc>
          <w:tcPr>
            <w:tcW w:w="851" w:type="dxa"/>
          </w:tcPr>
          <w:p w14:paraId="2297340F" w14:textId="7BDF8EB1" w:rsidR="00C16795" w:rsidRPr="00945A99" w:rsidRDefault="00C16795" w:rsidP="002B491A">
            <w:pPr>
              <w:spacing w:line="220" w:lineRule="atLeast"/>
            </w:pPr>
            <w:r>
              <w:t>06.13</w:t>
            </w:r>
          </w:p>
        </w:tc>
        <w:tc>
          <w:tcPr>
            <w:tcW w:w="2098" w:type="dxa"/>
          </w:tcPr>
          <w:p w14:paraId="1DB4EB4F" w14:textId="3BD45026" w:rsidR="00C16795" w:rsidRPr="00945A99" w:rsidRDefault="00C16795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296" w:type="dxa"/>
          </w:tcPr>
          <w:p w14:paraId="40B3F098" w14:textId="5B13908E" w:rsidR="00C16795" w:rsidRPr="00945A99" w:rsidRDefault="005569E0" w:rsidP="002B491A">
            <w:pPr>
              <w:spacing w:line="22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Meting Luchtdoorlatendheid</w:t>
            </w:r>
          </w:p>
        </w:tc>
        <w:tc>
          <w:tcPr>
            <w:tcW w:w="567" w:type="dxa"/>
          </w:tcPr>
          <w:p w14:paraId="5221C837" w14:textId="491940CB" w:rsidR="00C16795" w:rsidRPr="00945A99" w:rsidRDefault="005569E0" w:rsidP="002B491A">
            <w:pPr>
              <w:spacing w:line="220" w:lineRule="atLeast"/>
              <w:jc w:val="center"/>
            </w:pPr>
            <w:r>
              <w:t>WP</w:t>
            </w:r>
          </w:p>
        </w:tc>
        <w:tc>
          <w:tcPr>
            <w:tcW w:w="2162" w:type="dxa"/>
          </w:tcPr>
          <w:p w14:paraId="750ACD61" w14:textId="77777777" w:rsidR="00C16795" w:rsidRPr="00945A99" w:rsidRDefault="00C16795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3A75F58E" w14:textId="77777777" w:rsidR="00C16795" w:rsidRPr="00945A99" w:rsidRDefault="00C16795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5A5A110A" w14:textId="77777777" w:rsidR="00C16795" w:rsidRPr="00945A99" w:rsidRDefault="00C16795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4C4C9F46" w14:textId="77777777" w:rsidR="00C16795" w:rsidRPr="00945A99" w:rsidRDefault="00C16795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3826B5B6" w14:textId="77777777" w:rsidTr="002B491A">
        <w:trPr>
          <w:trHeight w:val="255"/>
        </w:trPr>
        <w:tc>
          <w:tcPr>
            <w:tcW w:w="567" w:type="dxa"/>
          </w:tcPr>
          <w:p w14:paraId="2C7192E6" w14:textId="4C81FD77" w:rsidR="005569E0" w:rsidRDefault="005569E0" w:rsidP="002B491A">
            <w:pPr>
              <w:spacing w:line="220" w:lineRule="atLeast"/>
              <w:jc w:val="center"/>
            </w:pPr>
            <w:r>
              <w:t>12</w:t>
            </w:r>
          </w:p>
        </w:tc>
        <w:tc>
          <w:tcPr>
            <w:tcW w:w="851" w:type="dxa"/>
          </w:tcPr>
          <w:p w14:paraId="1C1D4418" w14:textId="462637BE" w:rsidR="005569E0" w:rsidRDefault="005569E0" w:rsidP="002B491A">
            <w:pPr>
              <w:spacing w:line="220" w:lineRule="atLeast"/>
            </w:pPr>
            <w:r>
              <w:t>6.17</w:t>
            </w:r>
          </w:p>
        </w:tc>
        <w:tc>
          <w:tcPr>
            <w:tcW w:w="2098" w:type="dxa"/>
          </w:tcPr>
          <w:p w14:paraId="29CA0B96" w14:textId="65DF2786" w:rsidR="005569E0" w:rsidRPr="00945A99" w:rsidRDefault="005569E0" w:rsidP="002B491A">
            <w:pPr>
              <w:spacing w:line="22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Revisiebescheiden</w:t>
            </w:r>
          </w:p>
        </w:tc>
        <w:tc>
          <w:tcPr>
            <w:tcW w:w="2296" w:type="dxa"/>
          </w:tcPr>
          <w:p w14:paraId="472B3C2E" w14:textId="4C4669C3" w:rsidR="005569E0" w:rsidRDefault="005569E0" w:rsidP="002B491A">
            <w:pPr>
              <w:spacing w:line="22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Brandveiligheids-voorzieningen</w:t>
            </w:r>
          </w:p>
        </w:tc>
        <w:tc>
          <w:tcPr>
            <w:tcW w:w="567" w:type="dxa"/>
          </w:tcPr>
          <w:p w14:paraId="60B07D83" w14:textId="6F41D05C" w:rsidR="005569E0" w:rsidRDefault="005569E0" w:rsidP="002B491A">
            <w:pPr>
              <w:spacing w:line="220" w:lineRule="atLeast"/>
              <w:jc w:val="center"/>
            </w:pPr>
            <w:r>
              <w:t>WP</w:t>
            </w:r>
          </w:p>
        </w:tc>
        <w:tc>
          <w:tcPr>
            <w:tcW w:w="2162" w:type="dxa"/>
          </w:tcPr>
          <w:p w14:paraId="6DCBEB65" w14:textId="77777777" w:rsidR="005569E0" w:rsidRPr="00945A99" w:rsidRDefault="005569E0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4312759B" w14:textId="77777777" w:rsidR="005569E0" w:rsidRPr="00945A99" w:rsidRDefault="005569E0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36369526" w14:textId="77777777" w:rsidR="005569E0" w:rsidRPr="00945A99" w:rsidRDefault="005569E0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6704A479" w14:textId="77777777" w:rsidR="005569E0" w:rsidRPr="00945A99" w:rsidRDefault="005569E0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0940F804" w14:textId="77777777" w:rsidTr="002B491A">
        <w:trPr>
          <w:trHeight w:val="255"/>
        </w:trPr>
        <w:tc>
          <w:tcPr>
            <w:tcW w:w="567" w:type="dxa"/>
          </w:tcPr>
          <w:p w14:paraId="0D2422EC" w14:textId="52214407" w:rsidR="005569E0" w:rsidRDefault="005569E0" w:rsidP="002B491A">
            <w:pPr>
              <w:spacing w:line="220" w:lineRule="atLeast"/>
              <w:jc w:val="center"/>
            </w:pPr>
            <w:r>
              <w:t>13</w:t>
            </w:r>
          </w:p>
        </w:tc>
        <w:tc>
          <w:tcPr>
            <w:tcW w:w="851" w:type="dxa"/>
          </w:tcPr>
          <w:p w14:paraId="3E5C8283" w14:textId="31F6351F" w:rsidR="005569E0" w:rsidRPr="00945A99" w:rsidRDefault="005569E0" w:rsidP="002B491A">
            <w:pPr>
              <w:spacing w:line="220" w:lineRule="atLeast"/>
            </w:pPr>
            <w:r>
              <w:t>6.17</w:t>
            </w:r>
          </w:p>
        </w:tc>
        <w:tc>
          <w:tcPr>
            <w:tcW w:w="2098" w:type="dxa"/>
          </w:tcPr>
          <w:p w14:paraId="7E07C011" w14:textId="77777777" w:rsidR="005569E0" w:rsidRPr="00945A99" w:rsidRDefault="005569E0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296" w:type="dxa"/>
          </w:tcPr>
          <w:p w14:paraId="0A603C46" w14:textId="7B49D963" w:rsidR="005569E0" w:rsidRPr="00945A99" w:rsidRDefault="005569E0" w:rsidP="002B491A">
            <w:pPr>
              <w:spacing w:line="22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Logboek Brandveiligheids-voorzieningen</w:t>
            </w:r>
          </w:p>
        </w:tc>
        <w:tc>
          <w:tcPr>
            <w:tcW w:w="567" w:type="dxa"/>
          </w:tcPr>
          <w:p w14:paraId="28F4F2B8" w14:textId="4B8C8BC0" w:rsidR="005569E0" w:rsidRPr="00945A99" w:rsidRDefault="005569E0" w:rsidP="002B491A">
            <w:pPr>
              <w:spacing w:line="220" w:lineRule="atLeast"/>
              <w:jc w:val="center"/>
            </w:pPr>
            <w:r>
              <w:t>WP</w:t>
            </w:r>
          </w:p>
        </w:tc>
        <w:tc>
          <w:tcPr>
            <w:tcW w:w="2162" w:type="dxa"/>
          </w:tcPr>
          <w:p w14:paraId="5810338A" w14:textId="77777777" w:rsidR="005569E0" w:rsidRPr="00945A99" w:rsidRDefault="005569E0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009625E7" w14:textId="77777777" w:rsidR="005569E0" w:rsidRPr="00945A99" w:rsidRDefault="005569E0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1B38D08F" w14:textId="77777777" w:rsidR="005569E0" w:rsidRPr="00945A99" w:rsidRDefault="005569E0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6DA5B5EB" w14:textId="77777777" w:rsidR="005569E0" w:rsidRPr="00945A99" w:rsidRDefault="005569E0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577E9F1A" w14:textId="77777777" w:rsidTr="002B491A">
        <w:trPr>
          <w:trHeight w:val="255"/>
        </w:trPr>
        <w:tc>
          <w:tcPr>
            <w:tcW w:w="567" w:type="dxa"/>
          </w:tcPr>
          <w:p w14:paraId="2F90D69E" w14:textId="460BD9DE" w:rsidR="005569E0" w:rsidRDefault="005569E0" w:rsidP="002B491A">
            <w:pPr>
              <w:spacing w:line="220" w:lineRule="atLeast"/>
              <w:jc w:val="center"/>
            </w:pPr>
            <w:r>
              <w:t>14</w:t>
            </w:r>
          </w:p>
        </w:tc>
        <w:tc>
          <w:tcPr>
            <w:tcW w:w="851" w:type="dxa"/>
          </w:tcPr>
          <w:p w14:paraId="62863A5F" w14:textId="24270E8B" w:rsidR="005569E0" w:rsidRPr="00945A99" w:rsidRDefault="005569E0" w:rsidP="002B491A">
            <w:pPr>
              <w:spacing w:line="220" w:lineRule="atLeast"/>
            </w:pPr>
            <w:r>
              <w:t>6.17</w:t>
            </w:r>
          </w:p>
        </w:tc>
        <w:tc>
          <w:tcPr>
            <w:tcW w:w="2098" w:type="dxa"/>
          </w:tcPr>
          <w:p w14:paraId="527A3995" w14:textId="77777777" w:rsidR="005569E0" w:rsidRPr="00945A99" w:rsidRDefault="005569E0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296" w:type="dxa"/>
          </w:tcPr>
          <w:p w14:paraId="35FFF8A0" w14:textId="5FDBD778" w:rsidR="005569E0" w:rsidRPr="00945A99" w:rsidRDefault="005569E0" w:rsidP="002B491A">
            <w:pPr>
              <w:spacing w:line="22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Aanduiding Brandscheidingen</w:t>
            </w:r>
          </w:p>
        </w:tc>
        <w:tc>
          <w:tcPr>
            <w:tcW w:w="567" w:type="dxa"/>
          </w:tcPr>
          <w:p w14:paraId="37F1D064" w14:textId="0B9E9192" w:rsidR="005569E0" w:rsidRPr="00945A99" w:rsidRDefault="005569E0" w:rsidP="002B491A">
            <w:pPr>
              <w:spacing w:line="220" w:lineRule="atLeast"/>
              <w:jc w:val="center"/>
            </w:pPr>
            <w:r>
              <w:t>WP</w:t>
            </w:r>
          </w:p>
        </w:tc>
        <w:tc>
          <w:tcPr>
            <w:tcW w:w="2162" w:type="dxa"/>
          </w:tcPr>
          <w:p w14:paraId="52D463FE" w14:textId="77777777" w:rsidR="005569E0" w:rsidRPr="00945A99" w:rsidRDefault="005569E0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390CF50B" w14:textId="77777777" w:rsidR="005569E0" w:rsidRPr="00945A99" w:rsidRDefault="005569E0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412184CE" w14:textId="77777777" w:rsidR="005569E0" w:rsidRPr="00945A99" w:rsidRDefault="005569E0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3DF0BC8F" w14:textId="77777777" w:rsidR="005569E0" w:rsidRPr="00945A99" w:rsidRDefault="005569E0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2B1026B1" w14:textId="77777777" w:rsidTr="002B491A">
        <w:trPr>
          <w:trHeight w:val="255"/>
        </w:trPr>
        <w:tc>
          <w:tcPr>
            <w:tcW w:w="567" w:type="dxa"/>
          </w:tcPr>
          <w:p w14:paraId="2FAA8A87" w14:textId="7B85D52B" w:rsidR="005569E0" w:rsidRDefault="005569E0" w:rsidP="002B491A">
            <w:pPr>
              <w:spacing w:line="220" w:lineRule="atLeast"/>
              <w:jc w:val="center"/>
            </w:pPr>
            <w:r>
              <w:t>15</w:t>
            </w:r>
          </w:p>
        </w:tc>
        <w:tc>
          <w:tcPr>
            <w:tcW w:w="851" w:type="dxa"/>
          </w:tcPr>
          <w:p w14:paraId="3C912DF7" w14:textId="07EB4E3A" w:rsidR="005569E0" w:rsidRPr="00945A99" w:rsidRDefault="005569E0" w:rsidP="002B491A">
            <w:pPr>
              <w:spacing w:line="220" w:lineRule="atLeast"/>
            </w:pPr>
            <w:r>
              <w:t>6.17</w:t>
            </w:r>
          </w:p>
        </w:tc>
        <w:tc>
          <w:tcPr>
            <w:tcW w:w="2098" w:type="dxa"/>
          </w:tcPr>
          <w:p w14:paraId="289D3D2A" w14:textId="77777777" w:rsidR="005569E0" w:rsidRPr="00945A99" w:rsidRDefault="005569E0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296" w:type="dxa"/>
          </w:tcPr>
          <w:p w14:paraId="33404555" w14:textId="1A77D610" w:rsidR="005569E0" w:rsidRPr="00945A99" w:rsidRDefault="005569E0" w:rsidP="002B491A">
            <w:pPr>
              <w:spacing w:line="22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Energie label gebouw </w:t>
            </w:r>
          </w:p>
        </w:tc>
        <w:tc>
          <w:tcPr>
            <w:tcW w:w="567" w:type="dxa"/>
          </w:tcPr>
          <w:p w14:paraId="43B095E3" w14:textId="43997296" w:rsidR="005569E0" w:rsidRPr="00945A99" w:rsidRDefault="005569E0" w:rsidP="002B491A">
            <w:pPr>
              <w:spacing w:line="220" w:lineRule="atLeast"/>
              <w:jc w:val="center"/>
            </w:pPr>
            <w:r>
              <w:t>WP</w:t>
            </w:r>
          </w:p>
        </w:tc>
        <w:tc>
          <w:tcPr>
            <w:tcW w:w="2162" w:type="dxa"/>
          </w:tcPr>
          <w:p w14:paraId="6872EE4B" w14:textId="77777777" w:rsidR="005569E0" w:rsidRPr="00945A99" w:rsidRDefault="005569E0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1C2CA25E" w14:textId="77777777" w:rsidR="005569E0" w:rsidRPr="00945A99" w:rsidRDefault="005569E0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775DB1EF" w14:textId="77777777" w:rsidR="005569E0" w:rsidRPr="00945A99" w:rsidRDefault="005569E0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60800A18" w14:textId="77777777" w:rsidR="005569E0" w:rsidRPr="00945A99" w:rsidRDefault="005569E0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</w:tr>
      <w:bookmarkEnd w:id="1"/>
      <w:tr w:rsidR="005569E0" w:rsidRPr="00BA110B" w14:paraId="7176E4F9" w14:textId="77777777" w:rsidTr="004767BB">
        <w:trPr>
          <w:trHeight w:val="255"/>
        </w:trPr>
        <w:tc>
          <w:tcPr>
            <w:tcW w:w="567" w:type="dxa"/>
            <w:shd w:val="clear" w:color="auto" w:fill="8FCAE7"/>
          </w:tcPr>
          <w:p w14:paraId="0793696C" w14:textId="77777777" w:rsidR="005569E0" w:rsidRPr="00BA110B" w:rsidRDefault="005569E0" w:rsidP="004767BB">
            <w:pPr>
              <w:spacing w:line="22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8FCAE7"/>
          </w:tcPr>
          <w:p w14:paraId="3D3FFDAC" w14:textId="77777777" w:rsidR="005569E0" w:rsidRPr="00BA110B" w:rsidRDefault="005569E0" w:rsidP="004767BB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098" w:type="dxa"/>
            <w:shd w:val="clear" w:color="auto" w:fill="8FCAE7"/>
          </w:tcPr>
          <w:p w14:paraId="5AF3741E" w14:textId="77777777" w:rsidR="005569E0" w:rsidRPr="00BA110B" w:rsidRDefault="005569E0" w:rsidP="004767BB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296" w:type="dxa"/>
            <w:shd w:val="clear" w:color="auto" w:fill="8FCAE7"/>
          </w:tcPr>
          <w:p w14:paraId="48BA8B6C" w14:textId="77777777" w:rsidR="005569E0" w:rsidRPr="00BA110B" w:rsidRDefault="005569E0" w:rsidP="004767BB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8FCAE7"/>
          </w:tcPr>
          <w:p w14:paraId="378396FC" w14:textId="77777777" w:rsidR="005569E0" w:rsidRPr="00BA110B" w:rsidRDefault="005569E0" w:rsidP="004767BB">
            <w:pPr>
              <w:spacing w:line="22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2162" w:type="dxa"/>
            <w:shd w:val="clear" w:color="auto" w:fill="8FCAE7"/>
          </w:tcPr>
          <w:p w14:paraId="4E4418D6" w14:textId="77777777" w:rsidR="005569E0" w:rsidRPr="00BA110B" w:rsidRDefault="005569E0" w:rsidP="004767BB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  <w:shd w:val="clear" w:color="auto" w:fill="8FCAE7"/>
          </w:tcPr>
          <w:p w14:paraId="2579BB09" w14:textId="77777777" w:rsidR="005569E0" w:rsidRPr="00BA110B" w:rsidRDefault="005569E0" w:rsidP="004767BB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  <w:shd w:val="clear" w:color="auto" w:fill="8FCAE7"/>
          </w:tcPr>
          <w:p w14:paraId="4A091452" w14:textId="77777777" w:rsidR="005569E0" w:rsidRPr="00BA110B" w:rsidRDefault="005569E0" w:rsidP="004767BB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  <w:shd w:val="clear" w:color="auto" w:fill="8FCAE7"/>
          </w:tcPr>
          <w:p w14:paraId="595D75A3" w14:textId="77777777" w:rsidR="005569E0" w:rsidRPr="00BA110B" w:rsidRDefault="005569E0" w:rsidP="004767BB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599980DD" w14:textId="77777777" w:rsidTr="002B491A">
        <w:trPr>
          <w:trHeight w:val="255"/>
        </w:trPr>
        <w:tc>
          <w:tcPr>
            <w:tcW w:w="567" w:type="dxa"/>
          </w:tcPr>
          <w:p w14:paraId="14009E97" w14:textId="43DDB77B" w:rsidR="005569E0" w:rsidRPr="00945A99" w:rsidRDefault="00B373C3" w:rsidP="005569E0">
            <w:pPr>
              <w:spacing w:line="220" w:lineRule="atLeast"/>
              <w:jc w:val="center"/>
            </w:pPr>
            <w:r>
              <w:t>16</w:t>
            </w:r>
          </w:p>
        </w:tc>
        <w:tc>
          <w:tcPr>
            <w:tcW w:w="851" w:type="dxa"/>
          </w:tcPr>
          <w:p w14:paraId="76D0CE09" w14:textId="77777777" w:rsidR="005569E0" w:rsidRPr="00945A99" w:rsidRDefault="005569E0" w:rsidP="005569E0">
            <w:pPr>
              <w:spacing w:line="220" w:lineRule="atLeast"/>
            </w:pPr>
            <w:r w:rsidRPr="00945A99">
              <w:t>10</w:t>
            </w:r>
          </w:p>
        </w:tc>
        <w:tc>
          <w:tcPr>
            <w:tcW w:w="2098" w:type="dxa"/>
          </w:tcPr>
          <w:p w14:paraId="437D1E8A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Stut- en sloopwerk</w:t>
            </w:r>
          </w:p>
        </w:tc>
        <w:tc>
          <w:tcPr>
            <w:tcW w:w="2296" w:type="dxa"/>
          </w:tcPr>
          <w:p w14:paraId="320963EF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Asbestsanering</w:t>
            </w:r>
          </w:p>
        </w:tc>
        <w:tc>
          <w:tcPr>
            <w:tcW w:w="567" w:type="dxa"/>
          </w:tcPr>
          <w:p w14:paraId="2D4B8C76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46584D07" w14:textId="2AF59DD6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Werkplan</w:t>
            </w:r>
          </w:p>
        </w:tc>
        <w:tc>
          <w:tcPr>
            <w:tcW w:w="2303" w:type="dxa"/>
          </w:tcPr>
          <w:p w14:paraId="448FEE4B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Voor sanering</w:t>
            </w:r>
          </w:p>
        </w:tc>
        <w:tc>
          <w:tcPr>
            <w:tcW w:w="2303" w:type="dxa"/>
          </w:tcPr>
          <w:p w14:paraId="60B58A89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Asbestbesluit</w:t>
            </w:r>
          </w:p>
        </w:tc>
        <w:tc>
          <w:tcPr>
            <w:tcW w:w="2304" w:type="dxa"/>
          </w:tcPr>
          <w:p w14:paraId="2F909B10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Rapport</w:t>
            </w:r>
          </w:p>
        </w:tc>
      </w:tr>
      <w:tr w:rsidR="005569E0" w:rsidRPr="00FF68FB" w14:paraId="0C6BC649" w14:textId="77777777" w:rsidTr="002B491A">
        <w:trPr>
          <w:trHeight w:val="255"/>
        </w:trPr>
        <w:tc>
          <w:tcPr>
            <w:tcW w:w="567" w:type="dxa"/>
          </w:tcPr>
          <w:p w14:paraId="70F18622" w14:textId="19895DF2" w:rsidR="005569E0" w:rsidRPr="00B373C3" w:rsidRDefault="00B373C3" w:rsidP="005569E0">
            <w:pPr>
              <w:spacing w:line="220" w:lineRule="atLeast"/>
              <w:jc w:val="center"/>
              <w:rPr>
                <w:szCs w:val="18"/>
              </w:rPr>
            </w:pPr>
            <w:r>
              <w:rPr>
                <w:szCs w:val="18"/>
              </w:rPr>
              <w:t>17</w:t>
            </w:r>
          </w:p>
        </w:tc>
        <w:tc>
          <w:tcPr>
            <w:tcW w:w="851" w:type="dxa"/>
          </w:tcPr>
          <w:p w14:paraId="7CB3BD1C" w14:textId="77777777" w:rsidR="005569E0" w:rsidRPr="00B373C3" w:rsidRDefault="005569E0" w:rsidP="005569E0">
            <w:pPr>
              <w:spacing w:line="220" w:lineRule="atLeast"/>
              <w:rPr>
                <w:szCs w:val="18"/>
              </w:rPr>
            </w:pPr>
            <w:r w:rsidRPr="00B373C3">
              <w:rPr>
                <w:szCs w:val="18"/>
              </w:rPr>
              <w:t>10</w:t>
            </w:r>
          </w:p>
        </w:tc>
        <w:tc>
          <w:tcPr>
            <w:tcW w:w="2098" w:type="dxa"/>
          </w:tcPr>
          <w:p w14:paraId="166AD7A1" w14:textId="77777777" w:rsidR="005569E0" w:rsidRPr="00FF68FB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FF68FB">
              <w:rPr>
                <w:sz w:val="16"/>
                <w:szCs w:val="16"/>
              </w:rPr>
              <w:t>Stut- en sloopwerk</w:t>
            </w:r>
          </w:p>
        </w:tc>
        <w:tc>
          <w:tcPr>
            <w:tcW w:w="2296" w:type="dxa"/>
          </w:tcPr>
          <w:p w14:paraId="1BDF0A17" w14:textId="77777777" w:rsidR="005569E0" w:rsidRPr="00FF68FB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FF68FB">
              <w:rPr>
                <w:sz w:val="16"/>
                <w:szCs w:val="16"/>
              </w:rPr>
              <w:t>Asbestsanering</w:t>
            </w:r>
          </w:p>
        </w:tc>
        <w:tc>
          <w:tcPr>
            <w:tcW w:w="567" w:type="dxa"/>
          </w:tcPr>
          <w:p w14:paraId="5692DC96" w14:textId="77777777" w:rsidR="005569E0" w:rsidRPr="00FF68FB" w:rsidRDefault="005569E0" w:rsidP="005569E0">
            <w:pPr>
              <w:spacing w:line="220" w:lineRule="atLeast"/>
              <w:jc w:val="center"/>
              <w:rPr>
                <w:sz w:val="16"/>
              </w:rPr>
            </w:pPr>
          </w:p>
        </w:tc>
        <w:tc>
          <w:tcPr>
            <w:tcW w:w="2162" w:type="dxa"/>
          </w:tcPr>
          <w:p w14:paraId="5B25443A" w14:textId="77777777" w:rsidR="005569E0" w:rsidRPr="00FF68FB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3FB747D3" w14:textId="77777777" w:rsidR="005569E0" w:rsidRPr="00FF68FB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FF68FB">
              <w:rPr>
                <w:sz w:val="16"/>
                <w:szCs w:val="16"/>
              </w:rPr>
              <w:t>Na uitvoering</w:t>
            </w:r>
          </w:p>
        </w:tc>
        <w:tc>
          <w:tcPr>
            <w:tcW w:w="2303" w:type="dxa"/>
          </w:tcPr>
          <w:p w14:paraId="754B52EC" w14:textId="77777777" w:rsidR="005569E0" w:rsidRPr="00FF68FB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65B92FCD" w14:textId="77777777" w:rsidR="005569E0" w:rsidRPr="00FF68FB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FF68FB">
              <w:rPr>
                <w:sz w:val="16"/>
                <w:szCs w:val="16"/>
              </w:rPr>
              <w:t>Saneringsrapport</w:t>
            </w:r>
          </w:p>
        </w:tc>
      </w:tr>
      <w:tr w:rsidR="005569E0" w:rsidRPr="00945A99" w14:paraId="5A76035A" w14:textId="77777777" w:rsidTr="002B491A">
        <w:tc>
          <w:tcPr>
            <w:tcW w:w="567" w:type="dxa"/>
          </w:tcPr>
          <w:p w14:paraId="1DA286D5" w14:textId="1A68CA1F" w:rsidR="005569E0" w:rsidRPr="00945A99" w:rsidRDefault="00B373C3" w:rsidP="005569E0">
            <w:pPr>
              <w:spacing w:line="220" w:lineRule="atLeast"/>
              <w:jc w:val="center"/>
            </w:pPr>
            <w:r>
              <w:t>18</w:t>
            </w:r>
          </w:p>
        </w:tc>
        <w:tc>
          <w:tcPr>
            <w:tcW w:w="851" w:type="dxa"/>
          </w:tcPr>
          <w:p w14:paraId="7F1B6893" w14:textId="77777777" w:rsidR="005569E0" w:rsidRPr="00945A99" w:rsidRDefault="005569E0" w:rsidP="005569E0">
            <w:pPr>
              <w:spacing w:line="220" w:lineRule="atLeast"/>
            </w:pPr>
            <w:r w:rsidRPr="00945A99">
              <w:t>12.40</w:t>
            </w:r>
          </w:p>
        </w:tc>
        <w:tc>
          <w:tcPr>
            <w:tcW w:w="2098" w:type="dxa"/>
          </w:tcPr>
          <w:p w14:paraId="5987CF61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Grondwerk</w:t>
            </w:r>
          </w:p>
        </w:tc>
        <w:tc>
          <w:tcPr>
            <w:tcW w:w="2296" w:type="dxa"/>
          </w:tcPr>
          <w:p w14:paraId="4A2B9F5E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Overblijvende grond</w:t>
            </w:r>
          </w:p>
        </w:tc>
        <w:tc>
          <w:tcPr>
            <w:tcW w:w="567" w:type="dxa"/>
          </w:tcPr>
          <w:p w14:paraId="068DBEE8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06E17106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Onderzoek</w:t>
            </w:r>
          </w:p>
        </w:tc>
        <w:tc>
          <w:tcPr>
            <w:tcW w:w="2303" w:type="dxa"/>
          </w:tcPr>
          <w:p w14:paraId="11B9A323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transport</w:t>
            </w:r>
          </w:p>
        </w:tc>
        <w:tc>
          <w:tcPr>
            <w:tcW w:w="2303" w:type="dxa"/>
          </w:tcPr>
          <w:p w14:paraId="19B432C9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Bouwstoffenbesluit</w:t>
            </w:r>
          </w:p>
        </w:tc>
        <w:tc>
          <w:tcPr>
            <w:tcW w:w="2304" w:type="dxa"/>
          </w:tcPr>
          <w:p w14:paraId="310CFDEC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 xml:space="preserve">Rapport </w:t>
            </w:r>
          </w:p>
        </w:tc>
      </w:tr>
      <w:tr w:rsidR="005569E0" w:rsidRPr="00945A99" w14:paraId="172044A9" w14:textId="77777777" w:rsidTr="002B491A">
        <w:tc>
          <w:tcPr>
            <w:tcW w:w="567" w:type="dxa"/>
          </w:tcPr>
          <w:p w14:paraId="7C6B6B82" w14:textId="575583A3" w:rsidR="005569E0" w:rsidRPr="00945A99" w:rsidRDefault="00B373C3" w:rsidP="005569E0">
            <w:pPr>
              <w:spacing w:line="220" w:lineRule="atLeast"/>
              <w:jc w:val="center"/>
            </w:pPr>
            <w:r>
              <w:t>19</w:t>
            </w:r>
          </w:p>
        </w:tc>
        <w:tc>
          <w:tcPr>
            <w:tcW w:w="851" w:type="dxa"/>
          </w:tcPr>
          <w:p w14:paraId="400855EF" w14:textId="77777777" w:rsidR="005569E0" w:rsidRPr="00945A99" w:rsidRDefault="005569E0" w:rsidP="005569E0">
            <w:pPr>
              <w:spacing w:line="220" w:lineRule="atLeast"/>
            </w:pPr>
            <w:r w:rsidRPr="00945A99">
              <w:t>12.50</w:t>
            </w:r>
          </w:p>
        </w:tc>
        <w:tc>
          <w:tcPr>
            <w:tcW w:w="2098" w:type="dxa"/>
          </w:tcPr>
          <w:p w14:paraId="1AD58778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Grondwerk</w:t>
            </w:r>
          </w:p>
        </w:tc>
        <w:tc>
          <w:tcPr>
            <w:tcW w:w="2296" w:type="dxa"/>
          </w:tcPr>
          <w:p w14:paraId="0CBAD1AD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Verwerken grond</w:t>
            </w:r>
          </w:p>
        </w:tc>
        <w:tc>
          <w:tcPr>
            <w:tcW w:w="567" w:type="dxa"/>
          </w:tcPr>
          <w:p w14:paraId="760A8D78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0DE23A92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Onderzoek</w:t>
            </w:r>
          </w:p>
        </w:tc>
        <w:tc>
          <w:tcPr>
            <w:tcW w:w="2303" w:type="dxa"/>
          </w:tcPr>
          <w:p w14:paraId="3AED9DD3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levering</w:t>
            </w:r>
          </w:p>
        </w:tc>
        <w:tc>
          <w:tcPr>
            <w:tcW w:w="2303" w:type="dxa"/>
          </w:tcPr>
          <w:p w14:paraId="48CC76A0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Bouwstoffenbesluit</w:t>
            </w:r>
          </w:p>
        </w:tc>
        <w:tc>
          <w:tcPr>
            <w:tcW w:w="2304" w:type="dxa"/>
          </w:tcPr>
          <w:p w14:paraId="66EFC332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Schoon grondverklaring</w:t>
            </w:r>
          </w:p>
        </w:tc>
      </w:tr>
      <w:tr w:rsidR="005569E0" w:rsidRPr="00945A99" w14:paraId="46040006" w14:textId="77777777" w:rsidTr="002B491A">
        <w:tc>
          <w:tcPr>
            <w:tcW w:w="567" w:type="dxa"/>
          </w:tcPr>
          <w:p w14:paraId="4BF6C5A9" w14:textId="704C58C6" w:rsidR="005569E0" w:rsidRPr="00945A99" w:rsidRDefault="00B373C3" w:rsidP="005569E0">
            <w:pPr>
              <w:spacing w:line="220" w:lineRule="atLeast"/>
              <w:jc w:val="center"/>
            </w:pPr>
            <w:r>
              <w:t>20</w:t>
            </w:r>
          </w:p>
        </w:tc>
        <w:tc>
          <w:tcPr>
            <w:tcW w:w="851" w:type="dxa"/>
          </w:tcPr>
          <w:p w14:paraId="5509BC0F" w14:textId="77777777" w:rsidR="005569E0" w:rsidRPr="00945A99" w:rsidRDefault="005569E0" w:rsidP="005569E0">
            <w:pPr>
              <w:spacing w:line="220" w:lineRule="atLeast"/>
            </w:pPr>
            <w:r w:rsidRPr="00945A99">
              <w:t>12.50</w:t>
            </w:r>
          </w:p>
        </w:tc>
        <w:tc>
          <w:tcPr>
            <w:tcW w:w="2098" w:type="dxa"/>
          </w:tcPr>
          <w:p w14:paraId="71807937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Grondwerk</w:t>
            </w:r>
          </w:p>
        </w:tc>
        <w:tc>
          <w:tcPr>
            <w:tcW w:w="2296" w:type="dxa"/>
          </w:tcPr>
          <w:p w14:paraId="68B73727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Indringingsweerstand per laag</w:t>
            </w:r>
          </w:p>
        </w:tc>
        <w:tc>
          <w:tcPr>
            <w:tcW w:w="567" w:type="dxa"/>
          </w:tcPr>
          <w:p w14:paraId="57CBBCE4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3E1A5BFB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Handsondering</w:t>
            </w:r>
          </w:p>
        </w:tc>
        <w:tc>
          <w:tcPr>
            <w:tcW w:w="2303" w:type="dxa"/>
          </w:tcPr>
          <w:p w14:paraId="14478E45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verdichten laag</w:t>
            </w:r>
          </w:p>
        </w:tc>
        <w:tc>
          <w:tcPr>
            <w:tcW w:w="2303" w:type="dxa"/>
          </w:tcPr>
          <w:p w14:paraId="182997A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Onder fundatie en bestratingen 4 N/mm2, overige 2 N/mm2</w:t>
            </w:r>
          </w:p>
        </w:tc>
        <w:tc>
          <w:tcPr>
            <w:tcW w:w="2304" w:type="dxa"/>
          </w:tcPr>
          <w:p w14:paraId="0EAAB590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Rapport</w:t>
            </w:r>
          </w:p>
        </w:tc>
      </w:tr>
      <w:tr w:rsidR="005569E0" w:rsidRPr="00945A99" w14:paraId="1C1AF5F9" w14:textId="77777777" w:rsidTr="002B491A">
        <w:tc>
          <w:tcPr>
            <w:tcW w:w="567" w:type="dxa"/>
          </w:tcPr>
          <w:p w14:paraId="2281AE30" w14:textId="7DFE1560" w:rsidR="005569E0" w:rsidRPr="00945A99" w:rsidRDefault="00B373C3" w:rsidP="005569E0">
            <w:pPr>
              <w:spacing w:line="220" w:lineRule="atLeast"/>
              <w:jc w:val="center"/>
            </w:pPr>
            <w:r>
              <w:t>21</w:t>
            </w:r>
          </w:p>
        </w:tc>
        <w:tc>
          <w:tcPr>
            <w:tcW w:w="851" w:type="dxa"/>
          </w:tcPr>
          <w:p w14:paraId="64043044" w14:textId="77777777" w:rsidR="005569E0" w:rsidRPr="00945A99" w:rsidRDefault="005569E0" w:rsidP="005569E0">
            <w:pPr>
              <w:spacing w:line="220" w:lineRule="atLeast"/>
            </w:pPr>
            <w:r w:rsidRPr="00945A99">
              <w:t>12.60</w:t>
            </w:r>
          </w:p>
        </w:tc>
        <w:tc>
          <w:tcPr>
            <w:tcW w:w="2098" w:type="dxa"/>
          </w:tcPr>
          <w:p w14:paraId="0FBC8FD3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Grondwerk</w:t>
            </w:r>
          </w:p>
        </w:tc>
        <w:tc>
          <w:tcPr>
            <w:tcW w:w="2296" w:type="dxa"/>
          </w:tcPr>
          <w:p w14:paraId="4FE65370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Verdichten van grond</w:t>
            </w:r>
          </w:p>
        </w:tc>
        <w:tc>
          <w:tcPr>
            <w:tcW w:w="567" w:type="dxa"/>
          </w:tcPr>
          <w:p w14:paraId="521BDBF5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11D231E7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Handsondering</w:t>
            </w:r>
          </w:p>
        </w:tc>
        <w:tc>
          <w:tcPr>
            <w:tcW w:w="2303" w:type="dxa"/>
          </w:tcPr>
          <w:p w14:paraId="47D133F9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verdichten laag</w:t>
            </w:r>
          </w:p>
        </w:tc>
        <w:tc>
          <w:tcPr>
            <w:tcW w:w="2303" w:type="dxa"/>
          </w:tcPr>
          <w:p w14:paraId="3FC3B51E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Gehele bouwput 6 N/mm2</w:t>
            </w:r>
          </w:p>
        </w:tc>
        <w:tc>
          <w:tcPr>
            <w:tcW w:w="2304" w:type="dxa"/>
          </w:tcPr>
          <w:p w14:paraId="52081BAF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14DE84EB" w14:textId="77777777" w:rsidTr="002B491A">
        <w:tc>
          <w:tcPr>
            <w:tcW w:w="567" w:type="dxa"/>
          </w:tcPr>
          <w:p w14:paraId="515B0C6D" w14:textId="2EDD05CF" w:rsidR="005569E0" w:rsidRPr="00945A99" w:rsidRDefault="00B373C3" w:rsidP="005569E0">
            <w:pPr>
              <w:spacing w:line="220" w:lineRule="atLeast"/>
              <w:jc w:val="center"/>
            </w:pPr>
            <w:r>
              <w:t>22</w:t>
            </w:r>
          </w:p>
        </w:tc>
        <w:tc>
          <w:tcPr>
            <w:tcW w:w="851" w:type="dxa"/>
          </w:tcPr>
          <w:p w14:paraId="2CF88991" w14:textId="77777777" w:rsidR="005569E0" w:rsidRPr="00945A99" w:rsidRDefault="005569E0" w:rsidP="005569E0">
            <w:pPr>
              <w:spacing w:line="220" w:lineRule="atLeast"/>
            </w:pPr>
            <w:r w:rsidRPr="00945A99">
              <w:t>14</w:t>
            </w:r>
          </w:p>
        </w:tc>
        <w:tc>
          <w:tcPr>
            <w:tcW w:w="2098" w:type="dxa"/>
          </w:tcPr>
          <w:p w14:paraId="55C23C97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Buitenriolering en drainage</w:t>
            </w:r>
          </w:p>
        </w:tc>
        <w:tc>
          <w:tcPr>
            <w:tcW w:w="2296" w:type="dxa"/>
          </w:tcPr>
          <w:p w14:paraId="179B608C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Bestaand</w:t>
            </w:r>
          </w:p>
        </w:tc>
        <w:tc>
          <w:tcPr>
            <w:tcW w:w="567" w:type="dxa"/>
          </w:tcPr>
          <w:p w14:paraId="3ED39FB8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57A32CE9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Video</w:t>
            </w:r>
          </w:p>
        </w:tc>
        <w:tc>
          <w:tcPr>
            <w:tcW w:w="2303" w:type="dxa"/>
          </w:tcPr>
          <w:p w14:paraId="29FEC308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2D8CE253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10D34A85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Rapport</w:t>
            </w:r>
          </w:p>
        </w:tc>
      </w:tr>
      <w:tr w:rsidR="005569E0" w:rsidRPr="00945A99" w14:paraId="558B5877" w14:textId="77777777" w:rsidTr="002B491A">
        <w:tc>
          <w:tcPr>
            <w:tcW w:w="567" w:type="dxa"/>
            <w:tcBorders>
              <w:bottom w:val="single" w:sz="4" w:space="0" w:color="auto"/>
            </w:tcBorders>
          </w:tcPr>
          <w:p w14:paraId="379DF27B" w14:textId="2D9D8079" w:rsidR="005569E0" w:rsidRPr="00945A99" w:rsidRDefault="00B373C3" w:rsidP="005569E0">
            <w:pPr>
              <w:spacing w:line="220" w:lineRule="atLeast"/>
              <w:jc w:val="center"/>
            </w:pPr>
            <w:r>
              <w:t>23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16C1A9F" w14:textId="77777777" w:rsidR="005569E0" w:rsidRPr="00945A99" w:rsidRDefault="005569E0" w:rsidP="005569E0">
            <w:pPr>
              <w:spacing w:line="220" w:lineRule="atLeast"/>
            </w:pPr>
            <w:r w:rsidRPr="00945A99">
              <w:t>14</w:t>
            </w:r>
          </w:p>
        </w:tc>
        <w:tc>
          <w:tcPr>
            <w:tcW w:w="2098" w:type="dxa"/>
            <w:tcBorders>
              <w:bottom w:val="single" w:sz="4" w:space="0" w:color="auto"/>
            </w:tcBorders>
          </w:tcPr>
          <w:p w14:paraId="6B46199B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Buitenriolering en drainage</w:t>
            </w:r>
          </w:p>
        </w:tc>
        <w:tc>
          <w:tcPr>
            <w:tcW w:w="2296" w:type="dxa"/>
            <w:tcBorders>
              <w:bottom w:val="single" w:sz="4" w:space="0" w:color="auto"/>
            </w:tcBorders>
          </w:tcPr>
          <w:p w14:paraId="7B5132F6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 xml:space="preserve">Nieuw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51CF7AF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BP</w:t>
            </w:r>
          </w:p>
        </w:tc>
        <w:tc>
          <w:tcPr>
            <w:tcW w:w="2162" w:type="dxa"/>
            <w:tcBorders>
              <w:bottom w:val="single" w:sz="4" w:space="0" w:color="auto"/>
            </w:tcBorders>
          </w:tcPr>
          <w:p w14:paraId="7356D933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 xml:space="preserve">Meting 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14:paraId="65D777A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aanleg en voor dichten sleuf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14:paraId="1615504E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Afschot conform bestek</w:t>
            </w: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14:paraId="4AB67AA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Revisiegegevens</w:t>
            </w:r>
          </w:p>
        </w:tc>
      </w:tr>
      <w:tr w:rsidR="005569E0" w:rsidRPr="00945A99" w14:paraId="29B2EE36" w14:textId="77777777" w:rsidTr="002B491A">
        <w:tc>
          <w:tcPr>
            <w:tcW w:w="567" w:type="dxa"/>
            <w:shd w:val="clear" w:color="auto" w:fill="8FCAE7"/>
          </w:tcPr>
          <w:p w14:paraId="3B6636C8" w14:textId="77777777" w:rsidR="005569E0" w:rsidRPr="00BA110B" w:rsidRDefault="005569E0" w:rsidP="005569E0">
            <w:pPr>
              <w:spacing w:line="22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8FCAE7"/>
          </w:tcPr>
          <w:p w14:paraId="5B505EBC" w14:textId="77777777" w:rsidR="005569E0" w:rsidRPr="00BA110B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098" w:type="dxa"/>
            <w:shd w:val="clear" w:color="auto" w:fill="8FCAE7"/>
          </w:tcPr>
          <w:p w14:paraId="354F4876" w14:textId="77777777" w:rsidR="005569E0" w:rsidRPr="00BA110B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296" w:type="dxa"/>
            <w:shd w:val="clear" w:color="auto" w:fill="8FCAE7"/>
          </w:tcPr>
          <w:p w14:paraId="3D9B9B81" w14:textId="77777777" w:rsidR="005569E0" w:rsidRPr="00BA110B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8FCAE7"/>
          </w:tcPr>
          <w:p w14:paraId="15A96607" w14:textId="77777777" w:rsidR="005569E0" w:rsidRPr="00BA110B" w:rsidRDefault="005569E0" w:rsidP="005569E0">
            <w:pPr>
              <w:spacing w:line="22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2162" w:type="dxa"/>
            <w:shd w:val="clear" w:color="auto" w:fill="8FCAE7"/>
          </w:tcPr>
          <w:p w14:paraId="1EBBDCEF" w14:textId="77777777" w:rsidR="005569E0" w:rsidRPr="00BA110B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  <w:shd w:val="clear" w:color="auto" w:fill="8FCAE7"/>
          </w:tcPr>
          <w:p w14:paraId="28176DC1" w14:textId="77777777" w:rsidR="005569E0" w:rsidRPr="00BA110B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  <w:shd w:val="clear" w:color="auto" w:fill="8FCAE7"/>
          </w:tcPr>
          <w:p w14:paraId="25DA500B" w14:textId="77777777" w:rsidR="005569E0" w:rsidRPr="00BA110B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  <w:shd w:val="clear" w:color="auto" w:fill="8FCAE7"/>
          </w:tcPr>
          <w:p w14:paraId="433D820C" w14:textId="77777777" w:rsidR="005569E0" w:rsidRPr="00BA110B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3B16C6F5" w14:textId="77777777" w:rsidTr="002B491A">
        <w:tc>
          <w:tcPr>
            <w:tcW w:w="567" w:type="dxa"/>
          </w:tcPr>
          <w:p w14:paraId="50695E04" w14:textId="2625DACD" w:rsidR="005569E0" w:rsidRPr="00945A99" w:rsidRDefault="00B373C3" w:rsidP="005569E0">
            <w:pPr>
              <w:spacing w:line="220" w:lineRule="atLeast"/>
              <w:jc w:val="center"/>
            </w:pPr>
            <w:r>
              <w:t>24</w:t>
            </w:r>
          </w:p>
        </w:tc>
        <w:tc>
          <w:tcPr>
            <w:tcW w:w="851" w:type="dxa"/>
          </w:tcPr>
          <w:p w14:paraId="75489578" w14:textId="77777777" w:rsidR="005569E0" w:rsidRPr="00945A99" w:rsidRDefault="005569E0" w:rsidP="005569E0">
            <w:pPr>
              <w:spacing w:line="220" w:lineRule="atLeast"/>
            </w:pPr>
            <w:r w:rsidRPr="00945A99">
              <w:t>20</w:t>
            </w:r>
          </w:p>
        </w:tc>
        <w:tc>
          <w:tcPr>
            <w:tcW w:w="2098" w:type="dxa"/>
          </w:tcPr>
          <w:p w14:paraId="7C9B0A83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Funderingspalen en damwanden</w:t>
            </w:r>
          </w:p>
        </w:tc>
        <w:tc>
          <w:tcPr>
            <w:tcW w:w="2296" w:type="dxa"/>
          </w:tcPr>
          <w:p w14:paraId="62EF2F69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Heipalen</w:t>
            </w:r>
          </w:p>
        </w:tc>
        <w:tc>
          <w:tcPr>
            <w:tcW w:w="567" w:type="dxa"/>
          </w:tcPr>
          <w:p w14:paraId="0CFAB7AC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096503E0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Kalenderen</w:t>
            </w:r>
          </w:p>
        </w:tc>
        <w:tc>
          <w:tcPr>
            <w:tcW w:w="2303" w:type="dxa"/>
          </w:tcPr>
          <w:p w14:paraId="0352594F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elke heipaal</w:t>
            </w:r>
          </w:p>
        </w:tc>
        <w:tc>
          <w:tcPr>
            <w:tcW w:w="2303" w:type="dxa"/>
          </w:tcPr>
          <w:p w14:paraId="0938D045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 xml:space="preserve">Kalenderwaarden </w:t>
            </w:r>
            <w:proofErr w:type="spellStart"/>
            <w:r w:rsidRPr="003D7725">
              <w:rPr>
                <w:sz w:val="16"/>
                <w:szCs w:val="16"/>
              </w:rPr>
              <w:t>vlgs</w:t>
            </w:r>
            <w:proofErr w:type="spellEnd"/>
            <w:r w:rsidRPr="003D7725">
              <w:rPr>
                <w:sz w:val="16"/>
                <w:szCs w:val="16"/>
              </w:rPr>
              <w:t xml:space="preserve"> directie</w:t>
            </w:r>
          </w:p>
        </w:tc>
        <w:tc>
          <w:tcPr>
            <w:tcW w:w="2304" w:type="dxa"/>
          </w:tcPr>
          <w:p w14:paraId="639A8CC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Kalendergegevens en revisie palen</w:t>
            </w:r>
          </w:p>
        </w:tc>
      </w:tr>
      <w:tr w:rsidR="005569E0" w:rsidRPr="00945A99" w14:paraId="281F6FE2" w14:textId="77777777" w:rsidTr="002B491A">
        <w:tc>
          <w:tcPr>
            <w:tcW w:w="567" w:type="dxa"/>
          </w:tcPr>
          <w:p w14:paraId="73DB8369" w14:textId="7B3D9A02" w:rsidR="005569E0" w:rsidRPr="00945A99" w:rsidRDefault="00B373C3" w:rsidP="005569E0">
            <w:pPr>
              <w:spacing w:line="220" w:lineRule="atLeast"/>
              <w:jc w:val="center"/>
            </w:pPr>
            <w:r>
              <w:t>25</w:t>
            </w:r>
          </w:p>
        </w:tc>
        <w:tc>
          <w:tcPr>
            <w:tcW w:w="851" w:type="dxa"/>
          </w:tcPr>
          <w:p w14:paraId="474D4E40" w14:textId="77777777" w:rsidR="005569E0" w:rsidRPr="00945A99" w:rsidRDefault="005569E0" w:rsidP="005569E0">
            <w:pPr>
              <w:spacing w:line="220" w:lineRule="atLeast"/>
            </w:pPr>
            <w:r w:rsidRPr="00945A99">
              <w:t>21.40</w:t>
            </w:r>
          </w:p>
        </w:tc>
        <w:tc>
          <w:tcPr>
            <w:tcW w:w="2098" w:type="dxa"/>
          </w:tcPr>
          <w:p w14:paraId="7BBFD7DF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Betonwerk</w:t>
            </w:r>
          </w:p>
        </w:tc>
        <w:tc>
          <w:tcPr>
            <w:tcW w:w="2296" w:type="dxa"/>
          </w:tcPr>
          <w:p w14:paraId="09C97210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Wapening</w:t>
            </w:r>
          </w:p>
        </w:tc>
        <w:tc>
          <w:tcPr>
            <w:tcW w:w="567" w:type="dxa"/>
          </w:tcPr>
          <w:p w14:paraId="10298098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23370436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 xml:space="preserve">Visueel </w:t>
            </w:r>
          </w:p>
        </w:tc>
        <w:tc>
          <w:tcPr>
            <w:tcW w:w="2303" w:type="dxa"/>
          </w:tcPr>
          <w:p w14:paraId="10A95FEA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betonstorten van elk onderdeel</w:t>
            </w:r>
          </w:p>
        </w:tc>
        <w:tc>
          <w:tcPr>
            <w:tcW w:w="2303" w:type="dxa"/>
          </w:tcPr>
          <w:p w14:paraId="4CD154BF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Goedgekeurde wapeningstekening</w:t>
            </w:r>
          </w:p>
        </w:tc>
        <w:tc>
          <w:tcPr>
            <w:tcW w:w="2304" w:type="dxa"/>
          </w:tcPr>
          <w:p w14:paraId="15ACFAD5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Productcertificaat, fabrieksattest</w:t>
            </w:r>
          </w:p>
        </w:tc>
      </w:tr>
      <w:tr w:rsidR="005569E0" w:rsidRPr="00945A99" w14:paraId="3629B0BC" w14:textId="77777777" w:rsidTr="002B491A">
        <w:tc>
          <w:tcPr>
            <w:tcW w:w="567" w:type="dxa"/>
          </w:tcPr>
          <w:p w14:paraId="5913F4E9" w14:textId="0E3A2CBE" w:rsidR="005569E0" w:rsidRPr="00945A99" w:rsidRDefault="00B373C3" w:rsidP="005569E0">
            <w:pPr>
              <w:spacing w:line="220" w:lineRule="atLeast"/>
              <w:jc w:val="center"/>
            </w:pPr>
            <w:r>
              <w:t>26</w:t>
            </w:r>
          </w:p>
        </w:tc>
        <w:tc>
          <w:tcPr>
            <w:tcW w:w="851" w:type="dxa"/>
          </w:tcPr>
          <w:p w14:paraId="6DA7773E" w14:textId="77777777" w:rsidR="005569E0" w:rsidRPr="00945A99" w:rsidRDefault="005569E0" w:rsidP="005569E0">
            <w:pPr>
              <w:spacing w:line="220" w:lineRule="atLeast"/>
            </w:pPr>
            <w:r w:rsidRPr="00945A99">
              <w:t>21.50</w:t>
            </w:r>
          </w:p>
        </w:tc>
        <w:tc>
          <w:tcPr>
            <w:tcW w:w="2098" w:type="dxa"/>
          </w:tcPr>
          <w:p w14:paraId="4C96753E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Betonwerk</w:t>
            </w:r>
          </w:p>
        </w:tc>
        <w:tc>
          <w:tcPr>
            <w:tcW w:w="2296" w:type="dxa"/>
          </w:tcPr>
          <w:p w14:paraId="431C9EC5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proofErr w:type="gramStart"/>
            <w:r w:rsidRPr="00945A99">
              <w:rPr>
                <w:sz w:val="16"/>
                <w:szCs w:val="16"/>
              </w:rPr>
              <w:t>Beton storten</w:t>
            </w:r>
            <w:proofErr w:type="gramEnd"/>
          </w:p>
        </w:tc>
        <w:tc>
          <w:tcPr>
            <w:tcW w:w="567" w:type="dxa"/>
          </w:tcPr>
          <w:p w14:paraId="3C03BDD7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7696A583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0C588C94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2 dagen voor verwerking</w:t>
            </w:r>
          </w:p>
        </w:tc>
        <w:tc>
          <w:tcPr>
            <w:tcW w:w="2303" w:type="dxa"/>
          </w:tcPr>
          <w:p w14:paraId="3C15B227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27605856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Samenstelling mortel; bewijs van oorsprong cement; certificaat en samenstelling menggranulaat</w:t>
            </w:r>
          </w:p>
        </w:tc>
      </w:tr>
      <w:tr w:rsidR="005569E0" w:rsidRPr="00945A99" w14:paraId="2C5387E8" w14:textId="77777777" w:rsidTr="002B491A">
        <w:tc>
          <w:tcPr>
            <w:tcW w:w="567" w:type="dxa"/>
          </w:tcPr>
          <w:p w14:paraId="786DFFCC" w14:textId="09B6D1CD" w:rsidR="005569E0" w:rsidRPr="00945A99" w:rsidRDefault="00B373C3" w:rsidP="005569E0">
            <w:pPr>
              <w:spacing w:line="220" w:lineRule="atLeast"/>
              <w:jc w:val="center"/>
            </w:pPr>
            <w:r>
              <w:t>27</w:t>
            </w:r>
          </w:p>
        </w:tc>
        <w:tc>
          <w:tcPr>
            <w:tcW w:w="851" w:type="dxa"/>
          </w:tcPr>
          <w:p w14:paraId="2EFB3DB4" w14:textId="77777777" w:rsidR="005569E0" w:rsidRPr="00945A99" w:rsidRDefault="005569E0" w:rsidP="005569E0">
            <w:pPr>
              <w:spacing w:line="220" w:lineRule="atLeast"/>
            </w:pPr>
            <w:r w:rsidRPr="00945A99">
              <w:t>21.50</w:t>
            </w:r>
          </w:p>
        </w:tc>
        <w:tc>
          <w:tcPr>
            <w:tcW w:w="2098" w:type="dxa"/>
          </w:tcPr>
          <w:p w14:paraId="777B0152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Betonwerk</w:t>
            </w:r>
          </w:p>
        </w:tc>
        <w:tc>
          <w:tcPr>
            <w:tcW w:w="2296" w:type="dxa"/>
          </w:tcPr>
          <w:p w14:paraId="44EEAC50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proofErr w:type="gramStart"/>
            <w:r w:rsidRPr="00945A99">
              <w:rPr>
                <w:sz w:val="16"/>
                <w:szCs w:val="16"/>
              </w:rPr>
              <w:t>Beton storten</w:t>
            </w:r>
            <w:proofErr w:type="gramEnd"/>
          </w:p>
        </w:tc>
        <w:tc>
          <w:tcPr>
            <w:tcW w:w="567" w:type="dxa"/>
          </w:tcPr>
          <w:p w14:paraId="135546EB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498E4E48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Controle proeven door betoncentrale</w:t>
            </w:r>
          </w:p>
        </w:tc>
        <w:tc>
          <w:tcPr>
            <w:tcW w:w="2303" w:type="dxa"/>
          </w:tcPr>
          <w:p w14:paraId="735E00BC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Van elke betonstort</w:t>
            </w:r>
          </w:p>
        </w:tc>
        <w:tc>
          <w:tcPr>
            <w:tcW w:w="2303" w:type="dxa"/>
          </w:tcPr>
          <w:p w14:paraId="784F31AB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11315340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 xml:space="preserve">Rapport </w:t>
            </w:r>
          </w:p>
        </w:tc>
      </w:tr>
      <w:tr w:rsidR="005569E0" w:rsidRPr="00945A99" w14:paraId="12EBB839" w14:textId="77777777" w:rsidTr="002B491A">
        <w:tc>
          <w:tcPr>
            <w:tcW w:w="567" w:type="dxa"/>
          </w:tcPr>
          <w:p w14:paraId="1B9197F7" w14:textId="7603392D" w:rsidR="005569E0" w:rsidRPr="00945A99" w:rsidRDefault="00B373C3" w:rsidP="005569E0">
            <w:pPr>
              <w:spacing w:line="220" w:lineRule="atLeast"/>
              <w:jc w:val="center"/>
            </w:pPr>
            <w:r>
              <w:lastRenderedPageBreak/>
              <w:t>28</w:t>
            </w:r>
          </w:p>
        </w:tc>
        <w:tc>
          <w:tcPr>
            <w:tcW w:w="851" w:type="dxa"/>
          </w:tcPr>
          <w:p w14:paraId="3B7F998D" w14:textId="77777777" w:rsidR="005569E0" w:rsidRPr="00945A99" w:rsidRDefault="005569E0" w:rsidP="005569E0">
            <w:pPr>
              <w:spacing w:line="220" w:lineRule="atLeast"/>
            </w:pPr>
            <w:r w:rsidRPr="00945A99">
              <w:t>21.50</w:t>
            </w:r>
          </w:p>
        </w:tc>
        <w:tc>
          <w:tcPr>
            <w:tcW w:w="2098" w:type="dxa"/>
          </w:tcPr>
          <w:p w14:paraId="29328041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Betonwerk</w:t>
            </w:r>
          </w:p>
        </w:tc>
        <w:tc>
          <w:tcPr>
            <w:tcW w:w="2296" w:type="dxa"/>
          </w:tcPr>
          <w:p w14:paraId="116F02C6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Oppervlak gestorte beton</w:t>
            </w:r>
          </w:p>
        </w:tc>
        <w:tc>
          <w:tcPr>
            <w:tcW w:w="567" w:type="dxa"/>
          </w:tcPr>
          <w:p w14:paraId="6ACA3281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BP</w:t>
            </w:r>
          </w:p>
        </w:tc>
        <w:tc>
          <w:tcPr>
            <w:tcW w:w="2162" w:type="dxa"/>
          </w:tcPr>
          <w:p w14:paraId="6A007120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2E00D8FB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 xml:space="preserve">Na </w:t>
            </w:r>
            <w:proofErr w:type="spellStart"/>
            <w:proofErr w:type="gramStart"/>
            <w:r w:rsidRPr="003D7725">
              <w:rPr>
                <w:sz w:val="16"/>
                <w:szCs w:val="16"/>
              </w:rPr>
              <w:t>ontkisten</w:t>
            </w:r>
            <w:proofErr w:type="spellEnd"/>
            <w:r w:rsidRPr="003D7725">
              <w:rPr>
                <w:sz w:val="16"/>
                <w:szCs w:val="16"/>
              </w:rPr>
              <w:t xml:space="preserve"> /</w:t>
            </w:r>
            <w:proofErr w:type="gramEnd"/>
            <w:r w:rsidRPr="003D7725">
              <w:rPr>
                <w:sz w:val="16"/>
                <w:szCs w:val="16"/>
              </w:rPr>
              <w:t xml:space="preserve"> verharding onderdeel</w:t>
            </w:r>
          </w:p>
        </w:tc>
        <w:tc>
          <w:tcPr>
            <w:tcW w:w="2303" w:type="dxa"/>
          </w:tcPr>
          <w:p w14:paraId="7190CE6D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5B4C231B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1667BC2F" w14:textId="77777777" w:rsidTr="002B491A">
        <w:tc>
          <w:tcPr>
            <w:tcW w:w="567" w:type="dxa"/>
          </w:tcPr>
          <w:p w14:paraId="78072E62" w14:textId="50DD1F85" w:rsidR="005569E0" w:rsidRPr="00945A99" w:rsidRDefault="00B373C3" w:rsidP="005569E0">
            <w:pPr>
              <w:spacing w:line="220" w:lineRule="atLeast"/>
              <w:jc w:val="center"/>
            </w:pPr>
            <w:r>
              <w:t>29</w:t>
            </w:r>
          </w:p>
        </w:tc>
        <w:tc>
          <w:tcPr>
            <w:tcW w:w="851" w:type="dxa"/>
          </w:tcPr>
          <w:p w14:paraId="468B50F9" w14:textId="77777777" w:rsidR="005569E0" w:rsidRPr="00945A99" w:rsidRDefault="005569E0" w:rsidP="005569E0">
            <w:pPr>
              <w:spacing w:line="220" w:lineRule="atLeast"/>
            </w:pPr>
            <w:r w:rsidRPr="00945A99">
              <w:t>21.82</w:t>
            </w:r>
          </w:p>
        </w:tc>
        <w:tc>
          <w:tcPr>
            <w:tcW w:w="2098" w:type="dxa"/>
          </w:tcPr>
          <w:p w14:paraId="69AE4588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Betonwerk</w:t>
            </w:r>
          </w:p>
        </w:tc>
        <w:tc>
          <w:tcPr>
            <w:tcW w:w="2296" w:type="dxa"/>
          </w:tcPr>
          <w:p w14:paraId="5DAE73E1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Ankers en bevestigingsmiddelen</w:t>
            </w:r>
          </w:p>
        </w:tc>
        <w:tc>
          <w:tcPr>
            <w:tcW w:w="567" w:type="dxa"/>
          </w:tcPr>
          <w:p w14:paraId="08A07A26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0F7ABD8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72C4AC17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7E0AF154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04D910D7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KOMO -productcertificaat</w:t>
            </w:r>
          </w:p>
        </w:tc>
      </w:tr>
      <w:tr w:rsidR="005569E0" w:rsidRPr="00945A99" w14:paraId="1432B849" w14:textId="77777777" w:rsidTr="002B491A">
        <w:tc>
          <w:tcPr>
            <w:tcW w:w="567" w:type="dxa"/>
          </w:tcPr>
          <w:p w14:paraId="24AB13C5" w14:textId="34D7F06D" w:rsidR="005569E0" w:rsidRPr="00945A99" w:rsidRDefault="00B373C3" w:rsidP="005569E0">
            <w:pPr>
              <w:spacing w:line="220" w:lineRule="atLeast"/>
              <w:jc w:val="center"/>
            </w:pPr>
            <w:r>
              <w:t>30</w:t>
            </w:r>
          </w:p>
        </w:tc>
        <w:tc>
          <w:tcPr>
            <w:tcW w:w="851" w:type="dxa"/>
          </w:tcPr>
          <w:p w14:paraId="522224FD" w14:textId="77777777" w:rsidR="005569E0" w:rsidRPr="00945A99" w:rsidRDefault="005569E0" w:rsidP="005569E0">
            <w:pPr>
              <w:spacing w:line="220" w:lineRule="atLeast"/>
            </w:pPr>
            <w:r w:rsidRPr="00945A99">
              <w:t>21.85</w:t>
            </w:r>
          </w:p>
        </w:tc>
        <w:tc>
          <w:tcPr>
            <w:tcW w:w="2098" w:type="dxa"/>
          </w:tcPr>
          <w:p w14:paraId="02F1CF23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Betonwerk</w:t>
            </w:r>
          </w:p>
        </w:tc>
        <w:tc>
          <w:tcPr>
            <w:tcW w:w="2296" w:type="dxa"/>
          </w:tcPr>
          <w:p w14:paraId="11A4214C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In stortvoorzieningen, sparingen</w:t>
            </w:r>
          </w:p>
        </w:tc>
        <w:tc>
          <w:tcPr>
            <w:tcW w:w="567" w:type="dxa"/>
          </w:tcPr>
          <w:p w14:paraId="609E2133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2D6C8209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 xml:space="preserve">Visueel </w:t>
            </w:r>
          </w:p>
        </w:tc>
        <w:tc>
          <w:tcPr>
            <w:tcW w:w="2303" w:type="dxa"/>
          </w:tcPr>
          <w:p w14:paraId="36C56B50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betonstorten van elk onderdeel</w:t>
            </w:r>
          </w:p>
        </w:tc>
        <w:tc>
          <w:tcPr>
            <w:tcW w:w="2303" w:type="dxa"/>
          </w:tcPr>
          <w:p w14:paraId="4EB29FF2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35AEF67C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43B38A19" w14:textId="77777777" w:rsidTr="002B491A">
        <w:tc>
          <w:tcPr>
            <w:tcW w:w="567" w:type="dxa"/>
          </w:tcPr>
          <w:p w14:paraId="78D475B3" w14:textId="401A43A4" w:rsidR="005569E0" w:rsidRPr="00945A99" w:rsidRDefault="00B373C3" w:rsidP="005569E0">
            <w:pPr>
              <w:spacing w:line="220" w:lineRule="atLeast"/>
              <w:jc w:val="center"/>
            </w:pPr>
            <w:r>
              <w:t>31</w:t>
            </w:r>
          </w:p>
        </w:tc>
        <w:tc>
          <w:tcPr>
            <w:tcW w:w="851" w:type="dxa"/>
          </w:tcPr>
          <w:p w14:paraId="09B4422D" w14:textId="77777777" w:rsidR="005569E0" w:rsidRPr="00945A99" w:rsidRDefault="005569E0" w:rsidP="005569E0">
            <w:pPr>
              <w:spacing w:line="220" w:lineRule="atLeast"/>
            </w:pPr>
            <w:r w:rsidRPr="00945A99">
              <w:t>21.</w:t>
            </w:r>
          </w:p>
        </w:tc>
        <w:tc>
          <w:tcPr>
            <w:tcW w:w="2098" w:type="dxa"/>
          </w:tcPr>
          <w:p w14:paraId="635B6C6C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Betonwerk</w:t>
            </w:r>
          </w:p>
        </w:tc>
        <w:tc>
          <w:tcPr>
            <w:tcW w:w="2296" w:type="dxa"/>
          </w:tcPr>
          <w:p w14:paraId="455B4E4A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proofErr w:type="spellStart"/>
            <w:r w:rsidRPr="00945A99">
              <w:rPr>
                <w:sz w:val="16"/>
                <w:szCs w:val="16"/>
              </w:rPr>
              <w:t>Ontkisten</w:t>
            </w:r>
            <w:proofErr w:type="spellEnd"/>
          </w:p>
        </w:tc>
        <w:tc>
          <w:tcPr>
            <w:tcW w:w="567" w:type="dxa"/>
          </w:tcPr>
          <w:p w14:paraId="5AD74BAA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107EB059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Verhardingsproef</w:t>
            </w:r>
          </w:p>
        </w:tc>
        <w:tc>
          <w:tcPr>
            <w:tcW w:w="2303" w:type="dxa"/>
          </w:tcPr>
          <w:p w14:paraId="673FF5E9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 xml:space="preserve">Voor het </w:t>
            </w:r>
            <w:proofErr w:type="spellStart"/>
            <w:r w:rsidRPr="003D7725">
              <w:rPr>
                <w:sz w:val="16"/>
                <w:szCs w:val="16"/>
              </w:rPr>
              <w:t>ontkisten</w:t>
            </w:r>
            <w:proofErr w:type="spellEnd"/>
          </w:p>
        </w:tc>
        <w:tc>
          <w:tcPr>
            <w:tcW w:w="2303" w:type="dxa"/>
          </w:tcPr>
          <w:p w14:paraId="1BC9D299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28A10117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Rapport</w:t>
            </w:r>
          </w:p>
        </w:tc>
      </w:tr>
      <w:tr w:rsidR="005569E0" w:rsidRPr="00945A99" w14:paraId="40A746B0" w14:textId="77777777" w:rsidTr="002B491A">
        <w:tc>
          <w:tcPr>
            <w:tcW w:w="567" w:type="dxa"/>
          </w:tcPr>
          <w:p w14:paraId="59C5CA81" w14:textId="39BCDCC5" w:rsidR="005569E0" w:rsidRPr="00945A99" w:rsidRDefault="00B373C3" w:rsidP="005569E0">
            <w:pPr>
              <w:spacing w:line="220" w:lineRule="atLeast"/>
              <w:jc w:val="center"/>
            </w:pPr>
            <w:r>
              <w:t>32</w:t>
            </w:r>
          </w:p>
        </w:tc>
        <w:tc>
          <w:tcPr>
            <w:tcW w:w="851" w:type="dxa"/>
          </w:tcPr>
          <w:p w14:paraId="13F6A682" w14:textId="77777777" w:rsidR="005569E0" w:rsidRPr="00945A99" w:rsidRDefault="005569E0" w:rsidP="005569E0">
            <w:pPr>
              <w:spacing w:line="220" w:lineRule="atLeast"/>
            </w:pPr>
            <w:r w:rsidRPr="00945A99">
              <w:t>22.00</w:t>
            </w:r>
          </w:p>
        </w:tc>
        <w:tc>
          <w:tcPr>
            <w:tcW w:w="2098" w:type="dxa"/>
          </w:tcPr>
          <w:p w14:paraId="785E956D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Metselwerk</w:t>
            </w:r>
          </w:p>
        </w:tc>
        <w:tc>
          <w:tcPr>
            <w:tcW w:w="2296" w:type="dxa"/>
          </w:tcPr>
          <w:p w14:paraId="5F976C62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proofErr w:type="gramStart"/>
            <w:r w:rsidRPr="00945A99">
              <w:rPr>
                <w:sz w:val="16"/>
                <w:szCs w:val="16"/>
              </w:rPr>
              <w:t>Monsters  steensoort</w:t>
            </w:r>
            <w:proofErr w:type="gramEnd"/>
            <w:r w:rsidRPr="00945A99">
              <w:rPr>
                <w:sz w:val="16"/>
                <w:szCs w:val="16"/>
              </w:rPr>
              <w:t>(en)</w:t>
            </w:r>
          </w:p>
        </w:tc>
        <w:tc>
          <w:tcPr>
            <w:tcW w:w="567" w:type="dxa"/>
          </w:tcPr>
          <w:p w14:paraId="4F25DA1F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7A2DAE07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457A296B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levering</w:t>
            </w:r>
          </w:p>
        </w:tc>
        <w:tc>
          <w:tcPr>
            <w:tcW w:w="2303" w:type="dxa"/>
          </w:tcPr>
          <w:p w14:paraId="7A93D6D8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14A608AB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Specificatie formulier</w:t>
            </w:r>
          </w:p>
        </w:tc>
      </w:tr>
      <w:tr w:rsidR="005569E0" w:rsidRPr="00945A99" w14:paraId="5564196C" w14:textId="77777777" w:rsidTr="002B491A">
        <w:tc>
          <w:tcPr>
            <w:tcW w:w="567" w:type="dxa"/>
          </w:tcPr>
          <w:p w14:paraId="6C4F9B1C" w14:textId="2A303363" w:rsidR="005569E0" w:rsidRPr="00945A99" w:rsidRDefault="00B373C3" w:rsidP="005569E0">
            <w:pPr>
              <w:spacing w:line="220" w:lineRule="atLeast"/>
              <w:jc w:val="center"/>
            </w:pPr>
            <w:r>
              <w:t>33</w:t>
            </w:r>
          </w:p>
        </w:tc>
        <w:tc>
          <w:tcPr>
            <w:tcW w:w="851" w:type="dxa"/>
          </w:tcPr>
          <w:p w14:paraId="44FE84D2" w14:textId="77777777" w:rsidR="005569E0" w:rsidRPr="00945A99" w:rsidRDefault="005569E0" w:rsidP="005569E0">
            <w:pPr>
              <w:spacing w:line="220" w:lineRule="atLeast"/>
            </w:pPr>
            <w:r w:rsidRPr="00945A99">
              <w:t>22.00</w:t>
            </w:r>
          </w:p>
        </w:tc>
        <w:tc>
          <w:tcPr>
            <w:tcW w:w="2098" w:type="dxa"/>
          </w:tcPr>
          <w:p w14:paraId="733A4BAC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Metselwerk</w:t>
            </w:r>
          </w:p>
        </w:tc>
        <w:tc>
          <w:tcPr>
            <w:tcW w:w="2296" w:type="dxa"/>
          </w:tcPr>
          <w:p w14:paraId="1E75E818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Voegwerk</w:t>
            </w:r>
          </w:p>
        </w:tc>
        <w:tc>
          <w:tcPr>
            <w:tcW w:w="567" w:type="dxa"/>
          </w:tcPr>
          <w:p w14:paraId="2C5595B2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6A5C913F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7C3D17F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proofErr w:type="gramStart"/>
            <w:r w:rsidRPr="003D7725">
              <w:rPr>
                <w:sz w:val="16"/>
                <w:szCs w:val="16"/>
              </w:rPr>
              <w:t>Na  opzetten</w:t>
            </w:r>
            <w:proofErr w:type="gramEnd"/>
            <w:r w:rsidRPr="003D7725">
              <w:rPr>
                <w:sz w:val="16"/>
                <w:szCs w:val="16"/>
              </w:rPr>
              <w:t xml:space="preserve"> proefvlakken, ten minste 3 week voor aanvang voegwerk</w:t>
            </w:r>
          </w:p>
        </w:tc>
        <w:tc>
          <w:tcPr>
            <w:tcW w:w="2303" w:type="dxa"/>
          </w:tcPr>
          <w:p w14:paraId="4ECC74A2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Per steensoort 3 proefvlakken</w:t>
            </w:r>
          </w:p>
        </w:tc>
        <w:tc>
          <w:tcPr>
            <w:tcW w:w="2304" w:type="dxa"/>
          </w:tcPr>
          <w:p w14:paraId="14A33CE7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04BD50C1" w14:textId="77777777" w:rsidTr="002B491A">
        <w:tc>
          <w:tcPr>
            <w:tcW w:w="567" w:type="dxa"/>
          </w:tcPr>
          <w:p w14:paraId="7C302437" w14:textId="5126A05B" w:rsidR="005569E0" w:rsidRPr="00945A99" w:rsidRDefault="00B373C3" w:rsidP="005569E0">
            <w:pPr>
              <w:spacing w:line="220" w:lineRule="atLeast"/>
              <w:jc w:val="center"/>
            </w:pPr>
            <w:r>
              <w:t>34</w:t>
            </w:r>
          </w:p>
        </w:tc>
        <w:tc>
          <w:tcPr>
            <w:tcW w:w="851" w:type="dxa"/>
          </w:tcPr>
          <w:p w14:paraId="5DEA45F8" w14:textId="77777777" w:rsidR="005569E0" w:rsidRPr="00945A99" w:rsidRDefault="005569E0" w:rsidP="005569E0">
            <w:pPr>
              <w:spacing w:line="220" w:lineRule="atLeast"/>
            </w:pPr>
            <w:r w:rsidRPr="00945A99">
              <w:t>22.31</w:t>
            </w:r>
          </w:p>
        </w:tc>
        <w:tc>
          <w:tcPr>
            <w:tcW w:w="2098" w:type="dxa"/>
          </w:tcPr>
          <w:p w14:paraId="7F8B1BD3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Metselwerk</w:t>
            </w:r>
          </w:p>
        </w:tc>
        <w:tc>
          <w:tcPr>
            <w:tcW w:w="2296" w:type="dxa"/>
          </w:tcPr>
          <w:p w14:paraId="16B75A9A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Mortel</w:t>
            </w:r>
          </w:p>
        </w:tc>
        <w:tc>
          <w:tcPr>
            <w:tcW w:w="567" w:type="dxa"/>
          </w:tcPr>
          <w:p w14:paraId="131B7D9F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20AEEEAB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7206C88C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levering</w:t>
            </w:r>
          </w:p>
        </w:tc>
        <w:tc>
          <w:tcPr>
            <w:tcW w:w="2303" w:type="dxa"/>
          </w:tcPr>
          <w:p w14:paraId="0948861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3E4C0089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Bewijs van oorsprong</w:t>
            </w:r>
          </w:p>
        </w:tc>
      </w:tr>
      <w:tr w:rsidR="005569E0" w:rsidRPr="00945A99" w14:paraId="1D19E4AE" w14:textId="77777777" w:rsidTr="002B491A">
        <w:tc>
          <w:tcPr>
            <w:tcW w:w="567" w:type="dxa"/>
          </w:tcPr>
          <w:p w14:paraId="6DCFAC71" w14:textId="7C9601A3" w:rsidR="005569E0" w:rsidRPr="00945A99" w:rsidRDefault="00B373C3" w:rsidP="005569E0">
            <w:pPr>
              <w:spacing w:line="220" w:lineRule="atLeast"/>
              <w:jc w:val="center"/>
            </w:pPr>
            <w:r>
              <w:t>35</w:t>
            </w:r>
          </w:p>
        </w:tc>
        <w:tc>
          <w:tcPr>
            <w:tcW w:w="851" w:type="dxa"/>
          </w:tcPr>
          <w:p w14:paraId="53174AF5" w14:textId="77777777" w:rsidR="005569E0" w:rsidRPr="00945A99" w:rsidRDefault="005569E0" w:rsidP="005569E0">
            <w:pPr>
              <w:spacing w:line="220" w:lineRule="atLeast"/>
            </w:pPr>
            <w:r w:rsidRPr="00945A99">
              <w:t>22.42</w:t>
            </w:r>
          </w:p>
        </w:tc>
        <w:tc>
          <w:tcPr>
            <w:tcW w:w="2098" w:type="dxa"/>
          </w:tcPr>
          <w:p w14:paraId="3FA38606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Metselwerk</w:t>
            </w:r>
          </w:p>
        </w:tc>
        <w:tc>
          <w:tcPr>
            <w:tcW w:w="2296" w:type="dxa"/>
          </w:tcPr>
          <w:p w14:paraId="7F597908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Lijm</w:t>
            </w:r>
          </w:p>
        </w:tc>
        <w:tc>
          <w:tcPr>
            <w:tcW w:w="567" w:type="dxa"/>
          </w:tcPr>
          <w:p w14:paraId="2685147B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5A6F6DCD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7FD4375F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levering</w:t>
            </w:r>
          </w:p>
        </w:tc>
        <w:tc>
          <w:tcPr>
            <w:tcW w:w="2303" w:type="dxa"/>
          </w:tcPr>
          <w:p w14:paraId="0B5D38EB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125D3729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KOMO -productcertificaat</w:t>
            </w:r>
          </w:p>
        </w:tc>
      </w:tr>
      <w:tr w:rsidR="005569E0" w:rsidRPr="00945A99" w14:paraId="189B7A4C" w14:textId="77777777" w:rsidTr="002B491A">
        <w:tc>
          <w:tcPr>
            <w:tcW w:w="567" w:type="dxa"/>
          </w:tcPr>
          <w:p w14:paraId="0566B750" w14:textId="5721E8B3" w:rsidR="005569E0" w:rsidRPr="00945A99" w:rsidRDefault="00B373C3" w:rsidP="005569E0">
            <w:pPr>
              <w:spacing w:line="220" w:lineRule="atLeast"/>
              <w:jc w:val="center"/>
            </w:pPr>
            <w:r>
              <w:t>36</w:t>
            </w:r>
          </w:p>
        </w:tc>
        <w:tc>
          <w:tcPr>
            <w:tcW w:w="851" w:type="dxa"/>
          </w:tcPr>
          <w:p w14:paraId="50933235" w14:textId="77777777" w:rsidR="005569E0" w:rsidRPr="00945A99" w:rsidRDefault="005569E0" w:rsidP="005569E0">
            <w:pPr>
              <w:spacing w:line="220" w:lineRule="atLeast"/>
            </w:pPr>
            <w:r w:rsidRPr="00945A99">
              <w:t>22.84</w:t>
            </w:r>
          </w:p>
        </w:tc>
        <w:tc>
          <w:tcPr>
            <w:tcW w:w="2098" w:type="dxa"/>
          </w:tcPr>
          <w:p w14:paraId="39F9F34C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Metselwerk</w:t>
            </w:r>
          </w:p>
        </w:tc>
        <w:tc>
          <w:tcPr>
            <w:tcW w:w="2296" w:type="dxa"/>
          </w:tcPr>
          <w:p w14:paraId="44F76E7F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Vochtkeringen</w:t>
            </w:r>
          </w:p>
        </w:tc>
        <w:tc>
          <w:tcPr>
            <w:tcW w:w="567" w:type="dxa"/>
          </w:tcPr>
          <w:p w14:paraId="6356C757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132A4035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56EDDE6F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levering</w:t>
            </w:r>
          </w:p>
        </w:tc>
        <w:tc>
          <w:tcPr>
            <w:tcW w:w="2303" w:type="dxa"/>
          </w:tcPr>
          <w:p w14:paraId="7E7B3677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57E573E2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KOMO -attest met productcertificaat</w:t>
            </w:r>
          </w:p>
        </w:tc>
      </w:tr>
      <w:tr w:rsidR="005569E0" w:rsidRPr="00945A99" w14:paraId="7DF7D335" w14:textId="77777777" w:rsidTr="002B491A">
        <w:tc>
          <w:tcPr>
            <w:tcW w:w="567" w:type="dxa"/>
          </w:tcPr>
          <w:p w14:paraId="1FAF7D3E" w14:textId="69A170CE" w:rsidR="005569E0" w:rsidRPr="00945A99" w:rsidRDefault="00B373C3" w:rsidP="005569E0">
            <w:pPr>
              <w:spacing w:line="220" w:lineRule="atLeast"/>
              <w:jc w:val="center"/>
            </w:pPr>
            <w:r>
              <w:t>37</w:t>
            </w:r>
          </w:p>
        </w:tc>
        <w:tc>
          <w:tcPr>
            <w:tcW w:w="851" w:type="dxa"/>
          </w:tcPr>
          <w:p w14:paraId="2A647FE1" w14:textId="77777777" w:rsidR="005569E0" w:rsidRPr="00945A99" w:rsidRDefault="005569E0" w:rsidP="005569E0">
            <w:pPr>
              <w:spacing w:line="220" w:lineRule="atLeast"/>
            </w:pPr>
            <w:r w:rsidRPr="00945A99">
              <w:t>23.00</w:t>
            </w:r>
          </w:p>
        </w:tc>
        <w:tc>
          <w:tcPr>
            <w:tcW w:w="2098" w:type="dxa"/>
          </w:tcPr>
          <w:p w14:paraId="6C8A91BC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Vooraf vervaardigde steenachtige elementen</w:t>
            </w:r>
          </w:p>
        </w:tc>
        <w:tc>
          <w:tcPr>
            <w:tcW w:w="2296" w:type="dxa"/>
          </w:tcPr>
          <w:p w14:paraId="1B05BF94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 xml:space="preserve">Elementen </w:t>
            </w:r>
          </w:p>
        </w:tc>
        <w:tc>
          <w:tcPr>
            <w:tcW w:w="567" w:type="dxa"/>
          </w:tcPr>
          <w:p w14:paraId="469341FE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1A579414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2CD87ED6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levering</w:t>
            </w:r>
          </w:p>
        </w:tc>
        <w:tc>
          <w:tcPr>
            <w:tcW w:w="2303" w:type="dxa"/>
          </w:tcPr>
          <w:p w14:paraId="08869ABB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2EEABA3F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KOMO -attest met productcertificaat</w:t>
            </w:r>
          </w:p>
        </w:tc>
      </w:tr>
      <w:tr w:rsidR="005569E0" w:rsidRPr="00945A99" w14:paraId="408B6220" w14:textId="77777777" w:rsidTr="002B491A">
        <w:tc>
          <w:tcPr>
            <w:tcW w:w="567" w:type="dxa"/>
          </w:tcPr>
          <w:p w14:paraId="276E8DAB" w14:textId="29B20507" w:rsidR="005569E0" w:rsidRPr="00945A99" w:rsidRDefault="00B373C3" w:rsidP="005569E0">
            <w:pPr>
              <w:spacing w:line="220" w:lineRule="atLeast"/>
              <w:jc w:val="center"/>
            </w:pPr>
            <w:r>
              <w:t>38</w:t>
            </w:r>
          </w:p>
        </w:tc>
        <w:tc>
          <w:tcPr>
            <w:tcW w:w="851" w:type="dxa"/>
          </w:tcPr>
          <w:p w14:paraId="573DA4DF" w14:textId="77777777" w:rsidR="005569E0" w:rsidRPr="00945A99" w:rsidRDefault="005569E0" w:rsidP="005569E0">
            <w:pPr>
              <w:spacing w:line="220" w:lineRule="atLeast"/>
            </w:pPr>
            <w:r w:rsidRPr="00945A99">
              <w:t>23.00</w:t>
            </w:r>
          </w:p>
        </w:tc>
        <w:tc>
          <w:tcPr>
            <w:tcW w:w="2098" w:type="dxa"/>
          </w:tcPr>
          <w:p w14:paraId="72EAF159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Vooraf vervaardigde steenachtige elementen</w:t>
            </w:r>
          </w:p>
        </w:tc>
        <w:tc>
          <w:tcPr>
            <w:tcW w:w="2296" w:type="dxa"/>
          </w:tcPr>
          <w:p w14:paraId="3A39EA94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 xml:space="preserve">Elementen </w:t>
            </w:r>
          </w:p>
        </w:tc>
        <w:tc>
          <w:tcPr>
            <w:tcW w:w="567" w:type="dxa"/>
          </w:tcPr>
          <w:p w14:paraId="5AE9045C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38591A09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4D48923A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montage</w:t>
            </w:r>
          </w:p>
        </w:tc>
        <w:tc>
          <w:tcPr>
            <w:tcW w:w="2303" w:type="dxa"/>
          </w:tcPr>
          <w:p w14:paraId="741E956E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54579F69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46A6B926" w14:textId="77777777" w:rsidTr="002B491A">
        <w:tc>
          <w:tcPr>
            <w:tcW w:w="567" w:type="dxa"/>
          </w:tcPr>
          <w:p w14:paraId="3E403D71" w14:textId="5FFA735D" w:rsidR="005569E0" w:rsidRPr="00945A99" w:rsidRDefault="00B373C3" w:rsidP="005569E0">
            <w:pPr>
              <w:spacing w:line="220" w:lineRule="atLeast"/>
              <w:jc w:val="center"/>
            </w:pPr>
            <w:r>
              <w:t>39</w:t>
            </w:r>
          </w:p>
        </w:tc>
        <w:tc>
          <w:tcPr>
            <w:tcW w:w="851" w:type="dxa"/>
          </w:tcPr>
          <w:p w14:paraId="4181ED65" w14:textId="77777777" w:rsidR="005569E0" w:rsidRPr="00945A99" w:rsidRDefault="005569E0" w:rsidP="005569E0">
            <w:pPr>
              <w:spacing w:line="220" w:lineRule="atLeast"/>
            </w:pPr>
            <w:r w:rsidRPr="00945A99">
              <w:t>23.00</w:t>
            </w:r>
          </w:p>
        </w:tc>
        <w:tc>
          <w:tcPr>
            <w:tcW w:w="2098" w:type="dxa"/>
          </w:tcPr>
          <w:p w14:paraId="307D1143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Vooraf vervaardigde steenachtige elementen</w:t>
            </w:r>
          </w:p>
        </w:tc>
        <w:tc>
          <w:tcPr>
            <w:tcW w:w="2296" w:type="dxa"/>
          </w:tcPr>
          <w:p w14:paraId="490BFB73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Hijs- transportvoorzieningen</w:t>
            </w:r>
          </w:p>
        </w:tc>
        <w:tc>
          <w:tcPr>
            <w:tcW w:w="567" w:type="dxa"/>
          </w:tcPr>
          <w:p w14:paraId="6BBA48E3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648B0BB2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454CA6C5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productie</w:t>
            </w:r>
          </w:p>
        </w:tc>
        <w:tc>
          <w:tcPr>
            <w:tcW w:w="2303" w:type="dxa"/>
          </w:tcPr>
          <w:p w14:paraId="28A6BE1E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1FD8439E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7EF73ED0" w14:textId="77777777" w:rsidTr="002B491A">
        <w:tc>
          <w:tcPr>
            <w:tcW w:w="567" w:type="dxa"/>
          </w:tcPr>
          <w:p w14:paraId="0519BBDA" w14:textId="0190EA24" w:rsidR="005569E0" w:rsidRPr="00945A99" w:rsidRDefault="00B373C3" w:rsidP="005569E0">
            <w:pPr>
              <w:spacing w:line="220" w:lineRule="atLeast"/>
              <w:jc w:val="center"/>
            </w:pPr>
            <w:r>
              <w:t>40</w:t>
            </w:r>
          </w:p>
        </w:tc>
        <w:tc>
          <w:tcPr>
            <w:tcW w:w="851" w:type="dxa"/>
          </w:tcPr>
          <w:p w14:paraId="474853E4" w14:textId="77777777" w:rsidR="005569E0" w:rsidRPr="00945A99" w:rsidRDefault="005569E0" w:rsidP="005569E0">
            <w:pPr>
              <w:spacing w:line="220" w:lineRule="atLeast"/>
            </w:pPr>
            <w:r w:rsidRPr="00945A99">
              <w:t>24.00</w:t>
            </w:r>
          </w:p>
        </w:tc>
        <w:tc>
          <w:tcPr>
            <w:tcW w:w="2098" w:type="dxa"/>
          </w:tcPr>
          <w:p w14:paraId="3CC7266C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Ruwbouwtimmerwerk</w:t>
            </w:r>
          </w:p>
        </w:tc>
        <w:tc>
          <w:tcPr>
            <w:tcW w:w="2296" w:type="dxa"/>
          </w:tcPr>
          <w:p w14:paraId="3F19D9D9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Machinaal timmerwerk</w:t>
            </w:r>
          </w:p>
        </w:tc>
        <w:tc>
          <w:tcPr>
            <w:tcW w:w="567" w:type="dxa"/>
          </w:tcPr>
          <w:p w14:paraId="5DC720CA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3B41BFBF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6465DE79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Ten minste 3 dagen voor het schilderen</w:t>
            </w:r>
          </w:p>
        </w:tc>
        <w:tc>
          <w:tcPr>
            <w:tcW w:w="2303" w:type="dxa"/>
          </w:tcPr>
          <w:p w14:paraId="3314AADD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3AEBB122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1F2DCAE7" w14:textId="77777777" w:rsidTr="002B491A">
        <w:tc>
          <w:tcPr>
            <w:tcW w:w="567" w:type="dxa"/>
          </w:tcPr>
          <w:p w14:paraId="6E31AD1E" w14:textId="6C4D5C96" w:rsidR="005569E0" w:rsidRPr="00945A99" w:rsidRDefault="00B373C3" w:rsidP="005569E0">
            <w:pPr>
              <w:spacing w:line="220" w:lineRule="atLeast"/>
              <w:jc w:val="center"/>
            </w:pPr>
            <w:r>
              <w:t>41</w:t>
            </w:r>
          </w:p>
        </w:tc>
        <w:tc>
          <w:tcPr>
            <w:tcW w:w="851" w:type="dxa"/>
          </w:tcPr>
          <w:p w14:paraId="02CB45F9" w14:textId="77777777" w:rsidR="005569E0" w:rsidRPr="00945A99" w:rsidRDefault="005569E0" w:rsidP="005569E0">
            <w:pPr>
              <w:spacing w:line="220" w:lineRule="atLeast"/>
            </w:pPr>
            <w:r w:rsidRPr="00945A99">
              <w:t>24.00</w:t>
            </w:r>
          </w:p>
        </w:tc>
        <w:tc>
          <w:tcPr>
            <w:tcW w:w="2098" w:type="dxa"/>
          </w:tcPr>
          <w:p w14:paraId="4B480E7D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Ruwbouwtimmerwerk</w:t>
            </w:r>
          </w:p>
        </w:tc>
        <w:tc>
          <w:tcPr>
            <w:tcW w:w="2296" w:type="dxa"/>
          </w:tcPr>
          <w:p w14:paraId="2660B19F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Bevestiging plaatbekledingen</w:t>
            </w:r>
          </w:p>
        </w:tc>
        <w:tc>
          <w:tcPr>
            <w:tcW w:w="567" w:type="dxa"/>
          </w:tcPr>
          <w:p w14:paraId="668AF3EE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7BBCE320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18623186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bevestiging</w:t>
            </w:r>
          </w:p>
        </w:tc>
        <w:tc>
          <w:tcPr>
            <w:tcW w:w="2303" w:type="dxa"/>
          </w:tcPr>
          <w:p w14:paraId="0A128E9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04F3FC96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24EB8F98" w14:textId="77777777" w:rsidTr="002B491A">
        <w:tc>
          <w:tcPr>
            <w:tcW w:w="567" w:type="dxa"/>
          </w:tcPr>
          <w:p w14:paraId="3ACDD38A" w14:textId="02FCF178" w:rsidR="005569E0" w:rsidRPr="00945A99" w:rsidRDefault="00B373C3" w:rsidP="005569E0">
            <w:pPr>
              <w:spacing w:line="220" w:lineRule="atLeast"/>
              <w:jc w:val="center"/>
            </w:pPr>
            <w:r>
              <w:t>42</w:t>
            </w:r>
          </w:p>
        </w:tc>
        <w:tc>
          <w:tcPr>
            <w:tcW w:w="851" w:type="dxa"/>
          </w:tcPr>
          <w:p w14:paraId="053923E3" w14:textId="77777777" w:rsidR="005569E0" w:rsidRPr="00945A99" w:rsidRDefault="005569E0" w:rsidP="005569E0">
            <w:pPr>
              <w:spacing w:line="220" w:lineRule="atLeast"/>
            </w:pPr>
            <w:r w:rsidRPr="00945A99">
              <w:t>24.41</w:t>
            </w:r>
          </w:p>
        </w:tc>
        <w:tc>
          <w:tcPr>
            <w:tcW w:w="2098" w:type="dxa"/>
          </w:tcPr>
          <w:p w14:paraId="7C226B44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Ruwbouwtimmerwerk</w:t>
            </w:r>
          </w:p>
        </w:tc>
        <w:tc>
          <w:tcPr>
            <w:tcW w:w="2296" w:type="dxa"/>
          </w:tcPr>
          <w:p w14:paraId="4F7A0B8F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Beschietingen</w:t>
            </w:r>
          </w:p>
        </w:tc>
        <w:tc>
          <w:tcPr>
            <w:tcW w:w="567" w:type="dxa"/>
          </w:tcPr>
          <w:p w14:paraId="181A5088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4490343E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6B310942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levering</w:t>
            </w:r>
          </w:p>
        </w:tc>
        <w:tc>
          <w:tcPr>
            <w:tcW w:w="2303" w:type="dxa"/>
          </w:tcPr>
          <w:p w14:paraId="533D27E7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6C30BDBB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KOMO -productcertificaat</w:t>
            </w:r>
          </w:p>
        </w:tc>
      </w:tr>
      <w:tr w:rsidR="005569E0" w:rsidRPr="00945A99" w14:paraId="275AC3C6" w14:textId="77777777" w:rsidTr="002B491A">
        <w:tc>
          <w:tcPr>
            <w:tcW w:w="567" w:type="dxa"/>
            <w:tcBorders>
              <w:bottom w:val="single" w:sz="4" w:space="0" w:color="auto"/>
            </w:tcBorders>
          </w:tcPr>
          <w:p w14:paraId="7BF079FB" w14:textId="671762D6" w:rsidR="005569E0" w:rsidRPr="00945A99" w:rsidRDefault="00B373C3" w:rsidP="005569E0">
            <w:pPr>
              <w:spacing w:line="220" w:lineRule="atLeast"/>
              <w:jc w:val="center"/>
            </w:pPr>
            <w:r>
              <w:t>43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3848220" w14:textId="77777777" w:rsidR="005569E0" w:rsidRPr="00945A99" w:rsidRDefault="005569E0" w:rsidP="005569E0">
            <w:pPr>
              <w:spacing w:line="220" w:lineRule="atLeast"/>
            </w:pPr>
            <w:r w:rsidRPr="00945A99">
              <w:t>25.32</w:t>
            </w:r>
          </w:p>
        </w:tc>
        <w:tc>
          <w:tcPr>
            <w:tcW w:w="2098" w:type="dxa"/>
            <w:tcBorders>
              <w:bottom w:val="single" w:sz="4" w:space="0" w:color="auto"/>
            </w:tcBorders>
          </w:tcPr>
          <w:p w14:paraId="1D80EDDA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Metaalconstructiewerk</w:t>
            </w:r>
          </w:p>
        </w:tc>
        <w:tc>
          <w:tcPr>
            <w:tcW w:w="2296" w:type="dxa"/>
            <w:tcBorders>
              <w:bottom w:val="single" w:sz="4" w:space="0" w:color="auto"/>
            </w:tcBorders>
          </w:tcPr>
          <w:p w14:paraId="76319112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Constructie -onderdelen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6974750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  <w:tcBorders>
              <w:bottom w:val="single" w:sz="4" w:space="0" w:color="auto"/>
            </w:tcBorders>
          </w:tcPr>
          <w:p w14:paraId="5497B7EE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Laagdikte meter en visueel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14:paraId="5B78069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levering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14:paraId="26A0D21A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14:paraId="02A8F8BB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NEN-EN 10204-95: fabrieksverklaring 2.1</w:t>
            </w:r>
          </w:p>
        </w:tc>
      </w:tr>
      <w:tr w:rsidR="005569E0" w:rsidRPr="00945A99" w14:paraId="7A80C71F" w14:textId="77777777" w:rsidTr="002B491A">
        <w:tc>
          <w:tcPr>
            <w:tcW w:w="567" w:type="dxa"/>
            <w:shd w:val="clear" w:color="auto" w:fill="8FCAE7"/>
          </w:tcPr>
          <w:p w14:paraId="6015525B" w14:textId="493F6323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851" w:type="dxa"/>
            <w:shd w:val="clear" w:color="auto" w:fill="8FCAE7"/>
          </w:tcPr>
          <w:p w14:paraId="2D054C38" w14:textId="77777777" w:rsidR="005569E0" w:rsidRPr="00945A99" w:rsidRDefault="005569E0" w:rsidP="005569E0">
            <w:pPr>
              <w:spacing w:line="220" w:lineRule="atLeast"/>
            </w:pPr>
          </w:p>
        </w:tc>
        <w:tc>
          <w:tcPr>
            <w:tcW w:w="2098" w:type="dxa"/>
            <w:shd w:val="clear" w:color="auto" w:fill="8FCAE7"/>
          </w:tcPr>
          <w:p w14:paraId="3F49CE0B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296" w:type="dxa"/>
            <w:shd w:val="clear" w:color="auto" w:fill="8FCAE7"/>
          </w:tcPr>
          <w:p w14:paraId="0D7263B3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8FCAE7"/>
          </w:tcPr>
          <w:p w14:paraId="78678C7C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  <w:shd w:val="clear" w:color="auto" w:fill="8FCAE7"/>
          </w:tcPr>
          <w:p w14:paraId="378575AC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  <w:shd w:val="clear" w:color="auto" w:fill="8FCAE7"/>
          </w:tcPr>
          <w:p w14:paraId="16000E72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  <w:shd w:val="clear" w:color="auto" w:fill="8FCAE7"/>
          </w:tcPr>
          <w:p w14:paraId="1B36DF6B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  <w:shd w:val="clear" w:color="auto" w:fill="8FCAE7"/>
          </w:tcPr>
          <w:p w14:paraId="2325C199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01637389" w14:textId="77777777" w:rsidTr="002B491A">
        <w:tc>
          <w:tcPr>
            <w:tcW w:w="567" w:type="dxa"/>
          </w:tcPr>
          <w:p w14:paraId="3963E779" w14:textId="4F3428D2" w:rsidR="005569E0" w:rsidRPr="00945A99" w:rsidRDefault="00B373C3" w:rsidP="00B373C3">
            <w:pPr>
              <w:spacing w:line="220" w:lineRule="atLeast"/>
              <w:jc w:val="center"/>
            </w:pPr>
            <w:r>
              <w:t>44</w:t>
            </w:r>
          </w:p>
        </w:tc>
        <w:tc>
          <w:tcPr>
            <w:tcW w:w="851" w:type="dxa"/>
          </w:tcPr>
          <w:p w14:paraId="48B3E67F" w14:textId="77777777" w:rsidR="005569E0" w:rsidRPr="00945A99" w:rsidRDefault="005569E0" w:rsidP="005569E0">
            <w:pPr>
              <w:spacing w:line="220" w:lineRule="atLeast"/>
            </w:pPr>
            <w:r w:rsidRPr="00945A99">
              <w:t>30.00</w:t>
            </w:r>
          </w:p>
        </w:tc>
        <w:tc>
          <w:tcPr>
            <w:tcW w:w="2098" w:type="dxa"/>
          </w:tcPr>
          <w:p w14:paraId="389E724D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Kozijnen, ramen en deuren</w:t>
            </w:r>
          </w:p>
        </w:tc>
        <w:tc>
          <w:tcPr>
            <w:tcW w:w="2296" w:type="dxa"/>
          </w:tcPr>
          <w:p w14:paraId="3193B77C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Fabrikant, leverancier</w:t>
            </w:r>
          </w:p>
        </w:tc>
        <w:tc>
          <w:tcPr>
            <w:tcW w:w="567" w:type="dxa"/>
          </w:tcPr>
          <w:p w14:paraId="0AF2DCC7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220C71C5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5275643D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opdracht aan onderaannemer(s)</w:t>
            </w:r>
          </w:p>
        </w:tc>
        <w:tc>
          <w:tcPr>
            <w:tcW w:w="2303" w:type="dxa"/>
          </w:tcPr>
          <w:p w14:paraId="7C93518C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 xml:space="preserve">Voorschriften, richtlijnen </w:t>
            </w:r>
          </w:p>
        </w:tc>
        <w:tc>
          <w:tcPr>
            <w:tcW w:w="2304" w:type="dxa"/>
          </w:tcPr>
          <w:p w14:paraId="3AAC5C73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KOMO -attest met productcertificaat</w:t>
            </w:r>
          </w:p>
        </w:tc>
      </w:tr>
      <w:tr w:rsidR="005569E0" w:rsidRPr="00945A99" w14:paraId="4B3BD49D" w14:textId="77777777" w:rsidTr="002B491A">
        <w:tc>
          <w:tcPr>
            <w:tcW w:w="567" w:type="dxa"/>
          </w:tcPr>
          <w:p w14:paraId="5F53F462" w14:textId="1B0350EF" w:rsidR="005569E0" w:rsidRPr="00945A99" w:rsidRDefault="00B373C3" w:rsidP="005569E0">
            <w:pPr>
              <w:spacing w:line="220" w:lineRule="atLeast"/>
              <w:jc w:val="center"/>
            </w:pPr>
            <w:r>
              <w:t>45</w:t>
            </w:r>
          </w:p>
        </w:tc>
        <w:tc>
          <w:tcPr>
            <w:tcW w:w="851" w:type="dxa"/>
          </w:tcPr>
          <w:p w14:paraId="32D3347C" w14:textId="77777777" w:rsidR="005569E0" w:rsidRPr="00945A99" w:rsidRDefault="005569E0" w:rsidP="005569E0">
            <w:pPr>
              <w:spacing w:line="220" w:lineRule="atLeast"/>
            </w:pPr>
            <w:r w:rsidRPr="00945A99">
              <w:t>31.31</w:t>
            </w:r>
          </w:p>
        </w:tc>
        <w:tc>
          <w:tcPr>
            <w:tcW w:w="2098" w:type="dxa"/>
          </w:tcPr>
          <w:p w14:paraId="6B915907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Systeembekledingen</w:t>
            </w:r>
          </w:p>
        </w:tc>
        <w:tc>
          <w:tcPr>
            <w:tcW w:w="2296" w:type="dxa"/>
          </w:tcPr>
          <w:p w14:paraId="42115588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Paneelbekledingen</w:t>
            </w:r>
          </w:p>
        </w:tc>
        <w:tc>
          <w:tcPr>
            <w:tcW w:w="567" w:type="dxa"/>
          </w:tcPr>
          <w:p w14:paraId="2E0B2324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7C4FE2A8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1FB74B48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levering</w:t>
            </w:r>
          </w:p>
        </w:tc>
        <w:tc>
          <w:tcPr>
            <w:tcW w:w="2303" w:type="dxa"/>
          </w:tcPr>
          <w:p w14:paraId="55CFD38F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20F3FCF4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KOMO -attest met productcertificaat</w:t>
            </w:r>
          </w:p>
        </w:tc>
      </w:tr>
      <w:tr w:rsidR="005569E0" w:rsidRPr="00945A99" w14:paraId="2426977A" w14:textId="77777777" w:rsidTr="002B491A">
        <w:tc>
          <w:tcPr>
            <w:tcW w:w="567" w:type="dxa"/>
          </w:tcPr>
          <w:p w14:paraId="515858CF" w14:textId="09BD3FD5" w:rsidR="005569E0" w:rsidRPr="00945A99" w:rsidRDefault="00B373C3" w:rsidP="005569E0">
            <w:pPr>
              <w:spacing w:line="220" w:lineRule="atLeast"/>
              <w:jc w:val="center"/>
            </w:pPr>
            <w:r>
              <w:t>46</w:t>
            </w:r>
          </w:p>
        </w:tc>
        <w:tc>
          <w:tcPr>
            <w:tcW w:w="851" w:type="dxa"/>
          </w:tcPr>
          <w:p w14:paraId="4553EBDE" w14:textId="77777777" w:rsidR="005569E0" w:rsidRPr="00945A99" w:rsidRDefault="005569E0" w:rsidP="005569E0">
            <w:pPr>
              <w:spacing w:line="220" w:lineRule="atLeast"/>
            </w:pPr>
            <w:r w:rsidRPr="00945A99">
              <w:t>33.00</w:t>
            </w:r>
          </w:p>
        </w:tc>
        <w:tc>
          <w:tcPr>
            <w:tcW w:w="2098" w:type="dxa"/>
          </w:tcPr>
          <w:p w14:paraId="3F8C885A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Dakbedekkingen</w:t>
            </w:r>
          </w:p>
        </w:tc>
        <w:tc>
          <w:tcPr>
            <w:tcW w:w="2296" w:type="dxa"/>
          </w:tcPr>
          <w:p w14:paraId="0D57C355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Geautoriseerde dealer</w:t>
            </w:r>
          </w:p>
        </w:tc>
        <w:tc>
          <w:tcPr>
            <w:tcW w:w="567" w:type="dxa"/>
          </w:tcPr>
          <w:p w14:paraId="7AED5729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7E35C470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6FBE0953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opdracht aan onderaannemer(s)</w:t>
            </w:r>
          </w:p>
        </w:tc>
        <w:tc>
          <w:tcPr>
            <w:tcW w:w="2303" w:type="dxa"/>
          </w:tcPr>
          <w:p w14:paraId="6878B31B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797BF9AF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Certificaat van Erkenning</w:t>
            </w:r>
          </w:p>
        </w:tc>
      </w:tr>
      <w:tr w:rsidR="005569E0" w:rsidRPr="00945A99" w14:paraId="664E1864" w14:textId="77777777" w:rsidTr="002B491A">
        <w:tc>
          <w:tcPr>
            <w:tcW w:w="567" w:type="dxa"/>
          </w:tcPr>
          <w:p w14:paraId="778DE22F" w14:textId="7B2C5AFB" w:rsidR="005569E0" w:rsidRPr="00945A99" w:rsidRDefault="00B373C3" w:rsidP="005569E0">
            <w:pPr>
              <w:spacing w:line="220" w:lineRule="atLeast"/>
              <w:jc w:val="center"/>
            </w:pPr>
            <w:r>
              <w:lastRenderedPageBreak/>
              <w:t>47</w:t>
            </w:r>
          </w:p>
        </w:tc>
        <w:tc>
          <w:tcPr>
            <w:tcW w:w="851" w:type="dxa"/>
          </w:tcPr>
          <w:p w14:paraId="192B0E20" w14:textId="77777777" w:rsidR="005569E0" w:rsidRPr="00945A99" w:rsidRDefault="005569E0" w:rsidP="005569E0">
            <w:pPr>
              <w:spacing w:line="220" w:lineRule="atLeast"/>
            </w:pPr>
            <w:r w:rsidRPr="00945A99">
              <w:t>33.32</w:t>
            </w:r>
          </w:p>
        </w:tc>
        <w:tc>
          <w:tcPr>
            <w:tcW w:w="2098" w:type="dxa"/>
          </w:tcPr>
          <w:p w14:paraId="23C9AE94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Dakbedekkingen</w:t>
            </w:r>
          </w:p>
        </w:tc>
        <w:tc>
          <w:tcPr>
            <w:tcW w:w="2296" w:type="dxa"/>
          </w:tcPr>
          <w:p w14:paraId="0B3B2C26" w14:textId="07DADB82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Isolatie/afschotlaag</w:t>
            </w:r>
          </w:p>
        </w:tc>
        <w:tc>
          <w:tcPr>
            <w:tcW w:w="567" w:type="dxa"/>
          </w:tcPr>
          <w:p w14:paraId="7819731C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BP</w:t>
            </w:r>
          </w:p>
        </w:tc>
        <w:tc>
          <w:tcPr>
            <w:tcW w:w="2162" w:type="dxa"/>
          </w:tcPr>
          <w:p w14:paraId="0361FA0D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60C28862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levering</w:t>
            </w:r>
          </w:p>
        </w:tc>
        <w:tc>
          <w:tcPr>
            <w:tcW w:w="2303" w:type="dxa"/>
          </w:tcPr>
          <w:p w14:paraId="21F6F244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19B8EC4D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KOMO -attest met productcertificaat</w:t>
            </w:r>
          </w:p>
        </w:tc>
      </w:tr>
      <w:tr w:rsidR="005569E0" w:rsidRPr="00945A99" w14:paraId="609A1BB2" w14:textId="77777777" w:rsidTr="002B491A">
        <w:tc>
          <w:tcPr>
            <w:tcW w:w="567" w:type="dxa"/>
          </w:tcPr>
          <w:p w14:paraId="5D0AAD09" w14:textId="6C424F4E" w:rsidR="005569E0" w:rsidRPr="00945A99" w:rsidRDefault="00B373C3" w:rsidP="005569E0">
            <w:pPr>
              <w:spacing w:line="220" w:lineRule="atLeast"/>
              <w:jc w:val="center"/>
            </w:pPr>
            <w:r>
              <w:t>48</w:t>
            </w:r>
          </w:p>
        </w:tc>
        <w:tc>
          <w:tcPr>
            <w:tcW w:w="851" w:type="dxa"/>
          </w:tcPr>
          <w:p w14:paraId="7D9D2402" w14:textId="77777777" w:rsidR="005569E0" w:rsidRPr="00945A99" w:rsidRDefault="005569E0" w:rsidP="005569E0">
            <w:pPr>
              <w:spacing w:line="220" w:lineRule="atLeast"/>
            </w:pPr>
            <w:r w:rsidRPr="00945A99">
              <w:t>33.35</w:t>
            </w:r>
          </w:p>
        </w:tc>
        <w:tc>
          <w:tcPr>
            <w:tcW w:w="2098" w:type="dxa"/>
          </w:tcPr>
          <w:p w14:paraId="107B5698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Dakbedekkingen</w:t>
            </w:r>
          </w:p>
        </w:tc>
        <w:tc>
          <w:tcPr>
            <w:tcW w:w="2296" w:type="dxa"/>
          </w:tcPr>
          <w:p w14:paraId="66B5AE0D" w14:textId="26DA7F3C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Dak details</w:t>
            </w:r>
          </w:p>
        </w:tc>
        <w:tc>
          <w:tcPr>
            <w:tcW w:w="567" w:type="dxa"/>
          </w:tcPr>
          <w:p w14:paraId="62E328B3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3F9D3E28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0E666A4A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Tijdens en na werkzaamheden</w:t>
            </w:r>
          </w:p>
        </w:tc>
        <w:tc>
          <w:tcPr>
            <w:tcW w:w="2303" w:type="dxa"/>
          </w:tcPr>
          <w:p w14:paraId="0A083FA0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proofErr w:type="gramStart"/>
            <w:r w:rsidRPr="003D7725">
              <w:rPr>
                <w:sz w:val="16"/>
                <w:szCs w:val="16"/>
              </w:rPr>
              <w:t>BDA voorschriften</w:t>
            </w:r>
            <w:proofErr w:type="gramEnd"/>
            <w:r w:rsidRPr="003D7725">
              <w:rPr>
                <w:sz w:val="16"/>
                <w:szCs w:val="16"/>
              </w:rPr>
              <w:t xml:space="preserve"> en richtlijnen</w:t>
            </w:r>
          </w:p>
        </w:tc>
        <w:tc>
          <w:tcPr>
            <w:tcW w:w="2304" w:type="dxa"/>
          </w:tcPr>
          <w:p w14:paraId="797D8D13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0594A62D" w14:textId="77777777" w:rsidTr="002B491A">
        <w:tc>
          <w:tcPr>
            <w:tcW w:w="567" w:type="dxa"/>
          </w:tcPr>
          <w:p w14:paraId="13255701" w14:textId="7E6F26FC" w:rsidR="005569E0" w:rsidRPr="00945A99" w:rsidRDefault="00B373C3" w:rsidP="005569E0">
            <w:pPr>
              <w:spacing w:line="220" w:lineRule="atLeast"/>
              <w:jc w:val="center"/>
            </w:pPr>
            <w:r>
              <w:t>49</w:t>
            </w:r>
          </w:p>
        </w:tc>
        <w:tc>
          <w:tcPr>
            <w:tcW w:w="851" w:type="dxa"/>
          </w:tcPr>
          <w:p w14:paraId="1A8784F4" w14:textId="77777777" w:rsidR="005569E0" w:rsidRPr="00945A99" w:rsidRDefault="005569E0" w:rsidP="005569E0">
            <w:pPr>
              <w:spacing w:line="220" w:lineRule="atLeast"/>
            </w:pPr>
            <w:r w:rsidRPr="00945A99">
              <w:t>33.38</w:t>
            </w:r>
          </w:p>
        </w:tc>
        <w:tc>
          <w:tcPr>
            <w:tcW w:w="2098" w:type="dxa"/>
          </w:tcPr>
          <w:p w14:paraId="5C0431F9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Dakbedekkingen</w:t>
            </w:r>
          </w:p>
        </w:tc>
        <w:tc>
          <w:tcPr>
            <w:tcW w:w="2296" w:type="dxa"/>
          </w:tcPr>
          <w:p w14:paraId="27FDF32D" w14:textId="7C337BD5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Dak beveiliging</w:t>
            </w:r>
          </w:p>
        </w:tc>
        <w:tc>
          <w:tcPr>
            <w:tcW w:w="567" w:type="dxa"/>
          </w:tcPr>
          <w:p w14:paraId="5466D765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08621390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359534EF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levering</w:t>
            </w:r>
          </w:p>
        </w:tc>
        <w:tc>
          <w:tcPr>
            <w:tcW w:w="2303" w:type="dxa"/>
          </w:tcPr>
          <w:p w14:paraId="381C8273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38C55683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KOMO -attest met productcertificaat</w:t>
            </w:r>
          </w:p>
        </w:tc>
      </w:tr>
      <w:tr w:rsidR="005569E0" w:rsidRPr="00945A99" w14:paraId="21B0D245" w14:textId="77777777" w:rsidTr="002B491A">
        <w:tc>
          <w:tcPr>
            <w:tcW w:w="567" w:type="dxa"/>
          </w:tcPr>
          <w:p w14:paraId="32B7C3DF" w14:textId="349FDBE8" w:rsidR="005569E0" w:rsidRPr="00945A99" w:rsidRDefault="00B373C3" w:rsidP="005569E0">
            <w:pPr>
              <w:spacing w:line="220" w:lineRule="atLeast"/>
              <w:jc w:val="center"/>
            </w:pPr>
            <w:r>
              <w:t>50</w:t>
            </w:r>
          </w:p>
        </w:tc>
        <w:tc>
          <w:tcPr>
            <w:tcW w:w="851" w:type="dxa"/>
          </w:tcPr>
          <w:p w14:paraId="4EE20C57" w14:textId="77777777" w:rsidR="005569E0" w:rsidRPr="00945A99" w:rsidRDefault="005569E0" w:rsidP="005569E0">
            <w:pPr>
              <w:spacing w:line="220" w:lineRule="atLeast"/>
            </w:pPr>
            <w:r w:rsidRPr="00945A99">
              <w:t>34.00</w:t>
            </w:r>
          </w:p>
        </w:tc>
        <w:tc>
          <w:tcPr>
            <w:tcW w:w="2098" w:type="dxa"/>
          </w:tcPr>
          <w:p w14:paraId="510046A3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Beglazing</w:t>
            </w:r>
          </w:p>
        </w:tc>
        <w:tc>
          <w:tcPr>
            <w:tcW w:w="2296" w:type="dxa"/>
          </w:tcPr>
          <w:p w14:paraId="12A2BDAC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Flexibele profielen</w:t>
            </w:r>
          </w:p>
        </w:tc>
        <w:tc>
          <w:tcPr>
            <w:tcW w:w="567" w:type="dxa"/>
          </w:tcPr>
          <w:p w14:paraId="08533CE4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7C539C4A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2E9FBC3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levering</w:t>
            </w:r>
          </w:p>
        </w:tc>
        <w:tc>
          <w:tcPr>
            <w:tcW w:w="2303" w:type="dxa"/>
          </w:tcPr>
          <w:p w14:paraId="410380A3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3E6AC914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 xml:space="preserve">Rapport </w:t>
            </w:r>
          </w:p>
        </w:tc>
      </w:tr>
      <w:tr w:rsidR="005569E0" w:rsidRPr="00945A99" w14:paraId="54BF58D9" w14:textId="77777777" w:rsidTr="002B491A">
        <w:tc>
          <w:tcPr>
            <w:tcW w:w="567" w:type="dxa"/>
          </w:tcPr>
          <w:p w14:paraId="177F57EB" w14:textId="055EF519" w:rsidR="005569E0" w:rsidRPr="00945A99" w:rsidRDefault="00B373C3" w:rsidP="005569E0">
            <w:pPr>
              <w:spacing w:line="220" w:lineRule="atLeast"/>
              <w:jc w:val="center"/>
            </w:pPr>
            <w:r>
              <w:t>51</w:t>
            </w:r>
          </w:p>
        </w:tc>
        <w:tc>
          <w:tcPr>
            <w:tcW w:w="851" w:type="dxa"/>
          </w:tcPr>
          <w:p w14:paraId="0B5C845A" w14:textId="77777777" w:rsidR="005569E0" w:rsidRPr="00945A99" w:rsidRDefault="005569E0" w:rsidP="005569E0">
            <w:pPr>
              <w:spacing w:line="220" w:lineRule="atLeast"/>
            </w:pPr>
            <w:r w:rsidRPr="00945A99">
              <w:t>35.00</w:t>
            </w:r>
          </w:p>
        </w:tc>
        <w:tc>
          <w:tcPr>
            <w:tcW w:w="2098" w:type="dxa"/>
          </w:tcPr>
          <w:p w14:paraId="774E2A16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Natuur- en kunststeen</w:t>
            </w:r>
          </w:p>
        </w:tc>
        <w:tc>
          <w:tcPr>
            <w:tcW w:w="2296" w:type="dxa"/>
          </w:tcPr>
          <w:p w14:paraId="0CB19371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Monsters</w:t>
            </w:r>
          </w:p>
        </w:tc>
        <w:tc>
          <w:tcPr>
            <w:tcW w:w="567" w:type="dxa"/>
          </w:tcPr>
          <w:p w14:paraId="13721CDC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1BC9F05A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2D166AAA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bestelling</w:t>
            </w:r>
          </w:p>
        </w:tc>
        <w:tc>
          <w:tcPr>
            <w:tcW w:w="2303" w:type="dxa"/>
          </w:tcPr>
          <w:p w14:paraId="5006B78D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2CBC741D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34B9517D" w14:textId="77777777" w:rsidTr="002B491A">
        <w:tc>
          <w:tcPr>
            <w:tcW w:w="567" w:type="dxa"/>
          </w:tcPr>
          <w:p w14:paraId="4BC04E47" w14:textId="00097485" w:rsidR="005569E0" w:rsidRPr="00945A99" w:rsidRDefault="00B373C3" w:rsidP="005569E0">
            <w:pPr>
              <w:spacing w:line="220" w:lineRule="atLeast"/>
              <w:jc w:val="center"/>
            </w:pPr>
            <w:r>
              <w:t>52</w:t>
            </w:r>
          </w:p>
        </w:tc>
        <w:tc>
          <w:tcPr>
            <w:tcW w:w="851" w:type="dxa"/>
          </w:tcPr>
          <w:p w14:paraId="2B87E4A4" w14:textId="77777777" w:rsidR="005569E0" w:rsidRPr="00945A99" w:rsidRDefault="005569E0" w:rsidP="005569E0">
            <w:pPr>
              <w:spacing w:line="220" w:lineRule="atLeast"/>
            </w:pPr>
            <w:r w:rsidRPr="00945A99">
              <w:t>35.00</w:t>
            </w:r>
          </w:p>
        </w:tc>
        <w:tc>
          <w:tcPr>
            <w:tcW w:w="2098" w:type="dxa"/>
          </w:tcPr>
          <w:p w14:paraId="175B422B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Natuur- en kunststeen</w:t>
            </w:r>
          </w:p>
        </w:tc>
        <w:tc>
          <w:tcPr>
            <w:tcW w:w="2296" w:type="dxa"/>
          </w:tcPr>
          <w:p w14:paraId="23063640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Plaatsing natuursteen</w:t>
            </w:r>
          </w:p>
        </w:tc>
        <w:tc>
          <w:tcPr>
            <w:tcW w:w="567" w:type="dxa"/>
          </w:tcPr>
          <w:p w14:paraId="405C0BCB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BP</w:t>
            </w:r>
          </w:p>
        </w:tc>
        <w:tc>
          <w:tcPr>
            <w:tcW w:w="2162" w:type="dxa"/>
          </w:tcPr>
          <w:p w14:paraId="263D3CB8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164F2DBF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 referentie</w:t>
            </w:r>
          </w:p>
        </w:tc>
        <w:tc>
          <w:tcPr>
            <w:tcW w:w="2303" w:type="dxa"/>
          </w:tcPr>
          <w:p w14:paraId="769AB620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proofErr w:type="gramStart"/>
            <w:r w:rsidRPr="003D7725">
              <w:rPr>
                <w:sz w:val="16"/>
                <w:szCs w:val="16"/>
              </w:rPr>
              <w:t>Plaatsing /</w:t>
            </w:r>
            <w:proofErr w:type="gramEnd"/>
            <w:r w:rsidRPr="003D7725">
              <w:rPr>
                <w:sz w:val="16"/>
                <w:szCs w:val="16"/>
              </w:rPr>
              <w:t xml:space="preserve"> vlakverdeling</w:t>
            </w:r>
          </w:p>
        </w:tc>
        <w:tc>
          <w:tcPr>
            <w:tcW w:w="2304" w:type="dxa"/>
          </w:tcPr>
          <w:p w14:paraId="2849DD3E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3B8159AE" w14:textId="77777777" w:rsidTr="002B491A">
        <w:tc>
          <w:tcPr>
            <w:tcW w:w="567" w:type="dxa"/>
            <w:tcBorders>
              <w:bottom w:val="single" w:sz="4" w:space="0" w:color="auto"/>
            </w:tcBorders>
          </w:tcPr>
          <w:p w14:paraId="44780A91" w14:textId="5BB111C8" w:rsidR="005569E0" w:rsidRPr="00945A99" w:rsidRDefault="00B373C3" w:rsidP="005569E0">
            <w:pPr>
              <w:spacing w:line="220" w:lineRule="atLeast"/>
              <w:jc w:val="center"/>
            </w:pPr>
            <w:r>
              <w:t>53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C3A3491" w14:textId="77777777" w:rsidR="005569E0" w:rsidRPr="00945A99" w:rsidRDefault="005569E0" w:rsidP="005569E0">
            <w:pPr>
              <w:spacing w:line="220" w:lineRule="atLeast"/>
            </w:pPr>
            <w:r w:rsidRPr="00945A99">
              <w:t>36.60</w:t>
            </w:r>
          </w:p>
        </w:tc>
        <w:tc>
          <w:tcPr>
            <w:tcW w:w="2098" w:type="dxa"/>
            <w:tcBorders>
              <w:bottom w:val="single" w:sz="4" w:space="0" w:color="auto"/>
            </w:tcBorders>
          </w:tcPr>
          <w:p w14:paraId="6FFF7AFC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Voegvulling</w:t>
            </w:r>
          </w:p>
        </w:tc>
        <w:tc>
          <w:tcPr>
            <w:tcW w:w="2296" w:type="dxa"/>
            <w:tcBorders>
              <w:bottom w:val="single" w:sz="4" w:space="0" w:color="auto"/>
            </w:tcBorders>
          </w:tcPr>
          <w:p w14:paraId="371E0D5C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Brandwerende PUR voegdichtingsschuim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6F346FC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BP</w:t>
            </w:r>
          </w:p>
        </w:tc>
        <w:tc>
          <w:tcPr>
            <w:tcW w:w="2162" w:type="dxa"/>
            <w:tcBorders>
              <w:bottom w:val="single" w:sz="4" w:space="0" w:color="auto"/>
            </w:tcBorders>
          </w:tcPr>
          <w:p w14:paraId="0DF6ECBE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14:paraId="54E4FB88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 xml:space="preserve">Bij </w:t>
            </w:r>
            <w:proofErr w:type="gramStart"/>
            <w:r w:rsidRPr="003D7725">
              <w:rPr>
                <w:sz w:val="16"/>
                <w:szCs w:val="16"/>
              </w:rPr>
              <w:t>levering /</w:t>
            </w:r>
            <w:proofErr w:type="gramEnd"/>
            <w:r w:rsidRPr="003D7725">
              <w:rPr>
                <w:sz w:val="16"/>
                <w:szCs w:val="16"/>
              </w:rPr>
              <w:t xml:space="preserve"> aanbrengen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14:paraId="6F926752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14:paraId="5E92A99A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Certificaat</w:t>
            </w:r>
          </w:p>
        </w:tc>
      </w:tr>
      <w:tr w:rsidR="005569E0" w:rsidRPr="00945A99" w14:paraId="2C651DA9" w14:textId="77777777" w:rsidTr="002B491A">
        <w:tc>
          <w:tcPr>
            <w:tcW w:w="567" w:type="dxa"/>
            <w:shd w:val="clear" w:color="auto" w:fill="8FCAE7"/>
          </w:tcPr>
          <w:p w14:paraId="6C5A2ECA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851" w:type="dxa"/>
            <w:shd w:val="clear" w:color="auto" w:fill="8FCAE7"/>
          </w:tcPr>
          <w:p w14:paraId="5AC1FFA1" w14:textId="77777777" w:rsidR="005569E0" w:rsidRPr="00945A99" w:rsidRDefault="005569E0" w:rsidP="005569E0">
            <w:pPr>
              <w:spacing w:line="220" w:lineRule="atLeast"/>
            </w:pPr>
          </w:p>
        </w:tc>
        <w:tc>
          <w:tcPr>
            <w:tcW w:w="2098" w:type="dxa"/>
            <w:shd w:val="clear" w:color="auto" w:fill="8FCAE7"/>
          </w:tcPr>
          <w:p w14:paraId="5F78B441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296" w:type="dxa"/>
            <w:shd w:val="clear" w:color="auto" w:fill="8FCAE7"/>
          </w:tcPr>
          <w:p w14:paraId="34A8099D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8FCAE7"/>
          </w:tcPr>
          <w:p w14:paraId="2D85AA5F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  <w:shd w:val="clear" w:color="auto" w:fill="8FCAE7"/>
          </w:tcPr>
          <w:p w14:paraId="7BE5CC49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  <w:shd w:val="clear" w:color="auto" w:fill="8FCAE7"/>
          </w:tcPr>
          <w:p w14:paraId="39DAFB30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  <w:shd w:val="clear" w:color="auto" w:fill="8FCAE7"/>
          </w:tcPr>
          <w:p w14:paraId="20E34538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  <w:shd w:val="clear" w:color="auto" w:fill="8FCAE7"/>
          </w:tcPr>
          <w:p w14:paraId="49E33495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5BFC9EB7" w14:textId="77777777" w:rsidTr="002B491A">
        <w:tc>
          <w:tcPr>
            <w:tcW w:w="567" w:type="dxa"/>
          </w:tcPr>
          <w:p w14:paraId="3E2F9497" w14:textId="3C376BB5" w:rsidR="005569E0" w:rsidRPr="00945A99" w:rsidRDefault="00B373C3" w:rsidP="005569E0">
            <w:pPr>
              <w:spacing w:line="220" w:lineRule="atLeast"/>
              <w:jc w:val="center"/>
            </w:pPr>
            <w:r>
              <w:t>54</w:t>
            </w:r>
          </w:p>
        </w:tc>
        <w:tc>
          <w:tcPr>
            <w:tcW w:w="851" w:type="dxa"/>
          </w:tcPr>
          <w:p w14:paraId="42644789" w14:textId="77777777" w:rsidR="005569E0" w:rsidRPr="00945A99" w:rsidRDefault="005569E0" w:rsidP="005569E0">
            <w:pPr>
              <w:spacing w:line="220" w:lineRule="atLeast"/>
            </w:pPr>
            <w:r w:rsidRPr="00945A99">
              <w:t>40.40</w:t>
            </w:r>
          </w:p>
        </w:tc>
        <w:tc>
          <w:tcPr>
            <w:tcW w:w="2098" w:type="dxa"/>
          </w:tcPr>
          <w:p w14:paraId="1C193514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Stukadoorswerk</w:t>
            </w:r>
          </w:p>
        </w:tc>
        <w:tc>
          <w:tcPr>
            <w:tcW w:w="2296" w:type="dxa"/>
          </w:tcPr>
          <w:p w14:paraId="0E15FFBC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Pleisterwerk</w:t>
            </w:r>
          </w:p>
        </w:tc>
        <w:tc>
          <w:tcPr>
            <w:tcW w:w="567" w:type="dxa"/>
          </w:tcPr>
          <w:p w14:paraId="7D007D00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BP</w:t>
            </w:r>
          </w:p>
        </w:tc>
        <w:tc>
          <w:tcPr>
            <w:tcW w:w="2162" w:type="dxa"/>
          </w:tcPr>
          <w:p w14:paraId="16C86190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20538ED5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 referentie(s)</w:t>
            </w:r>
          </w:p>
        </w:tc>
        <w:tc>
          <w:tcPr>
            <w:tcW w:w="2303" w:type="dxa"/>
          </w:tcPr>
          <w:p w14:paraId="409B39BA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Vlakheid</w:t>
            </w:r>
          </w:p>
        </w:tc>
        <w:tc>
          <w:tcPr>
            <w:tcW w:w="2304" w:type="dxa"/>
          </w:tcPr>
          <w:p w14:paraId="1E025ED4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041BF18A" w14:textId="77777777" w:rsidTr="002B491A">
        <w:trPr>
          <w:trHeight w:val="464"/>
        </w:trPr>
        <w:tc>
          <w:tcPr>
            <w:tcW w:w="567" w:type="dxa"/>
          </w:tcPr>
          <w:p w14:paraId="0561B910" w14:textId="6AA8D8DA" w:rsidR="005569E0" w:rsidRPr="00945A99" w:rsidRDefault="00B373C3" w:rsidP="005569E0">
            <w:pPr>
              <w:spacing w:line="220" w:lineRule="atLeast"/>
              <w:jc w:val="center"/>
            </w:pPr>
            <w:r>
              <w:t>55</w:t>
            </w:r>
          </w:p>
        </w:tc>
        <w:tc>
          <w:tcPr>
            <w:tcW w:w="851" w:type="dxa"/>
          </w:tcPr>
          <w:p w14:paraId="1105417B" w14:textId="77777777" w:rsidR="005569E0" w:rsidRPr="00945A99" w:rsidRDefault="005569E0" w:rsidP="005569E0">
            <w:pPr>
              <w:spacing w:line="220" w:lineRule="atLeast"/>
            </w:pPr>
            <w:r w:rsidRPr="00945A99">
              <w:t>41.00</w:t>
            </w:r>
          </w:p>
        </w:tc>
        <w:tc>
          <w:tcPr>
            <w:tcW w:w="2098" w:type="dxa"/>
          </w:tcPr>
          <w:p w14:paraId="11ADB4AC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Tegelwerk</w:t>
            </w:r>
          </w:p>
        </w:tc>
        <w:tc>
          <w:tcPr>
            <w:tcW w:w="2296" w:type="dxa"/>
          </w:tcPr>
          <w:p w14:paraId="4FF8EBAC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Monster(s)</w:t>
            </w:r>
          </w:p>
        </w:tc>
        <w:tc>
          <w:tcPr>
            <w:tcW w:w="567" w:type="dxa"/>
          </w:tcPr>
          <w:p w14:paraId="1B760060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18F92304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28C11683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bestelling</w:t>
            </w:r>
          </w:p>
        </w:tc>
        <w:tc>
          <w:tcPr>
            <w:tcW w:w="2303" w:type="dxa"/>
          </w:tcPr>
          <w:p w14:paraId="12897310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3E0FEDA0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28EA2686" w14:textId="77777777" w:rsidTr="002B491A">
        <w:tc>
          <w:tcPr>
            <w:tcW w:w="567" w:type="dxa"/>
          </w:tcPr>
          <w:p w14:paraId="3F0DE984" w14:textId="4B6A67EA" w:rsidR="005569E0" w:rsidRPr="00945A99" w:rsidRDefault="00B373C3" w:rsidP="005569E0">
            <w:pPr>
              <w:spacing w:line="220" w:lineRule="atLeast"/>
              <w:jc w:val="center"/>
            </w:pPr>
            <w:r>
              <w:t>56</w:t>
            </w:r>
          </w:p>
        </w:tc>
        <w:tc>
          <w:tcPr>
            <w:tcW w:w="851" w:type="dxa"/>
          </w:tcPr>
          <w:p w14:paraId="13C43124" w14:textId="77777777" w:rsidR="005569E0" w:rsidRPr="00945A99" w:rsidRDefault="005569E0" w:rsidP="005569E0">
            <w:pPr>
              <w:spacing w:line="220" w:lineRule="atLeast"/>
            </w:pPr>
            <w:r w:rsidRPr="00945A99">
              <w:t>41.32</w:t>
            </w:r>
          </w:p>
        </w:tc>
        <w:tc>
          <w:tcPr>
            <w:tcW w:w="2098" w:type="dxa"/>
          </w:tcPr>
          <w:p w14:paraId="689DF0CA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Tegelwerk</w:t>
            </w:r>
          </w:p>
        </w:tc>
        <w:tc>
          <w:tcPr>
            <w:tcW w:w="2296" w:type="dxa"/>
          </w:tcPr>
          <w:p w14:paraId="0E2B76DD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 xml:space="preserve">Wandtegels </w:t>
            </w:r>
          </w:p>
        </w:tc>
        <w:tc>
          <w:tcPr>
            <w:tcW w:w="567" w:type="dxa"/>
          </w:tcPr>
          <w:p w14:paraId="347BAAF7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BP</w:t>
            </w:r>
          </w:p>
        </w:tc>
        <w:tc>
          <w:tcPr>
            <w:tcW w:w="2162" w:type="dxa"/>
          </w:tcPr>
          <w:p w14:paraId="075AA5CB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3B970AFA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 referentie(s)</w:t>
            </w:r>
          </w:p>
        </w:tc>
        <w:tc>
          <w:tcPr>
            <w:tcW w:w="2303" w:type="dxa"/>
          </w:tcPr>
          <w:p w14:paraId="2C8CF56F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proofErr w:type="gramStart"/>
            <w:r w:rsidRPr="003D7725">
              <w:rPr>
                <w:sz w:val="16"/>
                <w:szCs w:val="16"/>
              </w:rPr>
              <w:t>Vlakverdeling /</w:t>
            </w:r>
            <w:proofErr w:type="gramEnd"/>
            <w:r w:rsidRPr="003D7725">
              <w:rPr>
                <w:sz w:val="16"/>
                <w:szCs w:val="16"/>
              </w:rPr>
              <w:t xml:space="preserve">  vlakheid</w:t>
            </w:r>
          </w:p>
        </w:tc>
        <w:tc>
          <w:tcPr>
            <w:tcW w:w="2304" w:type="dxa"/>
          </w:tcPr>
          <w:p w14:paraId="36B06A48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6259E248" w14:textId="77777777" w:rsidTr="002B491A">
        <w:tc>
          <w:tcPr>
            <w:tcW w:w="567" w:type="dxa"/>
          </w:tcPr>
          <w:p w14:paraId="39D49867" w14:textId="35E457A2" w:rsidR="005569E0" w:rsidRPr="00945A99" w:rsidRDefault="00B373C3" w:rsidP="005569E0">
            <w:pPr>
              <w:spacing w:line="220" w:lineRule="atLeast"/>
              <w:jc w:val="center"/>
            </w:pPr>
            <w:r>
              <w:t>57</w:t>
            </w:r>
          </w:p>
        </w:tc>
        <w:tc>
          <w:tcPr>
            <w:tcW w:w="851" w:type="dxa"/>
          </w:tcPr>
          <w:p w14:paraId="2BE78A53" w14:textId="77777777" w:rsidR="005569E0" w:rsidRPr="00945A99" w:rsidRDefault="005569E0" w:rsidP="005569E0">
            <w:pPr>
              <w:spacing w:line="220" w:lineRule="atLeast"/>
            </w:pPr>
            <w:r w:rsidRPr="00945A99">
              <w:t>41.42</w:t>
            </w:r>
          </w:p>
        </w:tc>
        <w:tc>
          <w:tcPr>
            <w:tcW w:w="2098" w:type="dxa"/>
          </w:tcPr>
          <w:p w14:paraId="6CB262FF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Tegelwerk</w:t>
            </w:r>
          </w:p>
        </w:tc>
        <w:tc>
          <w:tcPr>
            <w:tcW w:w="2296" w:type="dxa"/>
          </w:tcPr>
          <w:p w14:paraId="128CD078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Vloertegels</w:t>
            </w:r>
          </w:p>
        </w:tc>
        <w:tc>
          <w:tcPr>
            <w:tcW w:w="567" w:type="dxa"/>
          </w:tcPr>
          <w:p w14:paraId="3F263A93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BP</w:t>
            </w:r>
          </w:p>
        </w:tc>
        <w:tc>
          <w:tcPr>
            <w:tcW w:w="2162" w:type="dxa"/>
          </w:tcPr>
          <w:p w14:paraId="38A1EEF9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37598A9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 referentie(s)</w:t>
            </w:r>
          </w:p>
        </w:tc>
        <w:tc>
          <w:tcPr>
            <w:tcW w:w="2303" w:type="dxa"/>
          </w:tcPr>
          <w:p w14:paraId="0125BACA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proofErr w:type="gramStart"/>
            <w:r w:rsidRPr="003D7725">
              <w:rPr>
                <w:sz w:val="16"/>
                <w:szCs w:val="16"/>
              </w:rPr>
              <w:t>Vlakverdeling /</w:t>
            </w:r>
            <w:proofErr w:type="gramEnd"/>
            <w:r w:rsidRPr="003D7725">
              <w:rPr>
                <w:sz w:val="16"/>
                <w:szCs w:val="16"/>
              </w:rPr>
              <w:t xml:space="preserve"> vlakheid</w:t>
            </w:r>
          </w:p>
        </w:tc>
        <w:tc>
          <w:tcPr>
            <w:tcW w:w="2304" w:type="dxa"/>
          </w:tcPr>
          <w:p w14:paraId="1F7B904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361E0C16" w14:textId="77777777" w:rsidTr="002B491A">
        <w:tc>
          <w:tcPr>
            <w:tcW w:w="567" w:type="dxa"/>
          </w:tcPr>
          <w:p w14:paraId="2D4AD33D" w14:textId="487420A3" w:rsidR="005569E0" w:rsidRPr="00945A99" w:rsidRDefault="00B373C3" w:rsidP="005569E0">
            <w:pPr>
              <w:spacing w:line="220" w:lineRule="atLeast"/>
              <w:jc w:val="center"/>
            </w:pPr>
            <w:r>
              <w:t>58</w:t>
            </w:r>
          </w:p>
        </w:tc>
        <w:tc>
          <w:tcPr>
            <w:tcW w:w="851" w:type="dxa"/>
          </w:tcPr>
          <w:p w14:paraId="2A969CAF" w14:textId="77777777" w:rsidR="005569E0" w:rsidRPr="00945A99" w:rsidRDefault="005569E0" w:rsidP="005569E0">
            <w:pPr>
              <w:spacing w:line="220" w:lineRule="atLeast"/>
            </w:pPr>
            <w:r w:rsidRPr="00945A99">
              <w:t>41.71</w:t>
            </w:r>
          </w:p>
        </w:tc>
        <w:tc>
          <w:tcPr>
            <w:tcW w:w="2098" w:type="dxa"/>
          </w:tcPr>
          <w:p w14:paraId="6F05B106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Tegelwerk</w:t>
            </w:r>
          </w:p>
        </w:tc>
        <w:tc>
          <w:tcPr>
            <w:tcW w:w="2296" w:type="dxa"/>
          </w:tcPr>
          <w:p w14:paraId="48653003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Voegwerk</w:t>
            </w:r>
          </w:p>
        </w:tc>
        <w:tc>
          <w:tcPr>
            <w:tcW w:w="567" w:type="dxa"/>
          </w:tcPr>
          <w:p w14:paraId="6CEFAE3E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41FC617B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0A348753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 referentie(s)</w:t>
            </w:r>
          </w:p>
        </w:tc>
        <w:tc>
          <w:tcPr>
            <w:tcW w:w="2303" w:type="dxa"/>
          </w:tcPr>
          <w:p w14:paraId="1C383440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Kleur</w:t>
            </w:r>
          </w:p>
        </w:tc>
        <w:tc>
          <w:tcPr>
            <w:tcW w:w="2304" w:type="dxa"/>
          </w:tcPr>
          <w:p w14:paraId="33393E76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5474B703" w14:textId="77777777" w:rsidTr="002B491A">
        <w:tc>
          <w:tcPr>
            <w:tcW w:w="567" w:type="dxa"/>
          </w:tcPr>
          <w:p w14:paraId="39C26BF4" w14:textId="7D5B87FD" w:rsidR="005569E0" w:rsidRPr="00945A99" w:rsidRDefault="00B373C3" w:rsidP="005569E0">
            <w:pPr>
              <w:spacing w:line="220" w:lineRule="atLeast"/>
              <w:jc w:val="center"/>
            </w:pPr>
            <w:r>
              <w:t>59</w:t>
            </w:r>
          </w:p>
        </w:tc>
        <w:tc>
          <w:tcPr>
            <w:tcW w:w="851" w:type="dxa"/>
          </w:tcPr>
          <w:p w14:paraId="72B43FD0" w14:textId="77777777" w:rsidR="005569E0" w:rsidRPr="00945A99" w:rsidRDefault="005569E0" w:rsidP="005569E0">
            <w:pPr>
              <w:spacing w:line="220" w:lineRule="atLeast"/>
            </w:pPr>
            <w:r w:rsidRPr="00945A99">
              <w:t>42.00</w:t>
            </w:r>
          </w:p>
        </w:tc>
        <w:tc>
          <w:tcPr>
            <w:tcW w:w="2098" w:type="dxa"/>
          </w:tcPr>
          <w:p w14:paraId="0800F60B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Dekvloeren en vloersystemen</w:t>
            </w:r>
          </w:p>
        </w:tc>
        <w:tc>
          <w:tcPr>
            <w:tcW w:w="2296" w:type="dxa"/>
          </w:tcPr>
          <w:p w14:paraId="27EBB1A1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Cement - mortelkwaliteit</w:t>
            </w:r>
          </w:p>
        </w:tc>
        <w:tc>
          <w:tcPr>
            <w:tcW w:w="567" w:type="dxa"/>
          </w:tcPr>
          <w:p w14:paraId="180A38B8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BP</w:t>
            </w:r>
          </w:p>
        </w:tc>
        <w:tc>
          <w:tcPr>
            <w:tcW w:w="2162" w:type="dxa"/>
          </w:tcPr>
          <w:p w14:paraId="5B2EAC68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2898E926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 xml:space="preserve">Bij </w:t>
            </w:r>
            <w:proofErr w:type="gramStart"/>
            <w:r w:rsidRPr="003D7725">
              <w:rPr>
                <w:sz w:val="16"/>
                <w:szCs w:val="16"/>
              </w:rPr>
              <w:t>levering /</w:t>
            </w:r>
            <w:proofErr w:type="gramEnd"/>
            <w:r w:rsidRPr="003D7725">
              <w:rPr>
                <w:sz w:val="16"/>
                <w:szCs w:val="16"/>
              </w:rPr>
              <w:t xml:space="preserve"> aanbrengen</w:t>
            </w:r>
          </w:p>
        </w:tc>
        <w:tc>
          <w:tcPr>
            <w:tcW w:w="2303" w:type="dxa"/>
          </w:tcPr>
          <w:p w14:paraId="0D3528B4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4B674952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43768B92" w14:textId="77777777" w:rsidTr="002B491A">
        <w:tc>
          <w:tcPr>
            <w:tcW w:w="567" w:type="dxa"/>
          </w:tcPr>
          <w:p w14:paraId="1C9DE155" w14:textId="449A8249" w:rsidR="005569E0" w:rsidRPr="00945A99" w:rsidRDefault="00B373C3" w:rsidP="005569E0">
            <w:pPr>
              <w:spacing w:line="220" w:lineRule="atLeast"/>
              <w:jc w:val="center"/>
            </w:pPr>
            <w:r>
              <w:t>60</w:t>
            </w:r>
          </w:p>
        </w:tc>
        <w:tc>
          <w:tcPr>
            <w:tcW w:w="851" w:type="dxa"/>
          </w:tcPr>
          <w:p w14:paraId="6FDA3B4A" w14:textId="77777777" w:rsidR="005569E0" w:rsidRPr="00945A99" w:rsidRDefault="005569E0" w:rsidP="005569E0">
            <w:pPr>
              <w:spacing w:line="220" w:lineRule="atLeast"/>
            </w:pPr>
            <w:r w:rsidRPr="00945A99">
              <w:t>42.00</w:t>
            </w:r>
          </w:p>
        </w:tc>
        <w:tc>
          <w:tcPr>
            <w:tcW w:w="2098" w:type="dxa"/>
          </w:tcPr>
          <w:p w14:paraId="222175AE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Dekvloeren en vloersystemen</w:t>
            </w:r>
          </w:p>
        </w:tc>
        <w:tc>
          <w:tcPr>
            <w:tcW w:w="2296" w:type="dxa"/>
          </w:tcPr>
          <w:p w14:paraId="78AC47FC" w14:textId="732C10FE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proofErr w:type="spellStart"/>
            <w:r w:rsidRPr="00945A99">
              <w:rPr>
                <w:sz w:val="16"/>
                <w:szCs w:val="16"/>
              </w:rPr>
              <w:t>Anhydri</w:t>
            </w:r>
            <w:r>
              <w:rPr>
                <w:sz w:val="16"/>
                <w:szCs w:val="16"/>
              </w:rPr>
              <w:t>et</w:t>
            </w:r>
            <w:proofErr w:type="spellEnd"/>
            <w:r w:rsidRPr="00945A99">
              <w:rPr>
                <w:sz w:val="16"/>
                <w:szCs w:val="16"/>
              </w:rPr>
              <w:t xml:space="preserve"> kwaliteit</w:t>
            </w:r>
          </w:p>
        </w:tc>
        <w:tc>
          <w:tcPr>
            <w:tcW w:w="567" w:type="dxa"/>
          </w:tcPr>
          <w:p w14:paraId="04527C19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BP</w:t>
            </w:r>
          </w:p>
        </w:tc>
        <w:tc>
          <w:tcPr>
            <w:tcW w:w="2162" w:type="dxa"/>
          </w:tcPr>
          <w:p w14:paraId="6B6F6DC6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2CD32297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 xml:space="preserve">Bij </w:t>
            </w:r>
            <w:proofErr w:type="gramStart"/>
            <w:r w:rsidRPr="003D7725">
              <w:rPr>
                <w:sz w:val="16"/>
                <w:szCs w:val="16"/>
              </w:rPr>
              <w:t>levering /</w:t>
            </w:r>
            <w:proofErr w:type="gramEnd"/>
            <w:r w:rsidRPr="003D7725">
              <w:rPr>
                <w:sz w:val="16"/>
                <w:szCs w:val="16"/>
              </w:rPr>
              <w:t xml:space="preserve"> aanbrengen</w:t>
            </w:r>
          </w:p>
        </w:tc>
        <w:tc>
          <w:tcPr>
            <w:tcW w:w="2303" w:type="dxa"/>
          </w:tcPr>
          <w:p w14:paraId="3AE2D6CB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2B56FEB7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76233468" w14:textId="77777777" w:rsidTr="002B491A">
        <w:tc>
          <w:tcPr>
            <w:tcW w:w="567" w:type="dxa"/>
          </w:tcPr>
          <w:p w14:paraId="35D538C1" w14:textId="65954B28" w:rsidR="005569E0" w:rsidRPr="00945A99" w:rsidRDefault="00B373C3" w:rsidP="005569E0">
            <w:pPr>
              <w:spacing w:line="220" w:lineRule="atLeast"/>
              <w:jc w:val="center"/>
            </w:pPr>
            <w:r>
              <w:t>61</w:t>
            </w:r>
          </w:p>
        </w:tc>
        <w:tc>
          <w:tcPr>
            <w:tcW w:w="851" w:type="dxa"/>
          </w:tcPr>
          <w:p w14:paraId="4FEF2059" w14:textId="77777777" w:rsidR="005569E0" w:rsidRPr="00945A99" w:rsidRDefault="005569E0" w:rsidP="005569E0">
            <w:pPr>
              <w:spacing w:line="220" w:lineRule="atLeast"/>
            </w:pPr>
            <w:r w:rsidRPr="00945A99">
              <w:t>42.00</w:t>
            </w:r>
          </w:p>
        </w:tc>
        <w:tc>
          <w:tcPr>
            <w:tcW w:w="2098" w:type="dxa"/>
          </w:tcPr>
          <w:p w14:paraId="23B8E72D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Dekvloeren en vloersystemen</w:t>
            </w:r>
          </w:p>
        </w:tc>
        <w:tc>
          <w:tcPr>
            <w:tcW w:w="2296" w:type="dxa"/>
          </w:tcPr>
          <w:p w14:paraId="078971F5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Gerede dekvloer</w:t>
            </w:r>
          </w:p>
        </w:tc>
        <w:tc>
          <w:tcPr>
            <w:tcW w:w="567" w:type="dxa"/>
          </w:tcPr>
          <w:p w14:paraId="3EE577DB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0433DAB6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545A3CE7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</w:t>
            </w:r>
          </w:p>
        </w:tc>
        <w:tc>
          <w:tcPr>
            <w:tcW w:w="2303" w:type="dxa"/>
          </w:tcPr>
          <w:p w14:paraId="24DF3A05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proofErr w:type="gramStart"/>
            <w:r w:rsidRPr="003D7725">
              <w:rPr>
                <w:sz w:val="16"/>
                <w:szCs w:val="16"/>
              </w:rPr>
              <w:t>door</w:t>
            </w:r>
            <w:proofErr w:type="gramEnd"/>
            <w:r w:rsidRPr="003D7725">
              <w:rPr>
                <w:sz w:val="16"/>
                <w:szCs w:val="16"/>
              </w:rPr>
              <w:t xml:space="preserve"> erkend Ned. Keuringsinstituut / vlakheid</w:t>
            </w:r>
          </w:p>
        </w:tc>
        <w:tc>
          <w:tcPr>
            <w:tcW w:w="2304" w:type="dxa"/>
          </w:tcPr>
          <w:p w14:paraId="22C18BF6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Rapport</w:t>
            </w:r>
          </w:p>
        </w:tc>
      </w:tr>
      <w:tr w:rsidR="005569E0" w:rsidRPr="00945A99" w14:paraId="46CC8F4E" w14:textId="77777777" w:rsidTr="002B491A">
        <w:tc>
          <w:tcPr>
            <w:tcW w:w="567" w:type="dxa"/>
          </w:tcPr>
          <w:p w14:paraId="3F9E6408" w14:textId="2E551545" w:rsidR="005569E0" w:rsidRPr="00945A99" w:rsidRDefault="00B373C3" w:rsidP="005569E0">
            <w:pPr>
              <w:spacing w:line="220" w:lineRule="atLeast"/>
              <w:jc w:val="center"/>
            </w:pPr>
            <w:r>
              <w:t>62</w:t>
            </w:r>
          </w:p>
        </w:tc>
        <w:tc>
          <w:tcPr>
            <w:tcW w:w="851" w:type="dxa"/>
          </w:tcPr>
          <w:p w14:paraId="3A705043" w14:textId="77777777" w:rsidR="005569E0" w:rsidRPr="00945A99" w:rsidRDefault="005569E0" w:rsidP="005569E0">
            <w:pPr>
              <w:spacing w:line="220" w:lineRule="atLeast"/>
            </w:pPr>
            <w:r w:rsidRPr="00945A99">
              <w:t>42.00</w:t>
            </w:r>
          </w:p>
        </w:tc>
        <w:tc>
          <w:tcPr>
            <w:tcW w:w="2098" w:type="dxa"/>
          </w:tcPr>
          <w:p w14:paraId="01C3ED84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Dekvloeren en vloersystemen</w:t>
            </w:r>
          </w:p>
        </w:tc>
        <w:tc>
          <w:tcPr>
            <w:tcW w:w="2296" w:type="dxa"/>
          </w:tcPr>
          <w:p w14:paraId="547B85E4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Afschot</w:t>
            </w:r>
          </w:p>
        </w:tc>
        <w:tc>
          <w:tcPr>
            <w:tcW w:w="567" w:type="dxa"/>
          </w:tcPr>
          <w:p w14:paraId="21CC6ABA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BP</w:t>
            </w:r>
          </w:p>
        </w:tc>
        <w:tc>
          <w:tcPr>
            <w:tcW w:w="2162" w:type="dxa"/>
          </w:tcPr>
          <w:p w14:paraId="3A272575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proofErr w:type="gramStart"/>
            <w:r w:rsidRPr="003D7725">
              <w:rPr>
                <w:sz w:val="16"/>
                <w:szCs w:val="16"/>
              </w:rPr>
              <w:t>Controle meting</w:t>
            </w:r>
            <w:proofErr w:type="gramEnd"/>
          </w:p>
        </w:tc>
        <w:tc>
          <w:tcPr>
            <w:tcW w:w="2303" w:type="dxa"/>
          </w:tcPr>
          <w:p w14:paraId="0AD4C2B6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aanbrengen</w:t>
            </w:r>
          </w:p>
        </w:tc>
        <w:tc>
          <w:tcPr>
            <w:tcW w:w="2303" w:type="dxa"/>
          </w:tcPr>
          <w:p w14:paraId="1F3E855A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Afschot naar afvoeren</w:t>
            </w:r>
          </w:p>
        </w:tc>
        <w:tc>
          <w:tcPr>
            <w:tcW w:w="2304" w:type="dxa"/>
          </w:tcPr>
          <w:p w14:paraId="3C8EA13E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Rapport</w:t>
            </w:r>
          </w:p>
        </w:tc>
      </w:tr>
      <w:tr w:rsidR="005569E0" w:rsidRPr="00945A99" w14:paraId="74E46064" w14:textId="77777777" w:rsidTr="002B491A">
        <w:tc>
          <w:tcPr>
            <w:tcW w:w="567" w:type="dxa"/>
          </w:tcPr>
          <w:p w14:paraId="30A27DA0" w14:textId="3CDA27AF" w:rsidR="005569E0" w:rsidRPr="00945A99" w:rsidRDefault="00B373C3" w:rsidP="005569E0">
            <w:pPr>
              <w:spacing w:line="220" w:lineRule="atLeast"/>
              <w:jc w:val="center"/>
            </w:pPr>
            <w:r>
              <w:t>63</w:t>
            </w:r>
          </w:p>
        </w:tc>
        <w:tc>
          <w:tcPr>
            <w:tcW w:w="851" w:type="dxa"/>
          </w:tcPr>
          <w:p w14:paraId="64BA383E" w14:textId="77777777" w:rsidR="005569E0" w:rsidRPr="00945A99" w:rsidRDefault="005569E0" w:rsidP="005569E0">
            <w:pPr>
              <w:spacing w:line="220" w:lineRule="atLeast"/>
            </w:pPr>
            <w:r w:rsidRPr="00945A99">
              <w:t>42.00</w:t>
            </w:r>
          </w:p>
        </w:tc>
        <w:tc>
          <w:tcPr>
            <w:tcW w:w="2098" w:type="dxa"/>
          </w:tcPr>
          <w:p w14:paraId="570C898C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Dekvloeren en vloersystemen</w:t>
            </w:r>
          </w:p>
        </w:tc>
        <w:tc>
          <w:tcPr>
            <w:tcW w:w="2296" w:type="dxa"/>
          </w:tcPr>
          <w:p w14:paraId="1705B6B3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Meting vlakheid</w:t>
            </w:r>
          </w:p>
        </w:tc>
        <w:tc>
          <w:tcPr>
            <w:tcW w:w="567" w:type="dxa"/>
          </w:tcPr>
          <w:p w14:paraId="513EA7A6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6BB2751A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proofErr w:type="gramStart"/>
            <w:r w:rsidRPr="003D7725">
              <w:rPr>
                <w:sz w:val="16"/>
                <w:szCs w:val="16"/>
              </w:rPr>
              <w:t>Controle meting</w:t>
            </w:r>
            <w:proofErr w:type="gramEnd"/>
          </w:p>
        </w:tc>
        <w:tc>
          <w:tcPr>
            <w:tcW w:w="2303" w:type="dxa"/>
          </w:tcPr>
          <w:p w14:paraId="3843529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</w:t>
            </w:r>
          </w:p>
        </w:tc>
        <w:tc>
          <w:tcPr>
            <w:tcW w:w="2303" w:type="dxa"/>
          </w:tcPr>
          <w:p w14:paraId="09C362B7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27AEB862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Rapport</w:t>
            </w:r>
          </w:p>
        </w:tc>
      </w:tr>
      <w:tr w:rsidR="005569E0" w:rsidRPr="00945A99" w14:paraId="6FF2D9D5" w14:textId="77777777" w:rsidTr="002B491A">
        <w:tc>
          <w:tcPr>
            <w:tcW w:w="567" w:type="dxa"/>
          </w:tcPr>
          <w:p w14:paraId="7852BF88" w14:textId="314E9B8C" w:rsidR="005569E0" w:rsidRPr="00945A99" w:rsidRDefault="00B373C3" w:rsidP="005569E0">
            <w:pPr>
              <w:spacing w:line="220" w:lineRule="atLeast"/>
              <w:jc w:val="center"/>
            </w:pPr>
            <w:r>
              <w:lastRenderedPageBreak/>
              <w:t>64</w:t>
            </w:r>
          </w:p>
        </w:tc>
        <w:tc>
          <w:tcPr>
            <w:tcW w:w="851" w:type="dxa"/>
          </w:tcPr>
          <w:p w14:paraId="198AB121" w14:textId="77777777" w:rsidR="005569E0" w:rsidRPr="00945A99" w:rsidRDefault="005569E0" w:rsidP="005569E0">
            <w:pPr>
              <w:spacing w:line="220" w:lineRule="atLeast"/>
            </w:pPr>
            <w:r w:rsidRPr="00945A99">
              <w:t>42.40</w:t>
            </w:r>
          </w:p>
        </w:tc>
        <w:tc>
          <w:tcPr>
            <w:tcW w:w="2098" w:type="dxa"/>
          </w:tcPr>
          <w:p w14:paraId="78BA080A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Dekvloeren en vloersystemen</w:t>
            </w:r>
          </w:p>
        </w:tc>
        <w:tc>
          <w:tcPr>
            <w:tcW w:w="2296" w:type="dxa"/>
          </w:tcPr>
          <w:p w14:paraId="13D36BA9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Vloerafwerkingen</w:t>
            </w:r>
          </w:p>
        </w:tc>
        <w:tc>
          <w:tcPr>
            <w:tcW w:w="567" w:type="dxa"/>
          </w:tcPr>
          <w:p w14:paraId="30D5E7F8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1930EA1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proofErr w:type="gramStart"/>
            <w:r w:rsidRPr="003D7725">
              <w:rPr>
                <w:sz w:val="16"/>
                <w:szCs w:val="16"/>
              </w:rPr>
              <w:t>Controle meting</w:t>
            </w:r>
            <w:proofErr w:type="gramEnd"/>
          </w:p>
        </w:tc>
        <w:tc>
          <w:tcPr>
            <w:tcW w:w="2303" w:type="dxa"/>
          </w:tcPr>
          <w:p w14:paraId="049040E8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</w:t>
            </w:r>
          </w:p>
        </w:tc>
        <w:tc>
          <w:tcPr>
            <w:tcW w:w="2303" w:type="dxa"/>
          </w:tcPr>
          <w:p w14:paraId="2D16B6A2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 xml:space="preserve">Weerstand </w:t>
            </w:r>
          </w:p>
        </w:tc>
        <w:tc>
          <w:tcPr>
            <w:tcW w:w="2304" w:type="dxa"/>
          </w:tcPr>
          <w:p w14:paraId="5B694116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Rapport</w:t>
            </w:r>
          </w:p>
        </w:tc>
      </w:tr>
      <w:tr w:rsidR="005569E0" w:rsidRPr="00945A99" w14:paraId="428E05E2" w14:textId="77777777" w:rsidTr="002B491A">
        <w:tc>
          <w:tcPr>
            <w:tcW w:w="567" w:type="dxa"/>
          </w:tcPr>
          <w:p w14:paraId="529BAF59" w14:textId="5E5B6F5B" w:rsidR="005569E0" w:rsidRPr="00945A99" w:rsidRDefault="00B373C3" w:rsidP="005569E0">
            <w:pPr>
              <w:spacing w:line="220" w:lineRule="atLeast"/>
              <w:jc w:val="center"/>
            </w:pPr>
            <w:r>
              <w:t>65</w:t>
            </w:r>
          </w:p>
        </w:tc>
        <w:tc>
          <w:tcPr>
            <w:tcW w:w="851" w:type="dxa"/>
          </w:tcPr>
          <w:p w14:paraId="39A2C39F" w14:textId="77777777" w:rsidR="005569E0" w:rsidRPr="00945A99" w:rsidRDefault="005569E0" w:rsidP="005569E0">
            <w:pPr>
              <w:spacing w:line="220" w:lineRule="atLeast"/>
            </w:pPr>
            <w:r w:rsidRPr="00945A99">
              <w:t>42.50</w:t>
            </w:r>
          </w:p>
        </w:tc>
        <w:tc>
          <w:tcPr>
            <w:tcW w:w="2098" w:type="dxa"/>
          </w:tcPr>
          <w:p w14:paraId="34377FE2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Dekvloeren en vloersystemen</w:t>
            </w:r>
          </w:p>
        </w:tc>
        <w:tc>
          <w:tcPr>
            <w:tcW w:w="2296" w:type="dxa"/>
          </w:tcPr>
          <w:p w14:paraId="5031C1C4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Vloersystemen</w:t>
            </w:r>
          </w:p>
        </w:tc>
        <w:tc>
          <w:tcPr>
            <w:tcW w:w="567" w:type="dxa"/>
          </w:tcPr>
          <w:p w14:paraId="1FE34CAE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6E0165D5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46AC862D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 referentie(s)</w:t>
            </w:r>
          </w:p>
        </w:tc>
        <w:tc>
          <w:tcPr>
            <w:tcW w:w="2303" w:type="dxa"/>
          </w:tcPr>
          <w:p w14:paraId="63A45878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Vlakverdeling</w:t>
            </w:r>
          </w:p>
        </w:tc>
        <w:tc>
          <w:tcPr>
            <w:tcW w:w="2304" w:type="dxa"/>
          </w:tcPr>
          <w:p w14:paraId="32E2D18E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077309D9" w14:textId="77777777" w:rsidTr="002B491A">
        <w:tc>
          <w:tcPr>
            <w:tcW w:w="567" w:type="dxa"/>
          </w:tcPr>
          <w:p w14:paraId="5D848C03" w14:textId="4BC52746" w:rsidR="005569E0" w:rsidRPr="00945A99" w:rsidRDefault="00B373C3" w:rsidP="005569E0">
            <w:pPr>
              <w:spacing w:line="220" w:lineRule="atLeast"/>
              <w:jc w:val="center"/>
            </w:pPr>
            <w:r>
              <w:t>66</w:t>
            </w:r>
          </w:p>
        </w:tc>
        <w:tc>
          <w:tcPr>
            <w:tcW w:w="851" w:type="dxa"/>
          </w:tcPr>
          <w:p w14:paraId="40FC31EC" w14:textId="77777777" w:rsidR="005569E0" w:rsidRPr="00945A99" w:rsidRDefault="005569E0" w:rsidP="005569E0">
            <w:pPr>
              <w:spacing w:line="220" w:lineRule="atLeast"/>
            </w:pPr>
            <w:r w:rsidRPr="00945A99">
              <w:t>43.33</w:t>
            </w:r>
          </w:p>
        </w:tc>
        <w:tc>
          <w:tcPr>
            <w:tcW w:w="2098" w:type="dxa"/>
          </w:tcPr>
          <w:p w14:paraId="2613F49E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Metaal- en kunststofwerk</w:t>
            </w:r>
          </w:p>
        </w:tc>
        <w:tc>
          <w:tcPr>
            <w:tcW w:w="2296" w:type="dxa"/>
          </w:tcPr>
          <w:p w14:paraId="669C089E" w14:textId="1F48BEEB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proofErr w:type="spellStart"/>
            <w:r w:rsidRPr="00945A99">
              <w:rPr>
                <w:sz w:val="16"/>
                <w:szCs w:val="16"/>
              </w:rPr>
              <w:t>Omranding</w:t>
            </w:r>
            <w:r>
              <w:rPr>
                <w:sz w:val="16"/>
                <w:szCs w:val="16"/>
              </w:rPr>
              <w:t>en</w:t>
            </w:r>
            <w:proofErr w:type="spellEnd"/>
            <w:r w:rsidRPr="00945A99">
              <w:rPr>
                <w:sz w:val="16"/>
                <w:szCs w:val="16"/>
              </w:rPr>
              <w:t>: staal</w:t>
            </w:r>
          </w:p>
        </w:tc>
        <w:tc>
          <w:tcPr>
            <w:tcW w:w="567" w:type="dxa"/>
          </w:tcPr>
          <w:p w14:paraId="0B039096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22CE6F49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Laagdikte meter</w:t>
            </w:r>
          </w:p>
        </w:tc>
        <w:tc>
          <w:tcPr>
            <w:tcW w:w="2303" w:type="dxa"/>
          </w:tcPr>
          <w:p w14:paraId="648FFE1D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levering</w:t>
            </w:r>
          </w:p>
        </w:tc>
        <w:tc>
          <w:tcPr>
            <w:tcW w:w="2303" w:type="dxa"/>
          </w:tcPr>
          <w:p w14:paraId="03147A07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439A09B4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NEN-EN 10204-95: fabrieksverklaring 2.1</w:t>
            </w:r>
          </w:p>
        </w:tc>
      </w:tr>
      <w:tr w:rsidR="005569E0" w:rsidRPr="00945A99" w14:paraId="54F3B0CE" w14:textId="77777777" w:rsidTr="002B491A">
        <w:tc>
          <w:tcPr>
            <w:tcW w:w="567" w:type="dxa"/>
          </w:tcPr>
          <w:p w14:paraId="634D90F0" w14:textId="1170BBF2" w:rsidR="005569E0" w:rsidRPr="00945A99" w:rsidRDefault="00B373C3" w:rsidP="005569E0">
            <w:pPr>
              <w:spacing w:line="220" w:lineRule="atLeast"/>
              <w:jc w:val="center"/>
            </w:pPr>
            <w:r>
              <w:t>67</w:t>
            </w:r>
          </w:p>
        </w:tc>
        <w:tc>
          <w:tcPr>
            <w:tcW w:w="851" w:type="dxa"/>
          </w:tcPr>
          <w:p w14:paraId="31BE2F7D" w14:textId="77777777" w:rsidR="005569E0" w:rsidRPr="00945A99" w:rsidRDefault="005569E0" w:rsidP="005569E0">
            <w:pPr>
              <w:spacing w:line="220" w:lineRule="atLeast"/>
            </w:pPr>
            <w:r w:rsidRPr="00945A99">
              <w:t>43.42</w:t>
            </w:r>
          </w:p>
        </w:tc>
        <w:tc>
          <w:tcPr>
            <w:tcW w:w="2098" w:type="dxa"/>
          </w:tcPr>
          <w:p w14:paraId="6830A241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Metaal- en kunststofwerk</w:t>
            </w:r>
          </w:p>
        </w:tc>
        <w:tc>
          <w:tcPr>
            <w:tcW w:w="2296" w:type="dxa"/>
          </w:tcPr>
          <w:p w14:paraId="2CCD7B45" w14:textId="68085A90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Metaalprofielen: staal</w:t>
            </w:r>
          </w:p>
        </w:tc>
        <w:tc>
          <w:tcPr>
            <w:tcW w:w="567" w:type="dxa"/>
          </w:tcPr>
          <w:p w14:paraId="61FECFDE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077974A2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Laagdikte meter</w:t>
            </w:r>
          </w:p>
        </w:tc>
        <w:tc>
          <w:tcPr>
            <w:tcW w:w="2303" w:type="dxa"/>
          </w:tcPr>
          <w:p w14:paraId="597C1D6D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levering</w:t>
            </w:r>
          </w:p>
        </w:tc>
        <w:tc>
          <w:tcPr>
            <w:tcW w:w="2303" w:type="dxa"/>
          </w:tcPr>
          <w:p w14:paraId="0981CFBE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540B6A23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NEN-EN 10204-95: fabrieksverklaring 2.1</w:t>
            </w:r>
          </w:p>
        </w:tc>
      </w:tr>
      <w:tr w:rsidR="005569E0" w:rsidRPr="00945A99" w14:paraId="505D3A1E" w14:textId="77777777" w:rsidTr="002B491A">
        <w:tc>
          <w:tcPr>
            <w:tcW w:w="567" w:type="dxa"/>
          </w:tcPr>
          <w:p w14:paraId="23D2C4DA" w14:textId="2FC2ABC7" w:rsidR="005569E0" w:rsidRPr="00945A99" w:rsidRDefault="00B373C3" w:rsidP="005569E0">
            <w:pPr>
              <w:spacing w:line="220" w:lineRule="atLeast"/>
              <w:jc w:val="center"/>
            </w:pPr>
            <w:r>
              <w:t>68</w:t>
            </w:r>
          </w:p>
        </w:tc>
        <w:tc>
          <w:tcPr>
            <w:tcW w:w="851" w:type="dxa"/>
          </w:tcPr>
          <w:p w14:paraId="67D695E4" w14:textId="77777777" w:rsidR="005569E0" w:rsidRPr="00945A99" w:rsidRDefault="005569E0" w:rsidP="005569E0">
            <w:pPr>
              <w:spacing w:line="220" w:lineRule="atLeast"/>
            </w:pPr>
            <w:r w:rsidRPr="00945A99">
              <w:t>44.00</w:t>
            </w:r>
          </w:p>
        </w:tc>
        <w:tc>
          <w:tcPr>
            <w:tcW w:w="2098" w:type="dxa"/>
          </w:tcPr>
          <w:p w14:paraId="2E413C99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Plafond- en wandsystemen</w:t>
            </w:r>
          </w:p>
        </w:tc>
        <w:tc>
          <w:tcPr>
            <w:tcW w:w="2296" w:type="dxa"/>
          </w:tcPr>
          <w:p w14:paraId="17BE7B39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Monsters</w:t>
            </w:r>
          </w:p>
        </w:tc>
        <w:tc>
          <w:tcPr>
            <w:tcW w:w="567" w:type="dxa"/>
          </w:tcPr>
          <w:p w14:paraId="0189F1AF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24096DFD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18CD4B38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bestelling</w:t>
            </w:r>
          </w:p>
        </w:tc>
        <w:tc>
          <w:tcPr>
            <w:tcW w:w="2303" w:type="dxa"/>
          </w:tcPr>
          <w:p w14:paraId="16CB6D30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1528915C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3F4A04E7" w14:textId="77777777" w:rsidTr="002B491A">
        <w:tc>
          <w:tcPr>
            <w:tcW w:w="567" w:type="dxa"/>
          </w:tcPr>
          <w:p w14:paraId="238B823B" w14:textId="1CBBA2D1" w:rsidR="005569E0" w:rsidRPr="00945A99" w:rsidRDefault="00B373C3" w:rsidP="005569E0">
            <w:pPr>
              <w:spacing w:line="220" w:lineRule="atLeast"/>
              <w:jc w:val="center"/>
            </w:pPr>
            <w:r>
              <w:t>69</w:t>
            </w:r>
          </w:p>
        </w:tc>
        <w:tc>
          <w:tcPr>
            <w:tcW w:w="851" w:type="dxa"/>
          </w:tcPr>
          <w:p w14:paraId="3A0FCDD4" w14:textId="77777777" w:rsidR="005569E0" w:rsidRPr="00945A99" w:rsidRDefault="005569E0" w:rsidP="005569E0">
            <w:pPr>
              <w:spacing w:line="220" w:lineRule="atLeast"/>
            </w:pPr>
            <w:r w:rsidRPr="00945A99">
              <w:t>44.31</w:t>
            </w:r>
          </w:p>
        </w:tc>
        <w:tc>
          <w:tcPr>
            <w:tcW w:w="2098" w:type="dxa"/>
          </w:tcPr>
          <w:p w14:paraId="0B5800EE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Plafond- en wandsystemen</w:t>
            </w:r>
          </w:p>
        </w:tc>
        <w:tc>
          <w:tcPr>
            <w:tcW w:w="2296" w:type="dxa"/>
          </w:tcPr>
          <w:p w14:paraId="4A2865CE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Panelenplafonds</w:t>
            </w:r>
          </w:p>
        </w:tc>
        <w:tc>
          <w:tcPr>
            <w:tcW w:w="567" w:type="dxa"/>
          </w:tcPr>
          <w:p w14:paraId="0AD66449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BP</w:t>
            </w:r>
          </w:p>
        </w:tc>
        <w:tc>
          <w:tcPr>
            <w:tcW w:w="2162" w:type="dxa"/>
          </w:tcPr>
          <w:p w14:paraId="5DD1ECD4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59777694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 referentie(s)</w:t>
            </w:r>
          </w:p>
        </w:tc>
        <w:tc>
          <w:tcPr>
            <w:tcW w:w="2303" w:type="dxa"/>
          </w:tcPr>
          <w:p w14:paraId="570CE56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 xml:space="preserve">Vlakverdeling </w:t>
            </w:r>
          </w:p>
        </w:tc>
        <w:tc>
          <w:tcPr>
            <w:tcW w:w="2304" w:type="dxa"/>
          </w:tcPr>
          <w:p w14:paraId="24C89D5F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18BF8DA6" w14:textId="77777777" w:rsidTr="002B491A">
        <w:tc>
          <w:tcPr>
            <w:tcW w:w="567" w:type="dxa"/>
          </w:tcPr>
          <w:p w14:paraId="15AADF06" w14:textId="7B8CCCFE" w:rsidR="005569E0" w:rsidRPr="00945A99" w:rsidRDefault="00B373C3" w:rsidP="005569E0">
            <w:pPr>
              <w:spacing w:line="220" w:lineRule="atLeast"/>
              <w:jc w:val="center"/>
            </w:pPr>
            <w:r>
              <w:t>70</w:t>
            </w:r>
          </w:p>
        </w:tc>
        <w:tc>
          <w:tcPr>
            <w:tcW w:w="851" w:type="dxa"/>
          </w:tcPr>
          <w:p w14:paraId="573A9922" w14:textId="77777777" w:rsidR="005569E0" w:rsidRPr="00945A99" w:rsidRDefault="005569E0" w:rsidP="005569E0">
            <w:pPr>
              <w:spacing w:line="220" w:lineRule="atLeast"/>
            </w:pPr>
            <w:r w:rsidRPr="00945A99">
              <w:t>44.32</w:t>
            </w:r>
          </w:p>
        </w:tc>
        <w:tc>
          <w:tcPr>
            <w:tcW w:w="2098" w:type="dxa"/>
          </w:tcPr>
          <w:p w14:paraId="7E1190C7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Plafond- en wandsystemen</w:t>
            </w:r>
          </w:p>
        </w:tc>
        <w:tc>
          <w:tcPr>
            <w:tcW w:w="2296" w:type="dxa"/>
          </w:tcPr>
          <w:p w14:paraId="02EC23EC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 xml:space="preserve">Strokenplafonds </w:t>
            </w:r>
          </w:p>
        </w:tc>
        <w:tc>
          <w:tcPr>
            <w:tcW w:w="567" w:type="dxa"/>
          </w:tcPr>
          <w:p w14:paraId="382AD181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BP</w:t>
            </w:r>
          </w:p>
        </w:tc>
        <w:tc>
          <w:tcPr>
            <w:tcW w:w="2162" w:type="dxa"/>
          </w:tcPr>
          <w:p w14:paraId="5DB4014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5DA0FEB7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 referentie(s)</w:t>
            </w:r>
          </w:p>
        </w:tc>
        <w:tc>
          <w:tcPr>
            <w:tcW w:w="2303" w:type="dxa"/>
          </w:tcPr>
          <w:p w14:paraId="0458A619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 xml:space="preserve">Vlakverdeling </w:t>
            </w:r>
          </w:p>
        </w:tc>
        <w:tc>
          <w:tcPr>
            <w:tcW w:w="2304" w:type="dxa"/>
          </w:tcPr>
          <w:p w14:paraId="57E8CAF9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381C3C1F" w14:textId="77777777" w:rsidTr="002B491A">
        <w:tc>
          <w:tcPr>
            <w:tcW w:w="567" w:type="dxa"/>
          </w:tcPr>
          <w:p w14:paraId="07A9CEF5" w14:textId="3A818711" w:rsidR="005569E0" w:rsidRPr="00945A99" w:rsidRDefault="00B373C3" w:rsidP="005569E0">
            <w:pPr>
              <w:spacing w:line="220" w:lineRule="atLeast"/>
              <w:jc w:val="center"/>
            </w:pPr>
            <w:r>
              <w:t>71</w:t>
            </w:r>
          </w:p>
        </w:tc>
        <w:tc>
          <w:tcPr>
            <w:tcW w:w="851" w:type="dxa"/>
          </w:tcPr>
          <w:p w14:paraId="18754295" w14:textId="77777777" w:rsidR="005569E0" w:rsidRPr="00945A99" w:rsidRDefault="005569E0" w:rsidP="005569E0">
            <w:pPr>
              <w:spacing w:line="220" w:lineRule="atLeast"/>
            </w:pPr>
            <w:r w:rsidRPr="00945A99">
              <w:t>44.41</w:t>
            </w:r>
          </w:p>
        </w:tc>
        <w:tc>
          <w:tcPr>
            <w:tcW w:w="2098" w:type="dxa"/>
          </w:tcPr>
          <w:p w14:paraId="6587FCBB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Plafond- en wandsystemen</w:t>
            </w:r>
          </w:p>
        </w:tc>
        <w:tc>
          <w:tcPr>
            <w:tcW w:w="2296" w:type="dxa"/>
          </w:tcPr>
          <w:p w14:paraId="2CF79163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In het werk af te werken systeemwanden: gipskartonplaat</w:t>
            </w:r>
          </w:p>
        </w:tc>
        <w:tc>
          <w:tcPr>
            <w:tcW w:w="567" w:type="dxa"/>
          </w:tcPr>
          <w:p w14:paraId="30915BAE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5376FE72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170C4C42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levering</w:t>
            </w:r>
          </w:p>
        </w:tc>
        <w:tc>
          <w:tcPr>
            <w:tcW w:w="2303" w:type="dxa"/>
          </w:tcPr>
          <w:p w14:paraId="4DD64895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30AB5658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KOMO -productcertificaat</w:t>
            </w:r>
          </w:p>
        </w:tc>
      </w:tr>
      <w:tr w:rsidR="005569E0" w:rsidRPr="00945A99" w14:paraId="7106DEA6" w14:textId="77777777" w:rsidTr="002B491A">
        <w:tc>
          <w:tcPr>
            <w:tcW w:w="567" w:type="dxa"/>
          </w:tcPr>
          <w:p w14:paraId="2E3B360C" w14:textId="007B2B66" w:rsidR="005569E0" w:rsidRPr="00945A99" w:rsidRDefault="00B373C3" w:rsidP="005569E0">
            <w:pPr>
              <w:spacing w:line="220" w:lineRule="atLeast"/>
              <w:jc w:val="center"/>
            </w:pPr>
            <w:r>
              <w:t>72</w:t>
            </w:r>
          </w:p>
        </w:tc>
        <w:tc>
          <w:tcPr>
            <w:tcW w:w="851" w:type="dxa"/>
          </w:tcPr>
          <w:p w14:paraId="30953A76" w14:textId="77777777" w:rsidR="005569E0" w:rsidRPr="00945A99" w:rsidRDefault="005569E0" w:rsidP="005569E0">
            <w:pPr>
              <w:spacing w:line="220" w:lineRule="atLeast"/>
            </w:pPr>
            <w:r w:rsidRPr="00945A99">
              <w:t>45.42</w:t>
            </w:r>
          </w:p>
        </w:tc>
        <w:tc>
          <w:tcPr>
            <w:tcW w:w="2098" w:type="dxa"/>
          </w:tcPr>
          <w:p w14:paraId="67F07B02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Afbouwtimmerwerk</w:t>
            </w:r>
          </w:p>
        </w:tc>
        <w:tc>
          <w:tcPr>
            <w:tcW w:w="2296" w:type="dxa"/>
          </w:tcPr>
          <w:p w14:paraId="0FABFA22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Beschietingen: gipskartonplaat</w:t>
            </w:r>
          </w:p>
        </w:tc>
        <w:tc>
          <w:tcPr>
            <w:tcW w:w="567" w:type="dxa"/>
          </w:tcPr>
          <w:p w14:paraId="53A7AE3C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62D4235D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7F5D926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levering</w:t>
            </w:r>
          </w:p>
        </w:tc>
        <w:tc>
          <w:tcPr>
            <w:tcW w:w="2303" w:type="dxa"/>
          </w:tcPr>
          <w:p w14:paraId="43C58D26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0CC4B2AA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KOMO -productcertificaat</w:t>
            </w:r>
          </w:p>
        </w:tc>
      </w:tr>
      <w:tr w:rsidR="005569E0" w:rsidRPr="00945A99" w14:paraId="2797D7DB" w14:textId="77777777" w:rsidTr="002B491A">
        <w:tc>
          <w:tcPr>
            <w:tcW w:w="567" w:type="dxa"/>
          </w:tcPr>
          <w:p w14:paraId="2F987DAB" w14:textId="001EE279" w:rsidR="005569E0" w:rsidRPr="00945A99" w:rsidRDefault="00B373C3" w:rsidP="005569E0">
            <w:pPr>
              <w:spacing w:line="220" w:lineRule="atLeast"/>
              <w:jc w:val="center"/>
            </w:pPr>
            <w:r>
              <w:t>73</w:t>
            </w:r>
          </w:p>
        </w:tc>
        <w:tc>
          <w:tcPr>
            <w:tcW w:w="851" w:type="dxa"/>
          </w:tcPr>
          <w:p w14:paraId="0819CA3D" w14:textId="77777777" w:rsidR="005569E0" w:rsidRPr="00945A99" w:rsidRDefault="005569E0" w:rsidP="005569E0">
            <w:pPr>
              <w:spacing w:line="220" w:lineRule="atLeast"/>
            </w:pPr>
            <w:r w:rsidRPr="00945A99">
              <w:t>45.45</w:t>
            </w:r>
          </w:p>
        </w:tc>
        <w:tc>
          <w:tcPr>
            <w:tcW w:w="2098" w:type="dxa"/>
          </w:tcPr>
          <w:p w14:paraId="607033B7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Afbouwtimmerwerk</w:t>
            </w:r>
          </w:p>
        </w:tc>
        <w:tc>
          <w:tcPr>
            <w:tcW w:w="2296" w:type="dxa"/>
          </w:tcPr>
          <w:p w14:paraId="4B7CDE1A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Paneelbekledingen</w:t>
            </w:r>
          </w:p>
        </w:tc>
        <w:tc>
          <w:tcPr>
            <w:tcW w:w="567" w:type="dxa"/>
          </w:tcPr>
          <w:p w14:paraId="1061777F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0631F3C5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45617B9F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levering</w:t>
            </w:r>
          </w:p>
        </w:tc>
        <w:tc>
          <w:tcPr>
            <w:tcW w:w="2303" w:type="dxa"/>
          </w:tcPr>
          <w:p w14:paraId="47D05F4C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1FE4CCF7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KOMO -productcertificaat</w:t>
            </w:r>
          </w:p>
        </w:tc>
      </w:tr>
      <w:tr w:rsidR="005569E0" w:rsidRPr="00945A99" w14:paraId="004BC8F6" w14:textId="77777777" w:rsidTr="002B491A">
        <w:tc>
          <w:tcPr>
            <w:tcW w:w="567" w:type="dxa"/>
          </w:tcPr>
          <w:p w14:paraId="0740A1E9" w14:textId="09CAD0CD" w:rsidR="005569E0" w:rsidRPr="00945A99" w:rsidRDefault="00B373C3" w:rsidP="005569E0">
            <w:pPr>
              <w:spacing w:line="220" w:lineRule="atLeast"/>
              <w:jc w:val="center"/>
            </w:pPr>
            <w:r>
              <w:t>74</w:t>
            </w:r>
          </w:p>
        </w:tc>
        <w:tc>
          <w:tcPr>
            <w:tcW w:w="851" w:type="dxa"/>
          </w:tcPr>
          <w:p w14:paraId="559027B5" w14:textId="77777777" w:rsidR="005569E0" w:rsidRPr="00945A99" w:rsidRDefault="005569E0" w:rsidP="005569E0">
            <w:pPr>
              <w:spacing w:line="220" w:lineRule="atLeast"/>
            </w:pPr>
            <w:r w:rsidRPr="00945A99">
              <w:t>46.00</w:t>
            </w:r>
          </w:p>
        </w:tc>
        <w:tc>
          <w:tcPr>
            <w:tcW w:w="2098" w:type="dxa"/>
          </w:tcPr>
          <w:p w14:paraId="16503036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Schilderwerk</w:t>
            </w:r>
          </w:p>
        </w:tc>
        <w:tc>
          <w:tcPr>
            <w:tcW w:w="2296" w:type="dxa"/>
          </w:tcPr>
          <w:p w14:paraId="1D5638D9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Verfadvies</w:t>
            </w:r>
          </w:p>
        </w:tc>
        <w:tc>
          <w:tcPr>
            <w:tcW w:w="567" w:type="dxa"/>
          </w:tcPr>
          <w:p w14:paraId="0FCF9D46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2AD14200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38DDBCFD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start werkzaamheden</w:t>
            </w:r>
          </w:p>
        </w:tc>
        <w:tc>
          <w:tcPr>
            <w:tcW w:w="2303" w:type="dxa"/>
          </w:tcPr>
          <w:p w14:paraId="2DA7F839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1FEA7308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Rapport</w:t>
            </w:r>
          </w:p>
        </w:tc>
      </w:tr>
      <w:tr w:rsidR="005569E0" w:rsidRPr="00945A99" w14:paraId="4212BE73" w14:textId="77777777" w:rsidTr="002B491A">
        <w:tc>
          <w:tcPr>
            <w:tcW w:w="567" w:type="dxa"/>
          </w:tcPr>
          <w:p w14:paraId="76692AAE" w14:textId="0955978E" w:rsidR="005569E0" w:rsidRPr="00945A99" w:rsidRDefault="00B373C3" w:rsidP="005569E0">
            <w:pPr>
              <w:spacing w:line="220" w:lineRule="atLeast"/>
              <w:jc w:val="center"/>
            </w:pPr>
            <w:r>
              <w:t>75</w:t>
            </w:r>
          </w:p>
        </w:tc>
        <w:tc>
          <w:tcPr>
            <w:tcW w:w="851" w:type="dxa"/>
          </w:tcPr>
          <w:p w14:paraId="3B974096" w14:textId="77777777" w:rsidR="005569E0" w:rsidRPr="00945A99" w:rsidRDefault="005569E0" w:rsidP="005569E0">
            <w:pPr>
              <w:spacing w:line="220" w:lineRule="atLeast"/>
            </w:pPr>
            <w:r w:rsidRPr="00945A99">
              <w:t>46.00</w:t>
            </w:r>
          </w:p>
        </w:tc>
        <w:tc>
          <w:tcPr>
            <w:tcW w:w="2098" w:type="dxa"/>
          </w:tcPr>
          <w:p w14:paraId="34958798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Schilderwerk</w:t>
            </w:r>
          </w:p>
        </w:tc>
        <w:tc>
          <w:tcPr>
            <w:tcW w:w="2296" w:type="dxa"/>
          </w:tcPr>
          <w:p w14:paraId="677FA889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Vochtpercentage</w:t>
            </w:r>
          </w:p>
        </w:tc>
        <w:tc>
          <w:tcPr>
            <w:tcW w:w="567" w:type="dxa"/>
          </w:tcPr>
          <w:p w14:paraId="27717334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BP</w:t>
            </w:r>
          </w:p>
        </w:tc>
        <w:tc>
          <w:tcPr>
            <w:tcW w:w="2162" w:type="dxa"/>
          </w:tcPr>
          <w:p w14:paraId="465D46CA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Meting</w:t>
            </w:r>
          </w:p>
        </w:tc>
        <w:tc>
          <w:tcPr>
            <w:tcW w:w="2303" w:type="dxa"/>
          </w:tcPr>
          <w:p w14:paraId="0371965E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behandeling</w:t>
            </w:r>
          </w:p>
        </w:tc>
        <w:tc>
          <w:tcPr>
            <w:tcW w:w="2303" w:type="dxa"/>
          </w:tcPr>
          <w:p w14:paraId="37A2459A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6754FA49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Rapport</w:t>
            </w:r>
          </w:p>
        </w:tc>
      </w:tr>
      <w:tr w:rsidR="005569E0" w:rsidRPr="00945A99" w14:paraId="6793F270" w14:textId="77777777" w:rsidTr="002B491A">
        <w:tc>
          <w:tcPr>
            <w:tcW w:w="567" w:type="dxa"/>
          </w:tcPr>
          <w:p w14:paraId="64212C40" w14:textId="2E9FFDC3" w:rsidR="005569E0" w:rsidRDefault="00B373C3" w:rsidP="005569E0">
            <w:pPr>
              <w:spacing w:line="220" w:lineRule="atLeast"/>
              <w:jc w:val="center"/>
            </w:pPr>
            <w:r>
              <w:t>76</w:t>
            </w:r>
          </w:p>
        </w:tc>
        <w:tc>
          <w:tcPr>
            <w:tcW w:w="851" w:type="dxa"/>
          </w:tcPr>
          <w:p w14:paraId="67AB715C" w14:textId="77777777" w:rsidR="005569E0" w:rsidRPr="00945A99" w:rsidRDefault="005569E0" w:rsidP="005569E0">
            <w:pPr>
              <w:spacing w:line="220" w:lineRule="atLeast"/>
            </w:pPr>
            <w:r>
              <w:t>46.00</w:t>
            </w:r>
          </w:p>
        </w:tc>
        <w:tc>
          <w:tcPr>
            <w:tcW w:w="2098" w:type="dxa"/>
          </w:tcPr>
          <w:p w14:paraId="3728B5A8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Schilderwerk</w:t>
            </w:r>
          </w:p>
        </w:tc>
        <w:tc>
          <w:tcPr>
            <w:tcW w:w="2296" w:type="dxa"/>
          </w:tcPr>
          <w:p w14:paraId="2FCDC2B4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Verfproducten</w:t>
            </w:r>
          </w:p>
        </w:tc>
        <w:tc>
          <w:tcPr>
            <w:tcW w:w="567" w:type="dxa"/>
          </w:tcPr>
          <w:p w14:paraId="03B3309C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0C5C9383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5693BCF7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levering</w:t>
            </w:r>
          </w:p>
        </w:tc>
        <w:tc>
          <w:tcPr>
            <w:tcW w:w="2303" w:type="dxa"/>
          </w:tcPr>
          <w:p w14:paraId="7CC5284B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32A7B9E9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COT- goedkeuring</w:t>
            </w:r>
          </w:p>
        </w:tc>
      </w:tr>
      <w:tr w:rsidR="005569E0" w:rsidRPr="00945A99" w14:paraId="2514246E" w14:textId="77777777" w:rsidTr="002B491A">
        <w:tc>
          <w:tcPr>
            <w:tcW w:w="567" w:type="dxa"/>
          </w:tcPr>
          <w:p w14:paraId="31C8A7E0" w14:textId="33B8DCF0" w:rsidR="005569E0" w:rsidRPr="00945A99" w:rsidRDefault="00B373C3" w:rsidP="005569E0">
            <w:pPr>
              <w:spacing w:line="220" w:lineRule="atLeast"/>
              <w:jc w:val="center"/>
            </w:pPr>
            <w:r>
              <w:t>77</w:t>
            </w:r>
          </w:p>
        </w:tc>
        <w:tc>
          <w:tcPr>
            <w:tcW w:w="851" w:type="dxa"/>
          </w:tcPr>
          <w:p w14:paraId="79DD1982" w14:textId="77777777" w:rsidR="005569E0" w:rsidRPr="00945A99" w:rsidRDefault="005569E0" w:rsidP="005569E0">
            <w:pPr>
              <w:spacing w:line="220" w:lineRule="atLeast"/>
            </w:pPr>
            <w:r w:rsidRPr="00945A99">
              <w:t>46.</w:t>
            </w:r>
          </w:p>
        </w:tc>
        <w:tc>
          <w:tcPr>
            <w:tcW w:w="2098" w:type="dxa"/>
          </w:tcPr>
          <w:p w14:paraId="322887F7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Schilderwerk</w:t>
            </w:r>
          </w:p>
        </w:tc>
        <w:tc>
          <w:tcPr>
            <w:tcW w:w="2296" w:type="dxa"/>
          </w:tcPr>
          <w:p w14:paraId="57F4CC65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Laagdikten</w:t>
            </w:r>
          </w:p>
        </w:tc>
        <w:tc>
          <w:tcPr>
            <w:tcW w:w="567" w:type="dxa"/>
          </w:tcPr>
          <w:p w14:paraId="65522B56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1C556A9F" w14:textId="63042B17" w:rsidR="005569E0" w:rsidRPr="003D7725" w:rsidRDefault="00457488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Controlemeting</w:t>
            </w:r>
            <w:r w:rsidR="005569E0" w:rsidRPr="003D7725">
              <w:rPr>
                <w:sz w:val="16"/>
                <w:szCs w:val="16"/>
              </w:rPr>
              <w:t>(en)</w:t>
            </w:r>
          </w:p>
        </w:tc>
        <w:tc>
          <w:tcPr>
            <w:tcW w:w="2303" w:type="dxa"/>
          </w:tcPr>
          <w:p w14:paraId="13E80A37" w14:textId="42DF483E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 xml:space="preserve">Na </w:t>
            </w:r>
            <w:r w:rsidR="00457488" w:rsidRPr="003D7725">
              <w:rPr>
                <w:sz w:val="16"/>
                <w:szCs w:val="16"/>
              </w:rPr>
              <w:t>gereedkomen/</w:t>
            </w:r>
            <w:r w:rsidRPr="003D7725">
              <w:rPr>
                <w:sz w:val="16"/>
                <w:szCs w:val="16"/>
              </w:rPr>
              <w:t xml:space="preserve"> nat</w:t>
            </w:r>
          </w:p>
        </w:tc>
        <w:tc>
          <w:tcPr>
            <w:tcW w:w="2303" w:type="dxa"/>
          </w:tcPr>
          <w:p w14:paraId="47DC9927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74EC3758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Rapport</w:t>
            </w:r>
          </w:p>
        </w:tc>
      </w:tr>
      <w:tr w:rsidR="005569E0" w:rsidRPr="00945A99" w14:paraId="28D245CF" w14:textId="77777777" w:rsidTr="002B491A">
        <w:tc>
          <w:tcPr>
            <w:tcW w:w="567" w:type="dxa"/>
          </w:tcPr>
          <w:p w14:paraId="10C65460" w14:textId="728C27CD" w:rsidR="005569E0" w:rsidRPr="00945A99" w:rsidRDefault="00B373C3" w:rsidP="005569E0">
            <w:pPr>
              <w:spacing w:line="220" w:lineRule="atLeast"/>
              <w:jc w:val="center"/>
            </w:pPr>
            <w:r>
              <w:t>78</w:t>
            </w:r>
          </w:p>
        </w:tc>
        <w:tc>
          <w:tcPr>
            <w:tcW w:w="851" w:type="dxa"/>
          </w:tcPr>
          <w:p w14:paraId="239F9422" w14:textId="77777777" w:rsidR="005569E0" w:rsidRPr="00945A99" w:rsidRDefault="005569E0" w:rsidP="005569E0">
            <w:pPr>
              <w:spacing w:line="220" w:lineRule="atLeast"/>
            </w:pPr>
            <w:r w:rsidRPr="00945A99">
              <w:t>48.00</w:t>
            </w:r>
          </w:p>
        </w:tc>
        <w:tc>
          <w:tcPr>
            <w:tcW w:w="2098" w:type="dxa"/>
          </w:tcPr>
          <w:p w14:paraId="3C02AB1A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Behangwerk, vloerbedekkingen en stoffering</w:t>
            </w:r>
          </w:p>
        </w:tc>
        <w:tc>
          <w:tcPr>
            <w:tcW w:w="2296" w:type="dxa"/>
          </w:tcPr>
          <w:p w14:paraId="4D6ADA9D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Vochtpercentage ondervloer</w:t>
            </w:r>
          </w:p>
        </w:tc>
        <w:tc>
          <w:tcPr>
            <w:tcW w:w="567" w:type="dxa"/>
          </w:tcPr>
          <w:p w14:paraId="17518E88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2ED5B48D" w14:textId="140E5124" w:rsidR="005569E0" w:rsidRPr="003D7725" w:rsidRDefault="00457488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Controlemeting</w:t>
            </w:r>
            <w:r w:rsidR="005569E0" w:rsidRPr="003D7725">
              <w:rPr>
                <w:sz w:val="16"/>
                <w:szCs w:val="16"/>
              </w:rPr>
              <w:t>(en)</w:t>
            </w:r>
          </w:p>
        </w:tc>
        <w:tc>
          <w:tcPr>
            <w:tcW w:w="2303" w:type="dxa"/>
          </w:tcPr>
          <w:p w14:paraId="577C4117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aanbrengen vloerbedekking(en)</w:t>
            </w:r>
          </w:p>
        </w:tc>
        <w:tc>
          <w:tcPr>
            <w:tcW w:w="2303" w:type="dxa"/>
          </w:tcPr>
          <w:p w14:paraId="54D9EE37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Fabrikant vloerbedekking(en)</w:t>
            </w:r>
          </w:p>
        </w:tc>
        <w:tc>
          <w:tcPr>
            <w:tcW w:w="2304" w:type="dxa"/>
          </w:tcPr>
          <w:p w14:paraId="47948C2C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Rapport</w:t>
            </w:r>
          </w:p>
        </w:tc>
      </w:tr>
      <w:tr w:rsidR="005569E0" w:rsidRPr="00945A99" w14:paraId="62964BCC" w14:textId="77777777" w:rsidTr="002B491A">
        <w:tc>
          <w:tcPr>
            <w:tcW w:w="567" w:type="dxa"/>
            <w:tcBorders>
              <w:bottom w:val="single" w:sz="4" w:space="0" w:color="auto"/>
            </w:tcBorders>
          </w:tcPr>
          <w:p w14:paraId="25CCD72A" w14:textId="798471B6" w:rsidR="005569E0" w:rsidRPr="00945A99" w:rsidRDefault="00B373C3" w:rsidP="005569E0">
            <w:pPr>
              <w:spacing w:line="220" w:lineRule="atLeast"/>
              <w:jc w:val="center"/>
            </w:pPr>
            <w:r>
              <w:t>79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E672C3E" w14:textId="77777777" w:rsidR="005569E0" w:rsidRPr="00945A99" w:rsidRDefault="005569E0" w:rsidP="005569E0">
            <w:pPr>
              <w:spacing w:line="220" w:lineRule="atLeast"/>
            </w:pPr>
            <w:r w:rsidRPr="00945A99">
              <w:t>48</w:t>
            </w:r>
          </w:p>
        </w:tc>
        <w:tc>
          <w:tcPr>
            <w:tcW w:w="2098" w:type="dxa"/>
            <w:tcBorders>
              <w:bottom w:val="single" w:sz="4" w:space="0" w:color="auto"/>
            </w:tcBorders>
          </w:tcPr>
          <w:p w14:paraId="17191307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Behangwerk, vloerbedekkingen en stoffering</w:t>
            </w:r>
          </w:p>
        </w:tc>
        <w:tc>
          <w:tcPr>
            <w:tcW w:w="2296" w:type="dxa"/>
            <w:tcBorders>
              <w:bottom w:val="single" w:sz="4" w:space="0" w:color="auto"/>
            </w:tcBorders>
          </w:tcPr>
          <w:p w14:paraId="37FBB87A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Monster(s)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EE0FE5B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  <w:tcBorders>
              <w:bottom w:val="single" w:sz="4" w:space="0" w:color="auto"/>
            </w:tcBorders>
          </w:tcPr>
          <w:p w14:paraId="288AC153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14:paraId="6E2765F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bestelling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14:paraId="787EB1C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14:paraId="2F7625D6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380721C7" w14:textId="77777777" w:rsidTr="002B491A">
        <w:tc>
          <w:tcPr>
            <w:tcW w:w="567" w:type="dxa"/>
            <w:shd w:val="clear" w:color="auto" w:fill="8FCAE7"/>
          </w:tcPr>
          <w:p w14:paraId="3AE6AEC5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851" w:type="dxa"/>
            <w:shd w:val="clear" w:color="auto" w:fill="8FCAE7"/>
          </w:tcPr>
          <w:p w14:paraId="3ECB975B" w14:textId="77777777" w:rsidR="005569E0" w:rsidRPr="00945A99" w:rsidRDefault="005569E0" w:rsidP="005569E0">
            <w:pPr>
              <w:spacing w:line="220" w:lineRule="atLeast"/>
            </w:pPr>
          </w:p>
        </w:tc>
        <w:tc>
          <w:tcPr>
            <w:tcW w:w="2098" w:type="dxa"/>
            <w:shd w:val="clear" w:color="auto" w:fill="8FCAE7"/>
          </w:tcPr>
          <w:p w14:paraId="237A4518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296" w:type="dxa"/>
            <w:shd w:val="clear" w:color="auto" w:fill="8FCAE7"/>
          </w:tcPr>
          <w:p w14:paraId="24B964B0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8FCAE7"/>
          </w:tcPr>
          <w:p w14:paraId="77588BE6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  <w:shd w:val="clear" w:color="auto" w:fill="8FCAE7"/>
          </w:tcPr>
          <w:p w14:paraId="1AFC0033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  <w:shd w:val="clear" w:color="auto" w:fill="8FCAE7"/>
          </w:tcPr>
          <w:p w14:paraId="50A071ED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  <w:shd w:val="clear" w:color="auto" w:fill="8FCAE7"/>
          </w:tcPr>
          <w:p w14:paraId="363F834A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  <w:shd w:val="clear" w:color="auto" w:fill="8FCAE7"/>
          </w:tcPr>
          <w:p w14:paraId="3D9C80D4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71B362E6" w14:textId="77777777" w:rsidTr="002B491A">
        <w:tc>
          <w:tcPr>
            <w:tcW w:w="567" w:type="dxa"/>
          </w:tcPr>
          <w:p w14:paraId="04A7A431" w14:textId="723AA5F3" w:rsidR="005569E0" w:rsidRPr="00945A99" w:rsidRDefault="00B373C3" w:rsidP="005569E0">
            <w:pPr>
              <w:spacing w:line="220" w:lineRule="atLeast"/>
              <w:jc w:val="center"/>
            </w:pPr>
            <w:r>
              <w:t>80</w:t>
            </w:r>
          </w:p>
        </w:tc>
        <w:tc>
          <w:tcPr>
            <w:tcW w:w="851" w:type="dxa"/>
          </w:tcPr>
          <w:p w14:paraId="2E52978F" w14:textId="77777777" w:rsidR="005569E0" w:rsidRPr="00945A99" w:rsidRDefault="005569E0" w:rsidP="005569E0">
            <w:pPr>
              <w:spacing w:line="220" w:lineRule="atLeast"/>
            </w:pPr>
            <w:r w:rsidRPr="00945A99">
              <w:t>50.00</w:t>
            </w:r>
          </w:p>
        </w:tc>
        <w:tc>
          <w:tcPr>
            <w:tcW w:w="2098" w:type="dxa"/>
          </w:tcPr>
          <w:p w14:paraId="318D25C9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Dakgoten en hemelwaterafvoeren</w:t>
            </w:r>
          </w:p>
        </w:tc>
        <w:tc>
          <w:tcPr>
            <w:tcW w:w="2296" w:type="dxa"/>
          </w:tcPr>
          <w:p w14:paraId="0EEF6BE3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Controle verbindingen</w:t>
            </w:r>
          </w:p>
        </w:tc>
        <w:tc>
          <w:tcPr>
            <w:tcW w:w="567" w:type="dxa"/>
          </w:tcPr>
          <w:p w14:paraId="120A8B1B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398741A8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14EEA260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</w:t>
            </w:r>
          </w:p>
        </w:tc>
        <w:tc>
          <w:tcPr>
            <w:tcW w:w="2303" w:type="dxa"/>
          </w:tcPr>
          <w:p w14:paraId="21D7F646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750F9426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Rapport</w:t>
            </w:r>
          </w:p>
        </w:tc>
      </w:tr>
      <w:tr w:rsidR="005569E0" w:rsidRPr="00945A99" w14:paraId="63A9D4E3" w14:textId="77777777" w:rsidTr="002B491A">
        <w:tc>
          <w:tcPr>
            <w:tcW w:w="567" w:type="dxa"/>
          </w:tcPr>
          <w:p w14:paraId="09E5FD61" w14:textId="680776E0" w:rsidR="005569E0" w:rsidRPr="00945A99" w:rsidRDefault="00B373C3" w:rsidP="005569E0">
            <w:pPr>
              <w:spacing w:line="220" w:lineRule="atLeast"/>
              <w:jc w:val="center"/>
            </w:pPr>
            <w:r>
              <w:t>81</w:t>
            </w:r>
          </w:p>
        </w:tc>
        <w:tc>
          <w:tcPr>
            <w:tcW w:w="851" w:type="dxa"/>
          </w:tcPr>
          <w:p w14:paraId="57363466" w14:textId="77777777" w:rsidR="005569E0" w:rsidRPr="00945A99" w:rsidRDefault="005569E0" w:rsidP="005569E0">
            <w:pPr>
              <w:spacing w:line="220" w:lineRule="atLeast"/>
            </w:pPr>
            <w:r w:rsidRPr="00945A99">
              <w:t>50.41</w:t>
            </w:r>
          </w:p>
        </w:tc>
        <w:tc>
          <w:tcPr>
            <w:tcW w:w="2098" w:type="dxa"/>
          </w:tcPr>
          <w:p w14:paraId="558515CE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Dakgoten en hemelwaterafvoeren</w:t>
            </w:r>
          </w:p>
        </w:tc>
        <w:tc>
          <w:tcPr>
            <w:tcW w:w="2296" w:type="dxa"/>
          </w:tcPr>
          <w:p w14:paraId="6DA25720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Metalen buisleidingen</w:t>
            </w:r>
          </w:p>
        </w:tc>
        <w:tc>
          <w:tcPr>
            <w:tcW w:w="567" w:type="dxa"/>
          </w:tcPr>
          <w:p w14:paraId="07F557EC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6A3A9E6C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65DC7D15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levering</w:t>
            </w:r>
          </w:p>
        </w:tc>
        <w:tc>
          <w:tcPr>
            <w:tcW w:w="2303" w:type="dxa"/>
          </w:tcPr>
          <w:p w14:paraId="56B78564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59852358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KOMO –certificaat met KOMO -keurmerk</w:t>
            </w:r>
          </w:p>
        </w:tc>
      </w:tr>
      <w:tr w:rsidR="005569E0" w:rsidRPr="00945A99" w14:paraId="25574D5E" w14:textId="77777777" w:rsidTr="002B491A">
        <w:tc>
          <w:tcPr>
            <w:tcW w:w="567" w:type="dxa"/>
          </w:tcPr>
          <w:p w14:paraId="0558F437" w14:textId="1B88153B" w:rsidR="005569E0" w:rsidRPr="00945A99" w:rsidRDefault="00B373C3" w:rsidP="005569E0">
            <w:pPr>
              <w:spacing w:line="220" w:lineRule="atLeast"/>
              <w:jc w:val="center"/>
            </w:pPr>
            <w:r>
              <w:lastRenderedPageBreak/>
              <w:t>82</w:t>
            </w:r>
          </w:p>
        </w:tc>
        <w:tc>
          <w:tcPr>
            <w:tcW w:w="851" w:type="dxa"/>
          </w:tcPr>
          <w:p w14:paraId="409D9D19" w14:textId="77777777" w:rsidR="005569E0" w:rsidRPr="00945A99" w:rsidRDefault="005569E0" w:rsidP="005569E0">
            <w:pPr>
              <w:spacing w:line="220" w:lineRule="atLeast"/>
            </w:pPr>
            <w:r w:rsidRPr="00945A99">
              <w:t>51.00</w:t>
            </w:r>
          </w:p>
        </w:tc>
        <w:tc>
          <w:tcPr>
            <w:tcW w:w="2098" w:type="dxa"/>
          </w:tcPr>
          <w:p w14:paraId="79A0ADFB" w14:textId="5D055856" w:rsidR="005569E0" w:rsidRPr="00945A99" w:rsidRDefault="00457488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Binnen riolering</w:t>
            </w:r>
          </w:p>
        </w:tc>
        <w:tc>
          <w:tcPr>
            <w:tcW w:w="2296" w:type="dxa"/>
          </w:tcPr>
          <w:p w14:paraId="243F7796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Controle verbindingen</w:t>
            </w:r>
          </w:p>
        </w:tc>
        <w:tc>
          <w:tcPr>
            <w:tcW w:w="567" w:type="dxa"/>
          </w:tcPr>
          <w:p w14:paraId="31DB83A5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4D5615BA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7A8C50AA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</w:t>
            </w:r>
          </w:p>
        </w:tc>
        <w:tc>
          <w:tcPr>
            <w:tcW w:w="2303" w:type="dxa"/>
          </w:tcPr>
          <w:p w14:paraId="73FF90A0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2E5C4888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Rapport</w:t>
            </w:r>
          </w:p>
        </w:tc>
      </w:tr>
      <w:tr w:rsidR="005569E0" w:rsidRPr="00945A99" w14:paraId="63D29729" w14:textId="77777777" w:rsidTr="002B491A">
        <w:tc>
          <w:tcPr>
            <w:tcW w:w="567" w:type="dxa"/>
          </w:tcPr>
          <w:p w14:paraId="213FDF53" w14:textId="642ECE72" w:rsidR="005569E0" w:rsidRPr="00945A99" w:rsidRDefault="00B373C3" w:rsidP="005569E0">
            <w:pPr>
              <w:spacing w:line="220" w:lineRule="atLeast"/>
              <w:jc w:val="center"/>
            </w:pPr>
            <w:r>
              <w:t>83</w:t>
            </w:r>
          </w:p>
        </w:tc>
        <w:tc>
          <w:tcPr>
            <w:tcW w:w="851" w:type="dxa"/>
          </w:tcPr>
          <w:p w14:paraId="2A673444" w14:textId="77777777" w:rsidR="005569E0" w:rsidRPr="00945A99" w:rsidRDefault="005569E0" w:rsidP="005569E0">
            <w:pPr>
              <w:spacing w:line="220" w:lineRule="atLeast"/>
            </w:pPr>
            <w:r w:rsidRPr="00945A99">
              <w:t>51.32</w:t>
            </w:r>
          </w:p>
        </w:tc>
        <w:tc>
          <w:tcPr>
            <w:tcW w:w="2098" w:type="dxa"/>
          </w:tcPr>
          <w:p w14:paraId="544CE89F" w14:textId="65D05995" w:rsidR="005569E0" w:rsidRPr="00945A99" w:rsidRDefault="00457488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Binnen riolering</w:t>
            </w:r>
          </w:p>
        </w:tc>
        <w:tc>
          <w:tcPr>
            <w:tcW w:w="2296" w:type="dxa"/>
          </w:tcPr>
          <w:p w14:paraId="25850663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Kunststof buisleidingen</w:t>
            </w:r>
          </w:p>
        </w:tc>
        <w:tc>
          <w:tcPr>
            <w:tcW w:w="567" w:type="dxa"/>
          </w:tcPr>
          <w:p w14:paraId="7B52C9A5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320EBC4C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7A5A8519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levering</w:t>
            </w:r>
          </w:p>
        </w:tc>
        <w:tc>
          <w:tcPr>
            <w:tcW w:w="2303" w:type="dxa"/>
          </w:tcPr>
          <w:p w14:paraId="7DB119F2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0E3D6183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KOMO –certificaat met KOMO -keurmerk</w:t>
            </w:r>
          </w:p>
        </w:tc>
      </w:tr>
      <w:tr w:rsidR="005569E0" w:rsidRPr="00945A99" w14:paraId="06A4A9F8" w14:textId="77777777" w:rsidTr="002B491A">
        <w:tc>
          <w:tcPr>
            <w:tcW w:w="567" w:type="dxa"/>
          </w:tcPr>
          <w:p w14:paraId="20FDDF0E" w14:textId="53599157" w:rsidR="005569E0" w:rsidRPr="00945A99" w:rsidRDefault="00B373C3" w:rsidP="005569E0">
            <w:pPr>
              <w:spacing w:line="220" w:lineRule="atLeast"/>
              <w:jc w:val="center"/>
            </w:pPr>
            <w:r>
              <w:t>84</w:t>
            </w:r>
          </w:p>
        </w:tc>
        <w:tc>
          <w:tcPr>
            <w:tcW w:w="851" w:type="dxa"/>
          </w:tcPr>
          <w:p w14:paraId="4662E9C9" w14:textId="77777777" w:rsidR="005569E0" w:rsidRPr="00945A99" w:rsidRDefault="005569E0" w:rsidP="005569E0">
            <w:pPr>
              <w:spacing w:line="220" w:lineRule="atLeast"/>
            </w:pPr>
            <w:r w:rsidRPr="00945A99">
              <w:t>51.63</w:t>
            </w:r>
          </w:p>
        </w:tc>
        <w:tc>
          <w:tcPr>
            <w:tcW w:w="2098" w:type="dxa"/>
          </w:tcPr>
          <w:p w14:paraId="5BAFABB8" w14:textId="7BABF3A7" w:rsidR="005569E0" w:rsidRPr="00945A99" w:rsidRDefault="00457488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Binnen riolering</w:t>
            </w:r>
          </w:p>
        </w:tc>
        <w:tc>
          <w:tcPr>
            <w:tcW w:w="2296" w:type="dxa"/>
          </w:tcPr>
          <w:p w14:paraId="7D5B9AAA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Brandwerende doorvoeringen</w:t>
            </w:r>
          </w:p>
        </w:tc>
        <w:tc>
          <w:tcPr>
            <w:tcW w:w="567" w:type="dxa"/>
          </w:tcPr>
          <w:p w14:paraId="3E497062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22692690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36F91650" w14:textId="78399F83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 xml:space="preserve">Na </w:t>
            </w:r>
            <w:r w:rsidR="00457488" w:rsidRPr="003D7725">
              <w:rPr>
                <w:sz w:val="16"/>
                <w:szCs w:val="16"/>
              </w:rPr>
              <w:t>gereedkomen/</w:t>
            </w:r>
            <w:r w:rsidRPr="003D7725">
              <w:rPr>
                <w:sz w:val="16"/>
                <w:szCs w:val="16"/>
              </w:rPr>
              <w:t xml:space="preserve"> voor het sluiten van de plafonds</w:t>
            </w:r>
          </w:p>
        </w:tc>
        <w:tc>
          <w:tcPr>
            <w:tcW w:w="2303" w:type="dxa"/>
          </w:tcPr>
          <w:p w14:paraId="0CD9D727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1C1FAFB6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Certificaat</w:t>
            </w:r>
          </w:p>
        </w:tc>
      </w:tr>
      <w:tr w:rsidR="005569E0" w:rsidRPr="00945A99" w14:paraId="003C577E" w14:textId="77777777" w:rsidTr="002B491A">
        <w:tc>
          <w:tcPr>
            <w:tcW w:w="567" w:type="dxa"/>
          </w:tcPr>
          <w:p w14:paraId="76194231" w14:textId="0B917759" w:rsidR="005569E0" w:rsidRPr="00945A99" w:rsidRDefault="00B373C3" w:rsidP="005569E0">
            <w:pPr>
              <w:spacing w:line="220" w:lineRule="atLeast"/>
              <w:jc w:val="center"/>
            </w:pPr>
            <w:r>
              <w:t>85</w:t>
            </w:r>
          </w:p>
        </w:tc>
        <w:tc>
          <w:tcPr>
            <w:tcW w:w="851" w:type="dxa"/>
          </w:tcPr>
          <w:p w14:paraId="420D4D5C" w14:textId="77777777" w:rsidR="005569E0" w:rsidRPr="00945A99" w:rsidRDefault="005569E0" w:rsidP="005569E0">
            <w:pPr>
              <w:spacing w:line="220" w:lineRule="atLeast"/>
            </w:pPr>
            <w:r w:rsidRPr="00945A99">
              <w:t>52.00</w:t>
            </w:r>
          </w:p>
        </w:tc>
        <w:tc>
          <w:tcPr>
            <w:tcW w:w="2098" w:type="dxa"/>
          </w:tcPr>
          <w:p w14:paraId="135D8A22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Waterinstallatie</w:t>
            </w:r>
          </w:p>
        </w:tc>
        <w:tc>
          <w:tcPr>
            <w:tcW w:w="2296" w:type="dxa"/>
          </w:tcPr>
          <w:p w14:paraId="0688E750" w14:textId="2316EF34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Onderhoud-bedrijf-/ bedieningsvoorschrift.</w:t>
            </w:r>
          </w:p>
          <w:p w14:paraId="4D1E9AF0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Bedieningsinstructie LVD</w:t>
            </w:r>
          </w:p>
        </w:tc>
        <w:tc>
          <w:tcPr>
            <w:tcW w:w="567" w:type="dxa"/>
          </w:tcPr>
          <w:p w14:paraId="2A2ACFD7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BP</w:t>
            </w:r>
          </w:p>
        </w:tc>
        <w:tc>
          <w:tcPr>
            <w:tcW w:w="2162" w:type="dxa"/>
          </w:tcPr>
          <w:p w14:paraId="47743F1A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proofErr w:type="gramStart"/>
            <w:r w:rsidRPr="003D7725">
              <w:rPr>
                <w:sz w:val="16"/>
                <w:szCs w:val="16"/>
              </w:rPr>
              <w:t>Visueel /</w:t>
            </w:r>
            <w:proofErr w:type="gramEnd"/>
            <w:r w:rsidRPr="003D7725">
              <w:rPr>
                <w:sz w:val="16"/>
                <w:szCs w:val="16"/>
              </w:rPr>
              <w:t xml:space="preserve"> bediening </w:t>
            </w:r>
          </w:p>
        </w:tc>
        <w:tc>
          <w:tcPr>
            <w:tcW w:w="2303" w:type="dxa"/>
          </w:tcPr>
          <w:p w14:paraId="51A593AC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oplevering</w:t>
            </w:r>
          </w:p>
        </w:tc>
        <w:tc>
          <w:tcPr>
            <w:tcW w:w="2303" w:type="dxa"/>
          </w:tcPr>
          <w:p w14:paraId="581F1569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3B853483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56775C56" w14:textId="77777777" w:rsidTr="002B491A">
        <w:tc>
          <w:tcPr>
            <w:tcW w:w="567" w:type="dxa"/>
          </w:tcPr>
          <w:p w14:paraId="25F51E58" w14:textId="15337D6D" w:rsidR="005569E0" w:rsidRPr="00945A99" w:rsidRDefault="00B373C3" w:rsidP="005569E0">
            <w:pPr>
              <w:spacing w:line="220" w:lineRule="atLeast"/>
              <w:jc w:val="center"/>
            </w:pPr>
            <w:r>
              <w:t>86</w:t>
            </w:r>
          </w:p>
        </w:tc>
        <w:tc>
          <w:tcPr>
            <w:tcW w:w="851" w:type="dxa"/>
          </w:tcPr>
          <w:p w14:paraId="4799D7D5" w14:textId="77777777" w:rsidR="005569E0" w:rsidRPr="00945A99" w:rsidRDefault="005569E0" w:rsidP="005569E0">
            <w:pPr>
              <w:spacing w:line="220" w:lineRule="atLeast"/>
            </w:pPr>
            <w:r w:rsidRPr="00945A99">
              <w:t>52.00</w:t>
            </w:r>
          </w:p>
        </w:tc>
        <w:tc>
          <w:tcPr>
            <w:tcW w:w="2098" w:type="dxa"/>
          </w:tcPr>
          <w:p w14:paraId="73F9E1A4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Waterinstallatie</w:t>
            </w:r>
          </w:p>
        </w:tc>
        <w:tc>
          <w:tcPr>
            <w:tcW w:w="2296" w:type="dxa"/>
          </w:tcPr>
          <w:p w14:paraId="5452338F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Doorspoelen en/of desinfecteren van waterinstallatie</w:t>
            </w:r>
          </w:p>
        </w:tc>
        <w:tc>
          <w:tcPr>
            <w:tcW w:w="567" w:type="dxa"/>
          </w:tcPr>
          <w:p w14:paraId="7090CCD6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7E0F306A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 xml:space="preserve">Meting </w:t>
            </w:r>
          </w:p>
        </w:tc>
        <w:tc>
          <w:tcPr>
            <w:tcW w:w="2303" w:type="dxa"/>
          </w:tcPr>
          <w:p w14:paraId="27C14A52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gehele montage</w:t>
            </w:r>
          </w:p>
        </w:tc>
        <w:tc>
          <w:tcPr>
            <w:tcW w:w="2303" w:type="dxa"/>
          </w:tcPr>
          <w:p w14:paraId="3D4CF059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4BAD67E3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Rapport</w:t>
            </w:r>
          </w:p>
        </w:tc>
      </w:tr>
      <w:tr w:rsidR="005569E0" w:rsidRPr="00945A99" w14:paraId="34DD85E7" w14:textId="77777777" w:rsidTr="002B491A">
        <w:tc>
          <w:tcPr>
            <w:tcW w:w="567" w:type="dxa"/>
          </w:tcPr>
          <w:p w14:paraId="3C1E2629" w14:textId="2E99E0BB" w:rsidR="005569E0" w:rsidRPr="00945A99" w:rsidRDefault="00B373C3" w:rsidP="005569E0">
            <w:pPr>
              <w:spacing w:line="220" w:lineRule="atLeast"/>
              <w:jc w:val="center"/>
            </w:pPr>
            <w:r>
              <w:t>87</w:t>
            </w:r>
          </w:p>
        </w:tc>
        <w:tc>
          <w:tcPr>
            <w:tcW w:w="851" w:type="dxa"/>
          </w:tcPr>
          <w:p w14:paraId="6BAAC158" w14:textId="77777777" w:rsidR="005569E0" w:rsidRPr="00945A99" w:rsidRDefault="005569E0" w:rsidP="005569E0">
            <w:pPr>
              <w:spacing w:line="220" w:lineRule="atLeast"/>
            </w:pPr>
            <w:r w:rsidRPr="00945A99">
              <w:t>52.13</w:t>
            </w:r>
          </w:p>
        </w:tc>
        <w:tc>
          <w:tcPr>
            <w:tcW w:w="2098" w:type="dxa"/>
          </w:tcPr>
          <w:p w14:paraId="10C82DA1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Waterinstallatie</w:t>
            </w:r>
          </w:p>
        </w:tc>
        <w:tc>
          <w:tcPr>
            <w:tcW w:w="2296" w:type="dxa"/>
          </w:tcPr>
          <w:p w14:paraId="6A8B3940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Beproeven /inregelen</w:t>
            </w:r>
          </w:p>
        </w:tc>
        <w:tc>
          <w:tcPr>
            <w:tcW w:w="567" w:type="dxa"/>
          </w:tcPr>
          <w:p w14:paraId="7A203C31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41B20BE0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Beproeven</w:t>
            </w:r>
          </w:p>
        </w:tc>
        <w:tc>
          <w:tcPr>
            <w:tcW w:w="2303" w:type="dxa"/>
          </w:tcPr>
          <w:p w14:paraId="667E75C0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Voordat onderdelen aan het zicht zijn onttrokken</w:t>
            </w:r>
          </w:p>
        </w:tc>
        <w:tc>
          <w:tcPr>
            <w:tcW w:w="2303" w:type="dxa"/>
          </w:tcPr>
          <w:p w14:paraId="1C783DBD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4BE54038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proofErr w:type="gramStart"/>
            <w:r w:rsidRPr="003D7725">
              <w:rPr>
                <w:sz w:val="16"/>
                <w:szCs w:val="16"/>
              </w:rPr>
              <w:t>Rapport /</w:t>
            </w:r>
            <w:proofErr w:type="gramEnd"/>
            <w:r w:rsidRPr="003D7725">
              <w:rPr>
                <w:sz w:val="16"/>
                <w:szCs w:val="16"/>
              </w:rPr>
              <w:t xml:space="preserve"> certificaat</w:t>
            </w:r>
          </w:p>
        </w:tc>
      </w:tr>
      <w:tr w:rsidR="005569E0" w:rsidRPr="00945A99" w14:paraId="259FFEA3" w14:textId="77777777" w:rsidTr="002B491A">
        <w:tc>
          <w:tcPr>
            <w:tcW w:w="567" w:type="dxa"/>
          </w:tcPr>
          <w:p w14:paraId="3166B56D" w14:textId="0ADBF365" w:rsidR="005569E0" w:rsidRPr="00945A99" w:rsidRDefault="00B373C3" w:rsidP="005569E0">
            <w:pPr>
              <w:spacing w:line="220" w:lineRule="atLeast"/>
              <w:jc w:val="center"/>
            </w:pPr>
            <w:r>
              <w:t>88</w:t>
            </w:r>
          </w:p>
        </w:tc>
        <w:tc>
          <w:tcPr>
            <w:tcW w:w="851" w:type="dxa"/>
          </w:tcPr>
          <w:p w14:paraId="4C4AED84" w14:textId="77777777" w:rsidR="005569E0" w:rsidRPr="00945A99" w:rsidRDefault="005569E0" w:rsidP="005569E0">
            <w:pPr>
              <w:spacing w:line="220" w:lineRule="atLeast"/>
            </w:pPr>
            <w:r w:rsidRPr="00945A99">
              <w:t>52.31</w:t>
            </w:r>
          </w:p>
        </w:tc>
        <w:tc>
          <w:tcPr>
            <w:tcW w:w="2098" w:type="dxa"/>
          </w:tcPr>
          <w:p w14:paraId="7186AF66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Waterinstallatie</w:t>
            </w:r>
          </w:p>
        </w:tc>
        <w:tc>
          <w:tcPr>
            <w:tcW w:w="2296" w:type="dxa"/>
          </w:tcPr>
          <w:p w14:paraId="5703E313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Metalen buisleidingen</w:t>
            </w:r>
          </w:p>
        </w:tc>
        <w:tc>
          <w:tcPr>
            <w:tcW w:w="567" w:type="dxa"/>
          </w:tcPr>
          <w:p w14:paraId="4B2B3607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53C49A7C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38676F20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levering</w:t>
            </w:r>
          </w:p>
        </w:tc>
        <w:tc>
          <w:tcPr>
            <w:tcW w:w="2303" w:type="dxa"/>
          </w:tcPr>
          <w:p w14:paraId="731EDD90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KIWA-keur</w:t>
            </w:r>
          </w:p>
        </w:tc>
        <w:tc>
          <w:tcPr>
            <w:tcW w:w="2304" w:type="dxa"/>
          </w:tcPr>
          <w:p w14:paraId="0226CD56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Ook hulpstukken</w:t>
            </w:r>
          </w:p>
        </w:tc>
      </w:tr>
      <w:tr w:rsidR="005569E0" w:rsidRPr="00945A99" w14:paraId="6521B3D6" w14:textId="77777777" w:rsidTr="002B491A">
        <w:tc>
          <w:tcPr>
            <w:tcW w:w="567" w:type="dxa"/>
          </w:tcPr>
          <w:p w14:paraId="05F87502" w14:textId="49B6E731" w:rsidR="005569E0" w:rsidRPr="00945A99" w:rsidRDefault="00B373C3" w:rsidP="005569E0">
            <w:pPr>
              <w:spacing w:line="220" w:lineRule="atLeast"/>
              <w:jc w:val="center"/>
            </w:pPr>
            <w:r>
              <w:t>89</w:t>
            </w:r>
          </w:p>
        </w:tc>
        <w:tc>
          <w:tcPr>
            <w:tcW w:w="851" w:type="dxa"/>
          </w:tcPr>
          <w:p w14:paraId="27AD8447" w14:textId="77777777" w:rsidR="005569E0" w:rsidRPr="00945A99" w:rsidRDefault="005569E0" w:rsidP="005569E0">
            <w:pPr>
              <w:spacing w:line="220" w:lineRule="atLeast"/>
            </w:pPr>
            <w:r w:rsidRPr="00945A99">
              <w:t>52.32</w:t>
            </w:r>
          </w:p>
        </w:tc>
        <w:tc>
          <w:tcPr>
            <w:tcW w:w="2098" w:type="dxa"/>
          </w:tcPr>
          <w:p w14:paraId="46B85443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Waterinstallatie</w:t>
            </w:r>
          </w:p>
        </w:tc>
        <w:tc>
          <w:tcPr>
            <w:tcW w:w="2296" w:type="dxa"/>
          </w:tcPr>
          <w:p w14:paraId="28855839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Kunststof buisleidingen</w:t>
            </w:r>
          </w:p>
        </w:tc>
        <w:tc>
          <w:tcPr>
            <w:tcW w:w="567" w:type="dxa"/>
          </w:tcPr>
          <w:p w14:paraId="1E9639EE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04393449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21977950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levering</w:t>
            </w:r>
          </w:p>
        </w:tc>
        <w:tc>
          <w:tcPr>
            <w:tcW w:w="2303" w:type="dxa"/>
          </w:tcPr>
          <w:p w14:paraId="4B15ACA8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KIWA-keur</w:t>
            </w:r>
          </w:p>
        </w:tc>
        <w:tc>
          <w:tcPr>
            <w:tcW w:w="2304" w:type="dxa"/>
          </w:tcPr>
          <w:p w14:paraId="198D8485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Ook hulpstukken</w:t>
            </w:r>
          </w:p>
        </w:tc>
      </w:tr>
      <w:tr w:rsidR="005569E0" w:rsidRPr="00945A99" w14:paraId="28A4AEB8" w14:textId="77777777" w:rsidTr="002B491A">
        <w:tc>
          <w:tcPr>
            <w:tcW w:w="567" w:type="dxa"/>
          </w:tcPr>
          <w:p w14:paraId="58FD0A8F" w14:textId="34D03B44" w:rsidR="005569E0" w:rsidRPr="00945A99" w:rsidRDefault="00B373C3" w:rsidP="005569E0">
            <w:pPr>
              <w:spacing w:line="220" w:lineRule="atLeast"/>
              <w:jc w:val="center"/>
            </w:pPr>
            <w:r>
              <w:t>90</w:t>
            </w:r>
          </w:p>
        </w:tc>
        <w:tc>
          <w:tcPr>
            <w:tcW w:w="851" w:type="dxa"/>
          </w:tcPr>
          <w:p w14:paraId="7E8AE66A" w14:textId="77777777" w:rsidR="005569E0" w:rsidRPr="00945A99" w:rsidRDefault="005569E0" w:rsidP="005569E0">
            <w:pPr>
              <w:spacing w:line="220" w:lineRule="atLeast"/>
            </w:pPr>
            <w:r w:rsidRPr="00945A99">
              <w:t>52.63</w:t>
            </w:r>
          </w:p>
        </w:tc>
        <w:tc>
          <w:tcPr>
            <w:tcW w:w="2098" w:type="dxa"/>
          </w:tcPr>
          <w:p w14:paraId="31B661E0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Waterinstallatie</w:t>
            </w:r>
          </w:p>
        </w:tc>
        <w:tc>
          <w:tcPr>
            <w:tcW w:w="2296" w:type="dxa"/>
          </w:tcPr>
          <w:p w14:paraId="3CD5A179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Brandwerende doorvoeringen</w:t>
            </w:r>
          </w:p>
        </w:tc>
        <w:tc>
          <w:tcPr>
            <w:tcW w:w="567" w:type="dxa"/>
          </w:tcPr>
          <w:p w14:paraId="6AA0634A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260E00E6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02454A6E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</w:t>
            </w:r>
          </w:p>
        </w:tc>
        <w:tc>
          <w:tcPr>
            <w:tcW w:w="2303" w:type="dxa"/>
          </w:tcPr>
          <w:p w14:paraId="37450D64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6F1F8E58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Certificaat</w:t>
            </w:r>
          </w:p>
        </w:tc>
      </w:tr>
      <w:tr w:rsidR="005569E0" w:rsidRPr="00945A99" w14:paraId="5CE84B29" w14:textId="77777777" w:rsidTr="002B491A">
        <w:tc>
          <w:tcPr>
            <w:tcW w:w="567" w:type="dxa"/>
          </w:tcPr>
          <w:p w14:paraId="50CFA049" w14:textId="14772D47" w:rsidR="005569E0" w:rsidRPr="00945A99" w:rsidRDefault="00B373C3" w:rsidP="005569E0">
            <w:pPr>
              <w:spacing w:line="220" w:lineRule="atLeast"/>
              <w:jc w:val="center"/>
            </w:pPr>
            <w:r>
              <w:t>91</w:t>
            </w:r>
          </w:p>
        </w:tc>
        <w:tc>
          <w:tcPr>
            <w:tcW w:w="851" w:type="dxa"/>
          </w:tcPr>
          <w:p w14:paraId="4844E962" w14:textId="77777777" w:rsidR="005569E0" w:rsidRPr="00945A99" w:rsidRDefault="005569E0" w:rsidP="005569E0">
            <w:pPr>
              <w:spacing w:line="220" w:lineRule="atLeast"/>
            </w:pPr>
            <w:r w:rsidRPr="00945A99">
              <w:t>53.00</w:t>
            </w:r>
          </w:p>
        </w:tc>
        <w:tc>
          <w:tcPr>
            <w:tcW w:w="2098" w:type="dxa"/>
          </w:tcPr>
          <w:p w14:paraId="16BA3EC7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Sanitair</w:t>
            </w:r>
          </w:p>
        </w:tc>
        <w:tc>
          <w:tcPr>
            <w:tcW w:w="2296" w:type="dxa"/>
          </w:tcPr>
          <w:p w14:paraId="02071A89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Beproeving</w:t>
            </w:r>
          </w:p>
        </w:tc>
        <w:tc>
          <w:tcPr>
            <w:tcW w:w="567" w:type="dxa"/>
          </w:tcPr>
          <w:p w14:paraId="65919CC2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1E37B804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Beproeven</w:t>
            </w:r>
          </w:p>
        </w:tc>
        <w:tc>
          <w:tcPr>
            <w:tcW w:w="2303" w:type="dxa"/>
          </w:tcPr>
          <w:p w14:paraId="5A9B2D65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</w:t>
            </w:r>
          </w:p>
        </w:tc>
        <w:tc>
          <w:tcPr>
            <w:tcW w:w="2303" w:type="dxa"/>
          </w:tcPr>
          <w:p w14:paraId="0E296186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Op waterdichtheid</w:t>
            </w:r>
          </w:p>
        </w:tc>
        <w:tc>
          <w:tcPr>
            <w:tcW w:w="2304" w:type="dxa"/>
          </w:tcPr>
          <w:p w14:paraId="648EFF62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4C6154B4" w14:textId="77777777" w:rsidTr="002B491A">
        <w:tc>
          <w:tcPr>
            <w:tcW w:w="567" w:type="dxa"/>
          </w:tcPr>
          <w:p w14:paraId="569847B3" w14:textId="0A6F56EE" w:rsidR="005569E0" w:rsidRPr="00945A99" w:rsidRDefault="00B373C3" w:rsidP="005569E0">
            <w:pPr>
              <w:spacing w:line="220" w:lineRule="atLeast"/>
              <w:jc w:val="center"/>
            </w:pPr>
            <w:r>
              <w:t>92</w:t>
            </w:r>
          </w:p>
        </w:tc>
        <w:tc>
          <w:tcPr>
            <w:tcW w:w="851" w:type="dxa"/>
          </w:tcPr>
          <w:p w14:paraId="2B0375C5" w14:textId="77777777" w:rsidR="005569E0" w:rsidRPr="00945A99" w:rsidRDefault="005569E0" w:rsidP="005569E0">
            <w:pPr>
              <w:spacing w:line="220" w:lineRule="atLeast"/>
            </w:pPr>
            <w:r w:rsidRPr="00945A99">
              <w:t>54.00</w:t>
            </w:r>
          </w:p>
        </w:tc>
        <w:tc>
          <w:tcPr>
            <w:tcW w:w="2098" w:type="dxa"/>
          </w:tcPr>
          <w:p w14:paraId="3EC9D4F1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Brandbestrijdings-installatie</w:t>
            </w:r>
          </w:p>
        </w:tc>
        <w:tc>
          <w:tcPr>
            <w:tcW w:w="2296" w:type="dxa"/>
          </w:tcPr>
          <w:p w14:paraId="5FFAFB3D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Keuring installatie</w:t>
            </w:r>
          </w:p>
        </w:tc>
        <w:tc>
          <w:tcPr>
            <w:tcW w:w="567" w:type="dxa"/>
          </w:tcPr>
          <w:p w14:paraId="3A853D42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248BEE9C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Keuring</w:t>
            </w:r>
          </w:p>
        </w:tc>
        <w:tc>
          <w:tcPr>
            <w:tcW w:w="2303" w:type="dxa"/>
          </w:tcPr>
          <w:p w14:paraId="274DA426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</w:t>
            </w:r>
          </w:p>
        </w:tc>
        <w:tc>
          <w:tcPr>
            <w:tcW w:w="2303" w:type="dxa"/>
          </w:tcPr>
          <w:p w14:paraId="689F1899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3A7F9AC5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Bevestiging keuring</w:t>
            </w:r>
          </w:p>
        </w:tc>
      </w:tr>
      <w:tr w:rsidR="005569E0" w:rsidRPr="00945A99" w14:paraId="2DE4C958" w14:textId="77777777" w:rsidTr="002B491A">
        <w:tc>
          <w:tcPr>
            <w:tcW w:w="567" w:type="dxa"/>
            <w:tcBorders>
              <w:bottom w:val="single" w:sz="4" w:space="0" w:color="auto"/>
            </w:tcBorders>
          </w:tcPr>
          <w:p w14:paraId="4CFB4EC3" w14:textId="3A41F7CA" w:rsidR="005569E0" w:rsidRPr="00945A99" w:rsidRDefault="00B373C3" w:rsidP="005569E0">
            <w:pPr>
              <w:spacing w:line="220" w:lineRule="atLeast"/>
              <w:jc w:val="center"/>
            </w:pPr>
            <w:r>
              <w:t>93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00972B8" w14:textId="77777777" w:rsidR="005569E0" w:rsidRPr="00945A99" w:rsidRDefault="005569E0" w:rsidP="005569E0">
            <w:pPr>
              <w:spacing w:line="220" w:lineRule="atLeast"/>
            </w:pPr>
            <w:r w:rsidRPr="00945A99">
              <w:t>54.13</w:t>
            </w:r>
          </w:p>
        </w:tc>
        <w:tc>
          <w:tcPr>
            <w:tcW w:w="2098" w:type="dxa"/>
            <w:tcBorders>
              <w:bottom w:val="single" w:sz="4" w:space="0" w:color="auto"/>
            </w:tcBorders>
          </w:tcPr>
          <w:p w14:paraId="6582DB8D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Brandbestrijdings-installatie</w:t>
            </w:r>
          </w:p>
        </w:tc>
        <w:tc>
          <w:tcPr>
            <w:tcW w:w="2296" w:type="dxa"/>
            <w:tcBorders>
              <w:bottom w:val="single" w:sz="4" w:space="0" w:color="auto"/>
            </w:tcBorders>
          </w:tcPr>
          <w:p w14:paraId="682DA0D6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Beproeven /inregelen:</w:t>
            </w:r>
          </w:p>
          <w:p w14:paraId="3980322C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6118234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  <w:tcBorders>
              <w:bottom w:val="single" w:sz="4" w:space="0" w:color="auto"/>
            </w:tcBorders>
          </w:tcPr>
          <w:p w14:paraId="68BCAB8D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Beproeven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14:paraId="290E35F0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14:paraId="2137F96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14:paraId="7B66B2C2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Rapport</w:t>
            </w:r>
          </w:p>
        </w:tc>
      </w:tr>
      <w:tr w:rsidR="005569E0" w:rsidRPr="00945A99" w14:paraId="070CE402" w14:textId="77777777" w:rsidTr="002B491A">
        <w:tc>
          <w:tcPr>
            <w:tcW w:w="567" w:type="dxa"/>
            <w:shd w:val="clear" w:color="auto" w:fill="8FCAE7"/>
          </w:tcPr>
          <w:p w14:paraId="3D0CFB07" w14:textId="29A80366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851" w:type="dxa"/>
            <w:shd w:val="clear" w:color="auto" w:fill="8FCAE7"/>
          </w:tcPr>
          <w:p w14:paraId="36070F04" w14:textId="77777777" w:rsidR="005569E0" w:rsidRPr="00945A99" w:rsidRDefault="005569E0" w:rsidP="005569E0">
            <w:pPr>
              <w:spacing w:line="220" w:lineRule="atLeast"/>
            </w:pPr>
          </w:p>
        </w:tc>
        <w:tc>
          <w:tcPr>
            <w:tcW w:w="2098" w:type="dxa"/>
            <w:shd w:val="clear" w:color="auto" w:fill="8FCAE7"/>
          </w:tcPr>
          <w:p w14:paraId="47D7CD44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296" w:type="dxa"/>
            <w:shd w:val="clear" w:color="auto" w:fill="8FCAE7"/>
          </w:tcPr>
          <w:p w14:paraId="3CEA881D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8FCAE7"/>
          </w:tcPr>
          <w:p w14:paraId="0C749548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  <w:shd w:val="clear" w:color="auto" w:fill="8FCAE7"/>
          </w:tcPr>
          <w:p w14:paraId="6F8FAF57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  <w:shd w:val="clear" w:color="auto" w:fill="8FCAE7"/>
          </w:tcPr>
          <w:p w14:paraId="764681AE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  <w:shd w:val="clear" w:color="auto" w:fill="8FCAE7"/>
          </w:tcPr>
          <w:p w14:paraId="09E9F1C4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  <w:shd w:val="clear" w:color="auto" w:fill="8FCAE7"/>
          </w:tcPr>
          <w:p w14:paraId="6EECA1ED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6DCD47A1" w14:textId="77777777" w:rsidTr="002B491A">
        <w:tc>
          <w:tcPr>
            <w:tcW w:w="567" w:type="dxa"/>
          </w:tcPr>
          <w:p w14:paraId="1493CB37" w14:textId="187612D7" w:rsidR="005569E0" w:rsidRPr="00945A99" w:rsidRDefault="00B373C3" w:rsidP="005569E0">
            <w:pPr>
              <w:spacing w:line="220" w:lineRule="atLeast"/>
              <w:jc w:val="center"/>
            </w:pPr>
            <w:r>
              <w:t>94</w:t>
            </w:r>
          </w:p>
        </w:tc>
        <w:tc>
          <w:tcPr>
            <w:tcW w:w="851" w:type="dxa"/>
          </w:tcPr>
          <w:p w14:paraId="04E7B016" w14:textId="77777777" w:rsidR="005569E0" w:rsidRPr="00945A99" w:rsidRDefault="005569E0" w:rsidP="005569E0">
            <w:pPr>
              <w:spacing w:line="220" w:lineRule="atLeast"/>
            </w:pPr>
            <w:r w:rsidRPr="00945A99">
              <w:t>60.00</w:t>
            </w:r>
          </w:p>
        </w:tc>
        <w:tc>
          <w:tcPr>
            <w:tcW w:w="2098" w:type="dxa"/>
          </w:tcPr>
          <w:p w14:paraId="475AEAD2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Verwarmingsinstallaties</w:t>
            </w:r>
          </w:p>
        </w:tc>
        <w:tc>
          <w:tcPr>
            <w:tcW w:w="2296" w:type="dxa"/>
          </w:tcPr>
          <w:p w14:paraId="05EF684A" w14:textId="41E36D1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Onderhoud-bedrijf-/ bedieningsvoorschrift.</w:t>
            </w:r>
          </w:p>
          <w:p w14:paraId="4C8084DF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Bedieningsinstructie LVD</w:t>
            </w:r>
          </w:p>
        </w:tc>
        <w:tc>
          <w:tcPr>
            <w:tcW w:w="567" w:type="dxa"/>
          </w:tcPr>
          <w:p w14:paraId="79763C5F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BP</w:t>
            </w:r>
          </w:p>
        </w:tc>
        <w:tc>
          <w:tcPr>
            <w:tcW w:w="2162" w:type="dxa"/>
          </w:tcPr>
          <w:p w14:paraId="47F6EECA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proofErr w:type="gramStart"/>
            <w:r w:rsidRPr="003D7725">
              <w:rPr>
                <w:sz w:val="16"/>
                <w:szCs w:val="16"/>
              </w:rPr>
              <w:t>Visueel /</w:t>
            </w:r>
            <w:proofErr w:type="gramEnd"/>
            <w:r w:rsidRPr="003D7725">
              <w:rPr>
                <w:sz w:val="16"/>
                <w:szCs w:val="16"/>
              </w:rPr>
              <w:t xml:space="preserve"> bediening </w:t>
            </w:r>
          </w:p>
        </w:tc>
        <w:tc>
          <w:tcPr>
            <w:tcW w:w="2303" w:type="dxa"/>
          </w:tcPr>
          <w:p w14:paraId="673392F9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oplevering</w:t>
            </w:r>
          </w:p>
        </w:tc>
        <w:tc>
          <w:tcPr>
            <w:tcW w:w="2303" w:type="dxa"/>
          </w:tcPr>
          <w:p w14:paraId="409A4142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78C662E8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0B25E093" w14:textId="77777777" w:rsidTr="002B491A">
        <w:tc>
          <w:tcPr>
            <w:tcW w:w="567" w:type="dxa"/>
          </w:tcPr>
          <w:p w14:paraId="7741D44F" w14:textId="1C0FFD26" w:rsidR="005569E0" w:rsidRPr="00945A99" w:rsidRDefault="00B373C3" w:rsidP="005569E0">
            <w:pPr>
              <w:spacing w:line="220" w:lineRule="atLeast"/>
              <w:jc w:val="center"/>
            </w:pPr>
            <w:r>
              <w:t>95</w:t>
            </w:r>
          </w:p>
        </w:tc>
        <w:tc>
          <w:tcPr>
            <w:tcW w:w="851" w:type="dxa"/>
          </w:tcPr>
          <w:p w14:paraId="337ADF66" w14:textId="77777777" w:rsidR="005569E0" w:rsidRPr="00945A99" w:rsidRDefault="005569E0" w:rsidP="005569E0">
            <w:pPr>
              <w:spacing w:line="220" w:lineRule="atLeast"/>
            </w:pPr>
            <w:r w:rsidRPr="00945A99">
              <w:t>60.13</w:t>
            </w:r>
          </w:p>
        </w:tc>
        <w:tc>
          <w:tcPr>
            <w:tcW w:w="2098" w:type="dxa"/>
          </w:tcPr>
          <w:p w14:paraId="0BD919E9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Verwarmingsinstallaties</w:t>
            </w:r>
          </w:p>
        </w:tc>
        <w:tc>
          <w:tcPr>
            <w:tcW w:w="2296" w:type="dxa"/>
          </w:tcPr>
          <w:p w14:paraId="22C3A88F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Beproeven /inregelen</w:t>
            </w:r>
          </w:p>
        </w:tc>
        <w:tc>
          <w:tcPr>
            <w:tcW w:w="567" w:type="dxa"/>
          </w:tcPr>
          <w:p w14:paraId="4726302B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1F12C0A2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Beproeven</w:t>
            </w:r>
          </w:p>
        </w:tc>
        <w:tc>
          <w:tcPr>
            <w:tcW w:w="2303" w:type="dxa"/>
          </w:tcPr>
          <w:p w14:paraId="2D74C69E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</w:t>
            </w:r>
          </w:p>
        </w:tc>
        <w:tc>
          <w:tcPr>
            <w:tcW w:w="2303" w:type="dxa"/>
          </w:tcPr>
          <w:p w14:paraId="73F464FA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01D2B2E6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Rapport</w:t>
            </w:r>
          </w:p>
        </w:tc>
      </w:tr>
      <w:tr w:rsidR="005569E0" w:rsidRPr="00945A99" w14:paraId="16991D66" w14:textId="77777777" w:rsidTr="002B491A">
        <w:tc>
          <w:tcPr>
            <w:tcW w:w="567" w:type="dxa"/>
          </w:tcPr>
          <w:p w14:paraId="472511AA" w14:textId="48093013" w:rsidR="005569E0" w:rsidRPr="00945A99" w:rsidRDefault="00B373C3" w:rsidP="005569E0">
            <w:pPr>
              <w:spacing w:line="220" w:lineRule="atLeast"/>
              <w:jc w:val="center"/>
            </w:pPr>
            <w:r>
              <w:t>96</w:t>
            </w:r>
          </w:p>
        </w:tc>
        <w:tc>
          <w:tcPr>
            <w:tcW w:w="851" w:type="dxa"/>
          </w:tcPr>
          <w:p w14:paraId="7423824F" w14:textId="77777777" w:rsidR="005569E0" w:rsidRPr="00945A99" w:rsidRDefault="005569E0" w:rsidP="005569E0">
            <w:pPr>
              <w:spacing w:line="220" w:lineRule="atLeast"/>
            </w:pPr>
            <w:r w:rsidRPr="00945A99">
              <w:t>61.00</w:t>
            </w:r>
          </w:p>
        </w:tc>
        <w:tc>
          <w:tcPr>
            <w:tcW w:w="2098" w:type="dxa"/>
          </w:tcPr>
          <w:p w14:paraId="114B0045" w14:textId="61CC7DA2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 xml:space="preserve">Ventilatie- en </w:t>
            </w:r>
            <w:proofErr w:type="spellStart"/>
            <w:r w:rsidR="00457488" w:rsidRPr="00945A99">
              <w:rPr>
                <w:sz w:val="16"/>
                <w:szCs w:val="16"/>
              </w:rPr>
              <w:t>luchtbehandelings</w:t>
            </w:r>
            <w:r w:rsidR="00457488">
              <w:rPr>
                <w:sz w:val="16"/>
                <w:szCs w:val="16"/>
              </w:rPr>
              <w:t>-i</w:t>
            </w:r>
            <w:r w:rsidR="00457488" w:rsidRPr="00945A99">
              <w:rPr>
                <w:sz w:val="16"/>
                <w:szCs w:val="16"/>
              </w:rPr>
              <w:t>nstallaties</w:t>
            </w:r>
            <w:proofErr w:type="spellEnd"/>
          </w:p>
        </w:tc>
        <w:tc>
          <w:tcPr>
            <w:tcW w:w="2296" w:type="dxa"/>
          </w:tcPr>
          <w:p w14:paraId="05561C61" w14:textId="4CDCE4F8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Onderhoud-bedrijf-/ bedieningsvoorschrift.</w:t>
            </w:r>
          </w:p>
          <w:p w14:paraId="538B6963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Bedieningsinstructie LVD</w:t>
            </w:r>
          </w:p>
        </w:tc>
        <w:tc>
          <w:tcPr>
            <w:tcW w:w="567" w:type="dxa"/>
          </w:tcPr>
          <w:p w14:paraId="2656E4FE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BP</w:t>
            </w:r>
          </w:p>
        </w:tc>
        <w:tc>
          <w:tcPr>
            <w:tcW w:w="2162" w:type="dxa"/>
          </w:tcPr>
          <w:p w14:paraId="6E9B9892" w14:textId="5CC945DF" w:rsidR="005569E0" w:rsidRPr="003D7725" w:rsidRDefault="00457488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Visueel/</w:t>
            </w:r>
            <w:r w:rsidR="005569E0" w:rsidRPr="003D7725">
              <w:rPr>
                <w:sz w:val="16"/>
                <w:szCs w:val="16"/>
              </w:rPr>
              <w:t xml:space="preserve"> bediening </w:t>
            </w:r>
          </w:p>
        </w:tc>
        <w:tc>
          <w:tcPr>
            <w:tcW w:w="2303" w:type="dxa"/>
          </w:tcPr>
          <w:p w14:paraId="623910FF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oplevering</w:t>
            </w:r>
          </w:p>
        </w:tc>
        <w:tc>
          <w:tcPr>
            <w:tcW w:w="2303" w:type="dxa"/>
          </w:tcPr>
          <w:p w14:paraId="424DFF7F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454F8474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7D995076" w14:textId="77777777" w:rsidTr="002B491A">
        <w:tc>
          <w:tcPr>
            <w:tcW w:w="567" w:type="dxa"/>
          </w:tcPr>
          <w:p w14:paraId="0B09A1EF" w14:textId="6BA7C7ED" w:rsidR="005569E0" w:rsidRPr="00945A99" w:rsidRDefault="00B373C3" w:rsidP="005569E0">
            <w:pPr>
              <w:spacing w:line="220" w:lineRule="atLeast"/>
              <w:jc w:val="center"/>
            </w:pPr>
            <w:r>
              <w:t>97</w:t>
            </w:r>
          </w:p>
        </w:tc>
        <w:tc>
          <w:tcPr>
            <w:tcW w:w="851" w:type="dxa"/>
          </w:tcPr>
          <w:p w14:paraId="0B95F311" w14:textId="77777777" w:rsidR="005569E0" w:rsidRPr="00945A99" w:rsidRDefault="005569E0" w:rsidP="005569E0">
            <w:pPr>
              <w:spacing w:line="220" w:lineRule="atLeast"/>
            </w:pPr>
            <w:r w:rsidRPr="00945A99">
              <w:t>61.00</w:t>
            </w:r>
          </w:p>
        </w:tc>
        <w:tc>
          <w:tcPr>
            <w:tcW w:w="2098" w:type="dxa"/>
          </w:tcPr>
          <w:p w14:paraId="129A9138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 xml:space="preserve">Ventilatie- en </w:t>
            </w:r>
            <w:proofErr w:type="spellStart"/>
            <w:r w:rsidRPr="00945A99">
              <w:rPr>
                <w:sz w:val="16"/>
                <w:szCs w:val="16"/>
              </w:rPr>
              <w:t>luchtbehandelings-installaties</w:t>
            </w:r>
            <w:proofErr w:type="spellEnd"/>
          </w:p>
        </w:tc>
        <w:tc>
          <w:tcPr>
            <w:tcW w:w="2296" w:type="dxa"/>
          </w:tcPr>
          <w:p w14:paraId="4EC1D41B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Hinderlijkje geluiden</w:t>
            </w:r>
          </w:p>
        </w:tc>
        <w:tc>
          <w:tcPr>
            <w:tcW w:w="567" w:type="dxa"/>
          </w:tcPr>
          <w:p w14:paraId="7CF2E393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0D118175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Meting</w:t>
            </w:r>
          </w:p>
        </w:tc>
        <w:tc>
          <w:tcPr>
            <w:tcW w:w="2303" w:type="dxa"/>
          </w:tcPr>
          <w:p w14:paraId="73A00D23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</w:t>
            </w:r>
          </w:p>
        </w:tc>
        <w:tc>
          <w:tcPr>
            <w:tcW w:w="2303" w:type="dxa"/>
          </w:tcPr>
          <w:p w14:paraId="5E24FB4A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4BC91E39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 xml:space="preserve">Rapport </w:t>
            </w:r>
          </w:p>
        </w:tc>
      </w:tr>
      <w:tr w:rsidR="005569E0" w:rsidRPr="00945A99" w14:paraId="5D55C280" w14:textId="77777777" w:rsidTr="002B491A">
        <w:tc>
          <w:tcPr>
            <w:tcW w:w="567" w:type="dxa"/>
          </w:tcPr>
          <w:p w14:paraId="7DB0C450" w14:textId="0B16843F" w:rsidR="005569E0" w:rsidRPr="00945A99" w:rsidRDefault="00B373C3" w:rsidP="005569E0">
            <w:pPr>
              <w:spacing w:line="220" w:lineRule="atLeast"/>
              <w:jc w:val="center"/>
            </w:pPr>
            <w:r>
              <w:lastRenderedPageBreak/>
              <w:t>98</w:t>
            </w:r>
          </w:p>
        </w:tc>
        <w:tc>
          <w:tcPr>
            <w:tcW w:w="851" w:type="dxa"/>
          </w:tcPr>
          <w:p w14:paraId="01681E3D" w14:textId="77777777" w:rsidR="005569E0" w:rsidRPr="00945A99" w:rsidRDefault="005569E0" w:rsidP="005569E0">
            <w:pPr>
              <w:spacing w:line="220" w:lineRule="atLeast"/>
            </w:pPr>
            <w:r w:rsidRPr="00945A99">
              <w:t>61.13</w:t>
            </w:r>
          </w:p>
        </w:tc>
        <w:tc>
          <w:tcPr>
            <w:tcW w:w="2098" w:type="dxa"/>
          </w:tcPr>
          <w:p w14:paraId="125CB04D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 xml:space="preserve">Ventilatie- en </w:t>
            </w:r>
            <w:proofErr w:type="spellStart"/>
            <w:r w:rsidRPr="00945A99">
              <w:rPr>
                <w:sz w:val="16"/>
                <w:szCs w:val="16"/>
              </w:rPr>
              <w:t>luchtbehandelings-installaties</w:t>
            </w:r>
            <w:proofErr w:type="spellEnd"/>
          </w:p>
        </w:tc>
        <w:tc>
          <w:tcPr>
            <w:tcW w:w="2296" w:type="dxa"/>
          </w:tcPr>
          <w:p w14:paraId="08E43EE9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Beproeven /inregelen</w:t>
            </w:r>
          </w:p>
        </w:tc>
        <w:tc>
          <w:tcPr>
            <w:tcW w:w="567" w:type="dxa"/>
          </w:tcPr>
          <w:p w14:paraId="374E33D2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4E26BFD7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Beproeven</w:t>
            </w:r>
          </w:p>
        </w:tc>
        <w:tc>
          <w:tcPr>
            <w:tcW w:w="2303" w:type="dxa"/>
          </w:tcPr>
          <w:p w14:paraId="3F9A7445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</w:t>
            </w:r>
          </w:p>
        </w:tc>
        <w:tc>
          <w:tcPr>
            <w:tcW w:w="2303" w:type="dxa"/>
          </w:tcPr>
          <w:p w14:paraId="236B5AC0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68854FDD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Rapport</w:t>
            </w:r>
          </w:p>
        </w:tc>
      </w:tr>
      <w:tr w:rsidR="005569E0" w:rsidRPr="00945A99" w14:paraId="37CA5507" w14:textId="77777777" w:rsidTr="002B491A">
        <w:tc>
          <w:tcPr>
            <w:tcW w:w="567" w:type="dxa"/>
          </w:tcPr>
          <w:p w14:paraId="3E1393F3" w14:textId="0B351E3F" w:rsidR="005569E0" w:rsidRPr="00945A99" w:rsidRDefault="00B373C3" w:rsidP="005569E0">
            <w:pPr>
              <w:spacing w:line="220" w:lineRule="atLeast"/>
              <w:jc w:val="center"/>
            </w:pPr>
            <w:r>
              <w:t>99</w:t>
            </w:r>
          </w:p>
        </w:tc>
        <w:tc>
          <w:tcPr>
            <w:tcW w:w="851" w:type="dxa"/>
          </w:tcPr>
          <w:p w14:paraId="101F96E4" w14:textId="77777777" w:rsidR="005569E0" w:rsidRPr="00945A99" w:rsidRDefault="005569E0" w:rsidP="005569E0">
            <w:pPr>
              <w:spacing w:line="220" w:lineRule="atLeast"/>
            </w:pPr>
            <w:r w:rsidRPr="00945A99">
              <w:t>61.32</w:t>
            </w:r>
          </w:p>
        </w:tc>
        <w:tc>
          <w:tcPr>
            <w:tcW w:w="2098" w:type="dxa"/>
          </w:tcPr>
          <w:p w14:paraId="26EC527D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 xml:space="preserve">Ventilatie- en </w:t>
            </w:r>
            <w:proofErr w:type="spellStart"/>
            <w:r w:rsidRPr="00945A99">
              <w:rPr>
                <w:sz w:val="16"/>
                <w:szCs w:val="16"/>
              </w:rPr>
              <w:t>luchtbehandelings-installaties</w:t>
            </w:r>
            <w:proofErr w:type="spellEnd"/>
          </w:p>
        </w:tc>
        <w:tc>
          <w:tcPr>
            <w:tcW w:w="2296" w:type="dxa"/>
          </w:tcPr>
          <w:p w14:paraId="53255EF3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Bevestigingsconstructies</w:t>
            </w:r>
          </w:p>
        </w:tc>
        <w:tc>
          <w:tcPr>
            <w:tcW w:w="567" w:type="dxa"/>
          </w:tcPr>
          <w:p w14:paraId="5BB86C70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BP</w:t>
            </w:r>
          </w:p>
        </w:tc>
        <w:tc>
          <w:tcPr>
            <w:tcW w:w="2162" w:type="dxa"/>
          </w:tcPr>
          <w:p w14:paraId="4D24EE90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1CE0D70B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 referentie(s)</w:t>
            </w:r>
          </w:p>
        </w:tc>
        <w:tc>
          <w:tcPr>
            <w:tcW w:w="2303" w:type="dxa"/>
          </w:tcPr>
          <w:p w14:paraId="78A67478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24CF17A2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66B1A243" w14:textId="77777777" w:rsidTr="002B491A">
        <w:tc>
          <w:tcPr>
            <w:tcW w:w="567" w:type="dxa"/>
          </w:tcPr>
          <w:p w14:paraId="682CC9B4" w14:textId="15F8E6DD" w:rsidR="005569E0" w:rsidRPr="00945A99" w:rsidRDefault="00B373C3" w:rsidP="005569E0">
            <w:pPr>
              <w:spacing w:line="220" w:lineRule="atLeast"/>
              <w:jc w:val="center"/>
            </w:pPr>
            <w:r>
              <w:t>100</w:t>
            </w:r>
          </w:p>
        </w:tc>
        <w:tc>
          <w:tcPr>
            <w:tcW w:w="851" w:type="dxa"/>
          </w:tcPr>
          <w:p w14:paraId="1942E844" w14:textId="77777777" w:rsidR="005569E0" w:rsidRPr="00945A99" w:rsidRDefault="005569E0" w:rsidP="005569E0">
            <w:pPr>
              <w:spacing w:line="220" w:lineRule="atLeast"/>
            </w:pPr>
            <w:r w:rsidRPr="00945A99">
              <w:t>61.60</w:t>
            </w:r>
          </w:p>
        </w:tc>
        <w:tc>
          <w:tcPr>
            <w:tcW w:w="2098" w:type="dxa"/>
          </w:tcPr>
          <w:p w14:paraId="36D5456E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 xml:space="preserve">Ventilatie- en </w:t>
            </w:r>
            <w:proofErr w:type="spellStart"/>
            <w:r w:rsidRPr="00945A99">
              <w:rPr>
                <w:sz w:val="16"/>
                <w:szCs w:val="16"/>
              </w:rPr>
              <w:t>luchtbehandelings-installaties</w:t>
            </w:r>
            <w:proofErr w:type="spellEnd"/>
          </w:p>
        </w:tc>
        <w:tc>
          <w:tcPr>
            <w:tcW w:w="2296" w:type="dxa"/>
          </w:tcPr>
          <w:p w14:paraId="2ED566CD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Kanaaldoorvoer hulpstuk: brandwerend</w:t>
            </w:r>
          </w:p>
        </w:tc>
        <w:tc>
          <w:tcPr>
            <w:tcW w:w="567" w:type="dxa"/>
          </w:tcPr>
          <w:p w14:paraId="4BD59825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BP</w:t>
            </w:r>
          </w:p>
        </w:tc>
        <w:tc>
          <w:tcPr>
            <w:tcW w:w="2162" w:type="dxa"/>
          </w:tcPr>
          <w:p w14:paraId="5C3A9CD4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4F9F659A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levering</w:t>
            </w:r>
          </w:p>
        </w:tc>
        <w:tc>
          <w:tcPr>
            <w:tcW w:w="2303" w:type="dxa"/>
          </w:tcPr>
          <w:p w14:paraId="3109B710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5CC0ACCA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Certificaat</w:t>
            </w:r>
          </w:p>
        </w:tc>
      </w:tr>
      <w:tr w:rsidR="005569E0" w:rsidRPr="00945A99" w14:paraId="3BC75017" w14:textId="77777777" w:rsidTr="002B491A">
        <w:tc>
          <w:tcPr>
            <w:tcW w:w="567" w:type="dxa"/>
          </w:tcPr>
          <w:p w14:paraId="47AADF39" w14:textId="472524C9" w:rsidR="005569E0" w:rsidRPr="00945A99" w:rsidRDefault="00B373C3" w:rsidP="005569E0">
            <w:pPr>
              <w:spacing w:line="220" w:lineRule="atLeast"/>
              <w:jc w:val="center"/>
            </w:pPr>
            <w:r>
              <w:t>101</w:t>
            </w:r>
          </w:p>
        </w:tc>
        <w:tc>
          <w:tcPr>
            <w:tcW w:w="851" w:type="dxa"/>
          </w:tcPr>
          <w:p w14:paraId="0142635B" w14:textId="77777777" w:rsidR="005569E0" w:rsidRPr="00945A99" w:rsidRDefault="005569E0" w:rsidP="005569E0">
            <w:pPr>
              <w:spacing w:line="220" w:lineRule="atLeast"/>
            </w:pPr>
            <w:r w:rsidRPr="00945A99">
              <w:t>62.00</w:t>
            </w:r>
          </w:p>
        </w:tc>
        <w:tc>
          <w:tcPr>
            <w:tcW w:w="2098" w:type="dxa"/>
          </w:tcPr>
          <w:p w14:paraId="6AEA3EC5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Koelinstallatie</w:t>
            </w:r>
          </w:p>
        </w:tc>
        <w:tc>
          <w:tcPr>
            <w:tcW w:w="2296" w:type="dxa"/>
          </w:tcPr>
          <w:p w14:paraId="37770BEC" w14:textId="1C40047D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Onderhoud-bedrijf-/ bedieningsvoorschrift.</w:t>
            </w:r>
          </w:p>
          <w:p w14:paraId="6D112197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Bedieningsinstructie LVD</w:t>
            </w:r>
          </w:p>
        </w:tc>
        <w:tc>
          <w:tcPr>
            <w:tcW w:w="567" w:type="dxa"/>
          </w:tcPr>
          <w:p w14:paraId="45429B49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BP</w:t>
            </w:r>
          </w:p>
        </w:tc>
        <w:tc>
          <w:tcPr>
            <w:tcW w:w="2162" w:type="dxa"/>
          </w:tcPr>
          <w:p w14:paraId="274C1C0F" w14:textId="0FE6B1F2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 xml:space="preserve">Visueel/ bediening </w:t>
            </w:r>
          </w:p>
        </w:tc>
        <w:tc>
          <w:tcPr>
            <w:tcW w:w="2303" w:type="dxa"/>
          </w:tcPr>
          <w:p w14:paraId="2DDD2B70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oplevering</w:t>
            </w:r>
          </w:p>
        </w:tc>
        <w:tc>
          <w:tcPr>
            <w:tcW w:w="2303" w:type="dxa"/>
          </w:tcPr>
          <w:p w14:paraId="18D8462D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3C08E1B2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0BBEB6A7" w14:textId="77777777" w:rsidTr="002B491A">
        <w:tc>
          <w:tcPr>
            <w:tcW w:w="567" w:type="dxa"/>
          </w:tcPr>
          <w:p w14:paraId="685867CE" w14:textId="233298B4" w:rsidR="005569E0" w:rsidRPr="00945A99" w:rsidRDefault="00B373C3" w:rsidP="005569E0">
            <w:pPr>
              <w:spacing w:line="220" w:lineRule="atLeast"/>
              <w:jc w:val="center"/>
            </w:pPr>
            <w:r>
              <w:t>102</w:t>
            </w:r>
          </w:p>
        </w:tc>
        <w:tc>
          <w:tcPr>
            <w:tcW w:w="851" w:type="dxa"/>
          </w:tcPr>
          <w:p w14:paraId="229347CB" w14:textId="77777777" w:rsidR="005569E0" w:rsidRPr="00945A99" w:rsidRDefault="005569E0" w:rsidP="005569E0">
            <w:pPr>
              <w:spacing w:line="220" w:lineRule="atLeast"/>
            </w:pPr>
            <w:r w:rsidRPr="00945A99">
              <w:t>62.00</w:t>
            </w:r>
          </w:p>
        </w:tc>
        <w:tc>
          <w:tcPr>
            <w:tcW w:w="2098" w:type="dxa"/>
          </w:tcPr>
          <w:p w14:paraId="0735F730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Koelinstallatie</w:t>
            </w:r>
          </w:p>
        </w:tc>
        <w:tc>
          <w:tcPr>
            <w:tcW w:w="2296" w:type="dxa"/>
          </w:tcPr>
          <w:p w14:paraId="3C58A802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Hinderlijkje geluiden</w:t>
            </w:r>
          </w:p>
        </w:tc>
        <w:tc>
          <w:tcPr>
            <w:tcW w:w="567" w:type="dxa"/>
          </w:tcPr>
          <w:p w14:paraId="303217B7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0CC489CC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Meting</w:t>
            </w:r>
          </w:p>
        </w:tc>
        <w:tc>
          <w:tcPr>
            <w:tcW w:w="2303" w:type="dxa"/>
          </w:tcPr>
          <w:p w14:paraId="6AE7011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</w:t>
            </w:r>
          </w:p>
        </w:tc>
        <w:tc>
          <w:tcPr>
            <w:tcW w:w="2303" w:type="dxa"/>
          </w:tcPr>
          <w:p w14:paraId="3B20DE97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7708129B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 xml:space="preserve">Rapport </w:t>
            </w:r>
          </w:p>
        </w:tc>
      </w:tr>
      <w:tr w:rsidR="005569E0" w:rsidRPr="00945A99" w14:paraId="7714EE45" w14:textId="77777777" w:rsidTr="002B491A">
        <w:tc>
          <w:tcPr>
            <w:tcW w:w="567" w:type="dxa"/>
          </w:tcPr>
          <w:p w14:paraId="2E71DF57" w14:textId="0F42FAF4" w:rsidR="005569E0" w:rsidRPr="00945A99" w:rsidRDefault="00B373C3" w:rsidP="005569E0">
            <w:pPr>
              <w:spacing w:line="220" w:lineRule="atLeast"/>
              <w:jc w:val="center"/>
            </w:pPr>
            <w:r>
              <w:t>103</w:t>
            </w:r>
          </w:p>
        </w:tc>
        <w:tc>
          <w:tcPr>
            <w:tcW w:w="851" w:type="dxa"/>
          </w:tcPr>
          <w:p w14:paraId="6191C8B2" w14:textId="77777777" w:rsidR="005569E0" w:rsidRPr="00945A99" w:rsidRDefault="005569E0" w:rsidP="005569E0">
            <w:pPr>
              <w:spacing w:line="220" w:lineRule="atLeast"/>
            </w:pPr>
          </w:p>
        </w:tc>
        <w:tc>
          <w:tcPr>
            <w:tcW w:w="2098" w:type="dxa"/>
          </w:tcPr>
          <w:p w14:paraId="30CD486E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Koelinstallatie</w:t>
            </w:r>
          </w:p>
        </w:tc>
        <w:tc>
          <w:tcPr>
            <w:tcW w:w="2296" w:type="dxa"/>
          </w:tcPr>
          <w:p w14:paraId="4E606FCA" w14:textId="7F57DBAD" w:rsidR="005569E0" w:rsidRPr="00945A99" w:rsidRDefault="00457488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Installatieconcept</w:t>
            </w:r>
          </w:p>
        </w:tc>
        <w:tc>
          <w:tcPr>
            <w:tcW w:w="567" w:type="dxa"/>
          </w:tcPr>
          <w:p w14:paraId="64AD6B54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6BFB5246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239042B0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montage</w:t>
            </w:r>
          </w:p>
        </w:tc>
        <w:tc>
          <w:tcPr>
            <w:tcW w:w="2303" w:type="dxa"/>
          </w:tcPr>
          <w:p w14:paraId="705B2C22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74B8F827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 xml:space="preserve">Rapport TNO m.b.t. </w:t>
            </w:r>
            <w:proofErr w:type="gramStart"/>
            <w:r w:rsidRPr="003D7725">
              <w:rPr>
                <w:sz w:val="16"/>
                <w:szCs w:val="16"/>
              </w:rPr>
              <w:t>COP waarden</w:t>
            </w:r>
            <w:proofErr w:type="gramEnd"/>
          </w:p>
        </w:tc>
      </w:tr>
      <w:tr w:rsidR="005569E0" w:rsidRPr="00945A99" w14:paraId="6E8B7221" w14:textId="77777777" w:rsidTr="002B491A">
        <w:tc>
          <w:tcPr>
            <w:tcW w:w="567" w:type="dxa"/>
          </w:tcPr>
          <w:p w14:paraId="7905C1E0" w14:textId="4A2820B6" w:rsidR="005569E0" w:rsidRPr="00945A99" w:rsidRDefault="00B373C3" w:rsidP="005569E0">
            <w:pPr>
              <w:spacing w:line="220" w:lineRule="atLeast"/>
              <w:jc w:val="center"/>
            </w:pPr>
            <w:r>
              <w:t>104</w:t>
            </w:r>
          </w:p>
        </w:tc>
        <w:tc>
          <w:tcPr>
            <w:tcW w:w="851" w:type="dxa"/>
          </w:tcPr>
          <w:p w14:paraId="6CEBB578" w14:textId="77777777" w:rsidR="005569E0" w:rsidRPr="00945A99" w:rsidRDefault="005569E0" w:rsidP="005569E0">
            <w:pPr>
              <w:spacing w:line="220" w:lineRule="atLeast"/>
            </w:pPr>
            <w:r w:rsidRPr="00945A99">
              <w:t>62.13</w:t>
            </w:r>
          </w:p>
        </w:tc>
        <w:tc>
          <w:tcPr>
            <w:tcW w:w="2098" w:type="dxa"/>
          </w:tcPr>
          <w:p w14:paraId="299DA99E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Koelinstallatie</w:t>
            </w:r>
          </w:p>
        </w:tc>
        <w:tc>
          <w:tcPr>
            <w:tcW w:w="2296" w:type="dxa"/>
          </w:tcPr>
          <w:p w14:paraId="2080D0F7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Beproeven /inregelen</w:t>
            </w:r>
          </w:p>
        </w:tc>
        <w:tc>
          <w:tcPr>
            <w:tcW w:w="567" w:type="dxa"/>
          </w:tcPr>
          <w:p w14:paraId="08DD60E9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2FDB819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Beproeven</w:t>
            </w:r>
          </w:p>
        </w:tc>
        <w:tc>
          <w:tcPr>
            <w:tcW w:w="2303" w:type="dxa"/>
          </w:tcPr>
          <w:p w14:paraId="130676FD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</w:t>
            </w:r>
          </w:p>
        </w:tc>
        <w:tc>
          <w:tcPr>
            <w:tcW w:w="2303" w:type="dxa"/>
          </w:tcPr>
          <w:p w14:paraId="7A0F7D2E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3F425389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Rapport</w:t>
            </w:r>
          </w:p>
        </w:tc>
      </w:tr>
      <w:tr w:rsidR="005569E0" w:rsidRPr="00945A99" w14:paraId="410DFB63" w14:textId="77777777" w:rsidTr="002B491A">
        <w:tc>
          <w:tcPr>
            <w:tcW w:w="567" w:type="dxa"/>
          </w:tcPr>
          <w:p w14:paraId="76A64123" w14:textId="0AA1599A" w:rsidR="005569E0" w:rsidRPr="00945A99" w:rsidRDefault="00B373C3" w:rsidP="005569E0">
            <w:pPr>
              <w:spacing w:line="220" w:lineRule="atLeast"/>
              <w:jc w:val="center"/>
            </w:pPr>
            <w:r>
              <w:t>105</w:t>
            </w:r>
          </w:p>
        </w:tc>
        <w:tc>
          <w:tcPr>
            <w:tcW w:w="851" w:type="dxa"/>
          </w:tcPr>
          <w:p w14:paraId="631DE44F" w14:textId="77777777" w:rsidR="005569E0" w:rsidRPr="00945A99" w:rsidRDefault="005569E0" w:rsidP="005569E0">
            <w:pPr>
              <w:spacing w:line="220" w:lineRule="atLeast"/>
            </w:pPr>
            <w:r w:rsidRPr="00945A99">
              <w:t>62.73</w:t>
            </w:r>
          </w:p>
        </w:tc>
        <w:tc>
          <w:tcPr>
            <w:tcW w:w="2098" w:type="dxa"/>
          </w:tcPr>
          <w:p w14:paraId="0CCC89A3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Koelinstallatie</w:t>
            </w:r>
          </w:p>
        </w:tc>
        <w:tc>
          <w:tcPr>
            <w:tcW w:w="2296" w:type="dxa"/>
          </w:tcPr>
          <w:p w14:paraId="1DC8EB03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Leidingdoorvoer hulpstuk: brandwerend</w:t>
            </w:r>
          </w:p>
        </w:tc>
        <w:tc>
          <w:tcPr>
            <w:tcW w:w="567" w:type="dxa"/>
          </w:tcPr>
          <w:p w14:paraId="3FEC9FCA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73BAF015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65993E74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levering</w:t>
            </w:r>
          </w:p>
        </w:tc>
        <w:tc>
          <w:tcPr>
            <w:tcW w:w="2303" w:type="dxa"/>
          </w:tcPr>
          <w:p w14:paraId="42FDC67A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1CB40419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Certificaat</w:t>
            </w:r>
          </w:p>
        </w:tc>
      </w:tr>
      <w:tr w:rsidR="005569E0" w:rsidRPr="00945A99" w14:paraId="38DE5876" w14:textId="77777777" w:rsidTr="002B491A">
        <w:tc>
          <w:tcPr>
            <w:tcW w:w="567" w:type="dxa"/>
          </w:tcPr>
          <w:p w14:paraId="5071E9AB" w14:textId="3BA100AC" w:rsidR="005569E0" w:rsidRPr="00945A99" w:rsidRDefault="00B373C3" w:rsidP="005569E0">
            <w:pPr>
              <w:spacing w:line="220" w:lineRule="atLeast"/>
              <w:jc w:val="center"/>
            </w:pPr>
            <w:r>
              <w:t>106</w:t>
            </w:r>
          </w:p>
        </w:tc>
        <w:tc>
          <w:tcPr>
            <w:tcW w:w="851" w:type="dxa"/>
          </w:tcPr>
          <w:p w14:paraId="3D1E23C2" w14:textId="77777777" w:rsidR="005569E0" w:rsidRPr="00945A99" w:rsidRDefault="005569E0" w:rsidP="005569E0">
            <w:pPr>
              <w:spacing w:line="220" w:lineRule="atLeast"/>
            </w:pPr>
            <w:r w:rsidRPr="00945A99">
              <w:t>68.00</w:t>
            </w:r>
          </w:p>
        </w:tc>
        <w:tc>
          <w:tcPr>
            <w:tcW w:w="2098" w:type="dxa"/>
          </w:tcPr>
          <w:p w14:paraId="484E8CC3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Regelinstallatie</w:t>
            </w:r>
          </w:p>
        </w:tc>
        <w:tc>
          <w:tcPr>
            <w:tcW w:w="2296" w:type="dxa"/>
          </w:tcPr>
          <w:p w14:paraId="087AF307" w14:textId="5EF8F372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Onderhoud-bedrijf-/ bedieningsvoorschrift.</w:t>
            </w:r>
          </w:p>
          <w:p w14:paraId="6FCA1361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Bedieningsinstructie LVD</w:t>
            </w:r>
          </w:p>
        </w:tc>
        <w:tc>
          <w:tcPr>
            <w:tcW w:w="567" w:type="dxa"/>
          </w:tcPr>
          <w:p w14:paraId="36566727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BP</w:t>
            </w:r>
          </w:p>
        </w:tc>
        <w:tc>
          <w:tcPr>
            <w:tcW w:w="2162" w:type="dxa"/>
          </w:tcPr>
          <w:p w14:paraId="2BC000D6" w14:textId="0FA0338F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 xml:space="preserve">Visueel/ bediening </w:t>
            </w:r>
          </w:p>
        </w:tc>
        <w:tc>
          <w:tcPr>
            <w:tcW w:w="2303" w:type="dxa"/>
          </w:tcPr>
          <w:p w14:paraId="7FECD805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oplevering</w:t>
            </w:r>
          </w:p>
        </w:tc>
        <w:tc>
          <w:tcPr>
            <w:tcW w:w="2303" w:type="dxa"/>
          </w:tcPr>
          <w:p w14:paraId="3C28468E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70279079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3F6A5BA2" w14:textId="77777777" w:rsidTr="002B491A">
        <w:tc>
          <w:tcPr>
            <w:tcW w:w="567" w:type="dxa"/>
          </w:tcPr>
          <w:p w14:paraId="44F46CED" w14:textId="256AF2B7" w:rsidR="005569E0" w:rsidRPr="00945A99" w:rsidRDefault="00B373C3" w:rsidP="005569E0">
            <w:pPr>
              <w:spacing w:line="220" w:lineRule="atLeast"/>
              <w:jc w:val="center"/>
            </w:pPr>
            <w:r>
              <w:t>107</w:t>
            </w:r>
          </w:p>
        </w:tc>
        <w:tc>
          <w:tcPr>
            <w:tcW w:w="851" w:type="dxa"/>
          </w:tcPr>
          <w:p w14:paraId="70039391" w14:textId="77777777" w:rsidR="005569E0" w:rsidRPr="00945A99" w:rsidRDefault="005569E0" w:rsidP="005569E0">
            <w:pPr>
              <w:spacing w:line="220" w:lineRule="atLeast"/>
            </w:pPr>
            <w:r w:rsidRPr="00945A99">
              <w:t>68.00</w:t>
            </w:r>
          </w:p>
        </w:tc>
        <w:tc>
          <w:tcPr>
            <w:tcW w:w="2098" w:type="dxa"/>
          </w:tcPr>
          <w:p w14:paraId="544108DA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Regelinstallatie</w:t>
            </w:r>
          </w:p>
        </w:tc>
        <w:tc>
          <w:tcPr>
            <w:tcW w:w="2296" w:type="dxa"/>
          </w:tcPr>
          <w:p w14:paraId="5DFD71AE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Hinderlijkje geluiden</w:t>
            </w:r>
          </w:p>
        </w:tc>
        <w:tc>
          <w:tcPr>
            <w:tcW w:w="567" w:type="dxa"/>
          </w:tcPr>
          <w:p w14:paraId="5EFEFBEC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77137329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Meting</w:t>
            </w:r>
          </w:p>
        </w:tc>
        <w:tc>
          <w:tcPr>
            <w:tcW w:w="2303" w:type="dxa"/>
          </w:tcPr>
          <w:p w14:paraId="4035D159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</w:t>
            </w:r>
          </w:p>
        </w:tc>
        <w:tc>
          <w:tcPr>
            <w:tcW w:w="2303" w:type="dxa"/>
          </w:tcPr>
          <w:p w14:paraId="6BAD1B12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6AF47646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 xml:space="preserve">Rapport </w:t>
            </w:r>
          </w:p>
        </w:tc>
      </w:tr>
      <w:tr w:rsidR="005569E0" w:rsidRPr="00945A99" w14:paraId="4468CC9B" w14:textId="77777777" w:rsidTr="002B491A">
        <w:tc>
          <w:tcPr>
            <w:tcW w:w="567" w:type="dxa"/>
          </w:tcPr>
          <w:p w14:paraId="6E4A2799" w14:textId="65311E90" w:rsidR="005569E0" w:rsidRPr="00945A99" w:rsidRDefault="00B373C3" w:rsidP="005569E0">
            <w:pPr>
              <w:spacing w:line="220" w:lineRule="atLeast"/>
              <w:jc w:val="center"/>
            </w:pPr>
            <w:r>
              <w:t>108</w:t>
            </w:r>
          </w:p>
        </w:tc>
        <w:tc>
          <w:tcPr>
            <w:tcW w:w="851" w:type="dxa"/>
          </w:tcPr>
          <w:p w14:paraId="2DDDF8F1" w14:textId="77777777" w:rsidR="005569E0" w:rsidRPr="00945A99" w:rsidRDefault="005569E0" w:rsidP="005569E0">
            <w:pPr>
              <w:spacing w:line="220" w:lineRule="atLeast"/>
            </w:pPr>
            <w:r w:rsidRPr="00945A99">
              <w:t>68.12</w:t>
            </w:r>
          </w:p>
        </w:tc>
        <w:tc>
          <w:tcPr>
            <w:tcW w:w="2098" w:type="dxa"/>
          </w:tcPr>
          <w:p w14:paraId="37A3FFCE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Regelinstallatie</w:t>
            </w:r>
          </w:p>
        </w:tc>
        <w:tc>
          <w:tcPr>
            <w:tcW w:w="2296" w:type="dxa"/>
          </w:tcPr>
          <w:p w14:paraId="29995BE7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Meetrapport</w:t>
            </w:r>
          </w:p>
        </w:tc>
        <w:tc>
          <w:tcPr>
            <w:tcW w:w="567" w:type="dxa"/>
          </w:tcPr>
          <w:p w14:paraId="7B676D21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49D27E6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Meting</w:t>
            </w:r>
          </w:p>
        </w:tc>
        <w:tc>
          <w:tcPr>
            <w:tcW w:w="2303" w:type="dxa"/>
          </w:tcPr>
          <w:p w14:paraId="2B471E97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</w:t>
            </w:r>
          </w:p>
        </w:tc>
        <w:tc>
          <w:tcPr>
            <w:tcW w:w="2303" w:type="dxa"/>
          </w:tcPr>
          <w:p w14:paraId="626D480B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1571A8E3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 xml:space="preserve">Rapport </w:t>
            </w:r>
          </w:p>
        </w:tc>
      </w:tr>
      <w:tr w:rsidR="005569E0" w:rsidRPr="00945A99" w14:paraId="6A01A300" w14:textId="77777777" w:rsidTr="002B491A">
        <w:tc>
          <w:tcPr>
            <w:tcW w:w="567" w:type="dxa"/>
            <w:tcBorders>
              <w:bottom w:val="single" w:sz="4" w:space="0" w:color="auto"/>
            </w:tcBorders>
          </w:tcPr>
          <w:p w14:paraId="037E1C5F" w14:textId="612A5204" w:rsidR="005569E0" w:rsidRPr="00945A99" w:rsidRDefault="00B373C3" w:rsidP="005569E0">
            <w:pPr>
              <w:spacing w:line="220" w:lineRule="atLeast"/>
              <w:jc w:val="center"/>
            </w:pPr>
            <w:r>
              <w:t>109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813159F" w14:textId="77777777" w:rsidR="005569E0" w:rsidRPr="00945A99" w:rsidRDefault="005569E0" w:rsidP="005569E0">
            <w:pPr>
              <w:spacing w:line="220" w:lineRule="atLeast"/>
            </w:pPr>
            <w:r w:rsidRPr="00945A99">
              <w:t>68.13</w:t>
            </w:r>
          </w:p>
        </w:tc>
        <w:tc>
          <w:tcPr>
            <w:tcW w:w="2098" w:type="dxa"/>
            <w:tcBorders>
              <w:bottom w:val="single" w:sz="4" w:space="0" w:color="auto"/>
            </w:tcBorders>
          </w:tcPr>
          <w:p w14:paraId="2F313593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Regelinstallatie</w:t>
            </w:r>
          </w:p>
        </w:tc>
        <w:tc>
          <w:tcPr>
            <w:tcW w:w="2296" w:type="dxa"/>
            <w:tcBorders>
              <w:bottom w:val="single" w:sz="4" w:space="0" w:color="auto"/>
            </w:tcBorders>
          </w:tcPr>
          <w:p w14:paraId="0DE126D1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Beproeven /inregelen:</w:t>
            </w:r>
          </w:p>
          <w:p w14:paraId="119ACE4F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AE970E1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  <w:tcBorders>
              <w:bottom w:val="single" w:sz="4" w:space="0" w:color="auto"/>
            </w:tcBorders>
          </w:tcPr>
          <w:p w14:paraId="689C732D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Beproeven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14:paraId="54FB86E6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 conform bestek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14:paraId="5073019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14:paraId="670FF39C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Rapport</w:t>
            </w:r>
          </w:p>
        </w:tc>
      </w:tr>
      <w:tr w:rsidR="005569E0" w:rsidRPr="00945A99" w14:paraId="42A12C50" w14:textId="77777777" w:rsidTr="002B491A">
        <w:tc>
          <w:tcPr>
            <w:tcW w:w="567" w:type="dxa"/>
            <w:shd w:val="clear" w:color="auto" w:fill="8FCAE7"/>
          </w:tcPr>
          <w:p w14:paraId="5BD73674" w14:textId="02514CCA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851" w:type="dxa"/>
            <w:shd w:val="clear" w:color="auto" w:fill="8FCAE7"/>
          </w:tcPr>
          <w:p w14:paraId="6A50D8DA" w14:textId="77777777" w:rsidR="005569E0" w:rsidRPr="00945A99" w:rsidRDefault="005569E0" w:rsidP="005569E0">
            <w:pPr>
              <w:spacing w:line="220" w:lineRule="atLeast"/>
            </w:pPr>
          </w:p>
        </w:tc>
        <w:tc>
          <w:tcPr>
            <w:tcW w:w="2098" w:type="dxa"/>
            <w:shd w:val="clear" w:color="auto" w:fill="8FCAE7"/>
          </w:tcPr>
          <w:p w14:paraId="3A9C25CC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296" w:type="dxa"/>
            <w:shd w:val="clear" w:color="auto" w:fill="8FCAE7"/>
          </w:tcPr>
          <w:p w14:paraId="1362CD97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8FCAE7"/>
          </w:tcPr>
          <w:p w14:paraId="5075E276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  <w:shd w:val="clear" w:color="auto" w:fill="8FCAE7"/>
          </w:tcPr>
          <w:p w14:paraId="557DA314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  <w:shd w:val="clear" w:color="auto" w:fill="8FCAE7"/>
          </w:tcPr>
          <w:p w14:paraId="4FE62AC7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  <w:shd w:val="clear" w:color="auto" w:fill="8FCAE7"/>
          </w:tcPr>
          <w:p w14:paraId="4C03FF7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  <w:shd w:val="clear" w:color="auto" w:fill="8FCAE7"/>
          </w:tcPr>
          <w:p w14:paraId="506B6226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038FB5F4" w14:textId="77777777" w:rsidTr="002B491A">
        <w:tc>
          <w:tcPr>
            <w:tcW w:w="567" w:type="dxa"/>
          </w:tcPr>
          <w:p w14:paraId="3C2DD11B" w14:textId="7DCC7799" w:rsidR="005569E0" w:rsidRPr="00945A99" w:rsidRDefault="00B373C3" w:rsidP="005569E0">
            <w:pPr>
              <w:spacing w:line="220" w:lineRule="atLeast"/>
              <w:jc w:val="center"/>
            </w:pPr>
            <w:r>
              <w:t>110</w:t>
            </w:r>
          </w:p>
        </w:tc>
        <w:tc>
          <w:tcPr>
            <w:tcW w:w="851" w:type="dxa"/>
          </w:tcPr>
          <w:p w14:paraId="44BBBCB2" w14:textId="77777777" w:rsidR="005569E0" w:rsidRPr="00945A99" w:rsidRDefault="005569E0" w:rsidP="005569E0">
            <w:pPr>
              <w:spacing w:line="220" w:lineRule="atLeast"/>
            </w:pPr>
            <w:r w:rsidRPr="00945A99">
              <w:t>70.00</w:t>
            </w:r>
          </w:p>
        </w:tc>
        <w:tc>
          <w:tcPr>
            <w:tcW w:w="2098" w:type="dxa"/>
          </w:tcPr>
          <w:p w14:paraId="7142C1DE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Elektrotechnische installaties</w:t>
            </w:r>
          </w:p>
        </w:tc>
        <w:tc>
          <w:tcPr>
            <w:tcW w:w="2296" w:type="dxa"/>
          </w:tcPr>
          <w:p w14:paraId="29144D3F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Goedkeuring(en)</w:t>
            </w:r>
          </w:p>
        </w:tc>
        <w:tc>
          <w:tcPr>
            <w:tcW w:w="567" w:type="dxa"/>
          </w:tcPr>
          <w:p w14:paraId="0AE43D6F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7115931A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Inspectie onafhankelijk inspectiebedrijf</w:t>
            </w:r>
          </w:p>
        </w:tc>
        <w:tc>
          <w:tcPr>
            <w:tcW w:w="2303" w:type="dxa"/>
          </w:tcPr>
          <w:p w14:paraId="63B94D18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</w:t>
            </w:r>
          </w:p>
        </w:tc>
        <w:tc>
          <w:tcPr>
            <w:tcW w:w="2303" w:type="dxa"/>
          </w:tcPr>
          <w:p w14:paraId="56CF8D46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736BA46C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proofErr w:type="gramStart"/>
            <w:r w:rsidRPr="003D7725">
              <w:rPr>
                <w:sz w:val="16"/>
                <w:szCs w:val="16"/>
              </w:rPr>
              <w:t>Rapport /</w:t>
            </w:r>
            <w:proofErr w:type="gramEnd"/>
            <w:r w:rsidRPr="003D7725">
              <w:rPr>
                <w:sz w:val="16"/>
                <w:szCs w:val="16"/>
              </w:rPr>
              <w:t xml:space="preserve"> Certificaat</w:t>
            </w:r>
          </w:p>
        </w:tc>
      </w:tr>
      <w:tr w:rsidR="005569E0" w:rsidRPr="00945A99" w14:paraId="775EFB24" w14:textId="77777777" w:rsidTr="002B491A">
        <w:tc>
          <w:tcPr>
            <w:tcW w:w="567" w:type="dxa"/>
          </w:tcPr>
          <w:p w14:paraId="3B4408B7" w14:textId="3950B70D" w:rsidR="005569E0" w:rsidRPr="00945A99" w:rsidRDefault="00B373C3" w:rsidP="005569E0">
            <w:pPr>
              <w:spacing w:line="220" w:lineRule="atLeast"/>
              <w:jc w:val="center"/>
            </w:pPr>
            <w:r>
              <w:t>111</w:t>
            </w:r>
          </w:p>
        </w:tc>
        <w:tc>
          <w:tcPr>
            <w:tcW w:w="851" w:type="dxa"/>
          </w:tcPr>
          <w:p w14:paraId="3C0F1B5D" w14:textId="77777777" w:rsidR="005569E0" w:rsidRPr="00945A99" w:rsidRDefault="005569E0" w:rsidP="005569E0">
            <w:pPr>
              <w:spacing w:line="220" w:lineRule="atLeast"/>
            </w:pPr>
            <w:r w:rsidRPr="00945A99">
              <w:t>70.00</w:t>
            </w:r>
          </w:p>
        </w:tc>
        <w:tc>
          <w:tcPr>
            <w:tcW w:w="2098" w:type="dxa"/>
          </w:tcPr>
          <w:p w14:paraId="2A99922F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Elektrotechnische installaties</w:t>
            </w:r>
          </w:p>
        </w:tc>
        <w:tc>
          <w:tcPr>
            <w:tcW w:w="2296" w:type="dxa"/>
          </w:tcPr>
          <w:p w14:paraId="6089CEEB" w14:textId="0E1E5E82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Onderhoud voorschrift/ bedrijf-/ bedieningsvoorschrif</w:t>
            </w:r>
            <w:r>
              <w:rPr>
                <w:sz w:val="16"/>
                <w:szCs w:val="16"/>
              </w:rPr>
              <w:t>t</w:t>
            </w:r>
            <w:r w:rsidRPr="00945A99">
              <w:rPr>
                <w:sz w:val="16"/>
                <w:szCs w:val="16"/>
              </w:rPr>
              <w:t>/ bedieningsinstructie</w:t>
            </w:r>
          </w:p>
        </w:tc>
        <w:tc>
          <w:tcPr>
            <w:tcW w:w="567" w:type="dxa"/>
          </w:tcPr>
          <w:p w14:paraId="21D3EFE7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BP</w:t>
            </w:r>
          </w:p>
        </w:tc>
        <w:tc>
          <w:tcPr>
            <w:tcW w:w="2162" w:type="dxa"/>
          </w:tcPr>
          <w:p w14:paraId="5AA74549" w14:textId="4FEE045A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Visueel/ bediening</w:t>
            </w:r>
          </w:p>
        </w:tc>
        <w:tc>
          <w:tcPr>
            <w:tcW w:w="2303" w:type="dxa"/>
          </w:tcPr>
          <w:p w14:paraId="5E19EF96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oplevering</w:t>
            </w:r>
          </w:p>
        </w:tc>
        <w:tc>
          <w:tcPr>
            <w:tcW w:w="2303" w:type="dxa"/>
          </w:tcPr>
          <w:p w14:paraId="2409472E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12FC6297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44555774" w14:textId="77777777" w:rsidTr="002B491A">
        <w:tc>
          <w:tcPr>
            <w:tcW w:w="567" w:type="dxa"/>
          </w:tcPr>
          <w:p w14:paraId="11D58E70" w14:textId="5819E566" w:rsidR="005569E0" w:rsidRPr="00945A99" w:rsidRDefault="00B373C3" w:rsidP="005569E0">
            <w:pPr>
              <w:spacing w:line="220" w:lineRule="atLeast"/>
              <w:jc w:val="center"/>
            </w:pPr>
            <w:r>
              <w:t>112</w:t>
            </w:r>
          </w:p>
        </w:tc>
        <w:tc>
          <w:tcPr>
            <w:tcW w:w="851" w:type="dxa"/>
          </w:tcPr>
          <w:p w14:paraId="48C629FD" w14:textId="77777777" w:rsidR="005569E0" w:rsidRPr="00945A99" w:rsidRDefault="005569E0" w:rsidP="005569E0">
            <w:pPr>
              <w:spacing w:line="220" w:lineRule="atLeast"/>
            </w:pPr>
            <w:r w:rsidRPr="00945A99">
              <w:t>70.00</w:t>
            </w:r>
          </w:p>
        </w:tc>
        <w:tc>
          <w:tcPr>
            <w:tcW w:w="2098" w:type="dxa"/>
          </w:tcPr>
          <w:p w14:paraId="7545BDCD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Elektrotechnische installaties</w:t>
            </w:r>
          </w:p>
        </w:tc>
        <w:tc>
          <w:tcPr>
            <w:tcW w:w="2296" w:type="dxa"/>
          </w:tcPr>
          <w:p w14:paraId="0F8F5B16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Monster(s)</w:t>
            </w:r>
          </w:p>
        </w:tc>
        <w:tc>
          <w:tcPr>
            <w:tcW w:w="567" w:type="dxa"/>
          </w:tcPr>
          <w:p w14:paraId="09A606FB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41667033" w14:textId="72555D6D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Visueel/ lijst</w:t>
            </w:r>
          </w:p>
        </w:tc>
        <w:tc>
          <w:tcPr>
            <w:tcW w:w="2303" w:type="dxa"/>
          </w:tcPr>
          <w:p w14:paraId="11EB2408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bestelling</w:t>
            </w:r>
          </w:p>
        </w:tc>
        <w:tc>
          <w:tcPr>
            <w:tcW w:w="2303" w:type="dxa"/>
          </w:tcPr>
          <w:p w14:paraId="04D1EFAC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04E445C5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59F87380" w14:textId="77777777" w:rsidTr="002B491A">
        <w:tc>
          <w:tcPr>
            <w:tcW w:w="567" w:type="dxa"/>
          </w:tcPr>
          <w:p w14:paraId="1908E285" w14:textId="65312A0E" w:rsidR="005569E0" w:rsidRPr="00945A99" w:rsidRDefault="00B373C3" w:rsidP="005569E0">
            <w:pPr>
              <w:spacing w:line="220" w:lineRule="atLeast"/>
              <w:jc w:val="center"/>
            </w:pPr>
            <w:r>
              <w:t>113</w:t>
            </w:r>
          </w:p>
        </w:tc>
        <w:tc>
          <w:tcPr>
            <w:tcW w:w="851" w:type="dxa"/>
          </w:tcPr>
          <w:p w14:paraId="04E6D8F1" w14:textId="77777777" w:rsidR="005569E0" w:rsidRPr="00945A99" w:rsidRDefault="005569E0" w:rsidP="005569E0">
            <w:pPr>
              <w:spacing w:line="220" w:lineRule="atLeast"/>
            </w:pPr>
            <w:r w:rsidRPr="00945A99">
              <w:t>70.11</w:t>
            </w:r>
          </w:p>
        </w:tc>
        <w:tc>
          <w:tcPr>
            <w:tcW w:w="2098" w:type="dxa"/>
          </w:tcPr>
          <w:p w14:paraId="271D5A1D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Elektrotechnische installatie</w:t>
            </w:r>
          </w:p>
        </w:tc>
        <w:tc>
          <w:tcPr>
            <w:tcW w:w="2296" w:type="dxa"/>
          </w:tcPr>
          <w:p w14:paraId="2C16C5BB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Ontwerptekening bliksemafleiderinstallatie</w:t>
            </w:r>
          </w:p>
        </w:tc>
        <w:tc>
          <w:tcPr>
            <w:tcW w:w="567" w:type="dxa"/>
          </w:tcPr>
          <w:p w14:paraId="00AC5D72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6F898EF7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Tekening</w:t>
            </w:r>
          </w:p>
        </w:tc>
        <w:tc>
          <w:tcPr>
            <w:tcW w:w="2303" w:type="dxa"/>
          </w:tcPr>
          <w:p w14:paraId="0B3E8E8C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uitvoering</w:t>
            </w:r>
          </w:p>
        </w:tc>
        <w:tc>
          <w:tcPr>
            <w:tcW w:w="2303" w:type="dxa"/>
          </w:tcPr>
          <w:p w14:paraId="79EF56C4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6DE08919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3A68C2E1" w14:textId="77777777" w:rsidTr="002B491A">
        <w:tc>
          <w:tcPr>
            <w:tcW w:w="567" w:type="dxa"/>
          </w:tcPr>
          <w:p w14:paraId="2B73D33D" w14:textId="2D02413D" w:rsidR="005569E0" w:rsidRPr="00945A99" w:rsidRDefault="00B373C3" w:rsidP="005569E0">
            <w:pPr>
              <w:spacing w:line="220" w:lineRule="atLeast"/>
              <w:jc w:val="center"/>
            </w:pPr>
            <w:r>
              <w:lastRenderedPageBreak/>
              <w:t>114</w:t>
            </w:r>
          </w:p>
        </w:tc>
        <w:tc>
          <w:tcPr>
            <w:tcW w:w="851" w:type="dxa"/>
          </w:tcPr>
          <w:p w14:paraId="157B878E" w14:textId="77777777" w:rsidR="005569E0" w:rsidRPr="00945A99" w:rsidRDefault="005569E0" w:rsidP="005569E0">
            <w:pPr>
              <w:spacing w:line="220" w:lineRule="atLeast"/>
            </w:pPr>
            <w:r w:rsidRPr="00945A99">
              <w:t>70.11</w:t>
            </w:r>
          </w:p>
        </w:tc>
        <w:tc>
          <w:tcPr>
            <w:tcW w:w="2098" w:type="dxa"/>
          </w:tcPr>
          <w:p w14:paraId="3F0C157F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Elektrotechnische installaties</w:t>
            </w:r>
          </w:p>
        </w:tc>
        <w:tc>
          <w:tcPr>
            <w:tcW w:w="2296" w:type="dxa"/>
          </w:tcPr>
          <w:p w14:paraId="4DA18AD8" w14:textId="0338BA48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Verlichtingsinstallatie: plaats noodverlichting punten</w:t>
            </w:r>
          </w:p>
        </w:tc>
        <w:tc>
          <w:tcPr>
            <w:tcW w:w="567" w:type="dxa"/>
          </w:tcPr>
          <w:p w14:paraId="495854EA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BP</w:t>
            </w:r>
          </w:p>
        </w:tc>
        <w:tc>
          <w:tcPr>
            <w:tcW w:w="2162" w:type="dxa"/>
          </w:tcPr>
          <w:p w14:paraId="5CBE63AE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0F02FFC7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 referentie(s)</w:t>
            </w:r>
          </w:p>
        </w:tc>
        <w:tc>
          <w:tcPr>
            <w:tcW w:w="2303" w:type="dxa"/>
          </w:tcPr>
          <w:p w14:paraId="011B288C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09EF3FA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04CCCF40" w14:textId="77777777" w:rsidTr="002B491A">
        <w:tc>
          <w:tcPr>
            <w:tcW w:w="567" w:type="dxa"/>
          </w:tcPr>
          <w:p w14:paraId="60090A57" w14:textId="7FFCE525" w:rsidR="005569E0" w:rsidRPr="00945A99" w:rsidRDefault="00B373C3" w:rsidP="005569E0">
            <w:pPr>
              <w:spacing w:line="220" w:lineRule="atLeast"/>
              <w:jc w:val="center"/>
            </w:pPr>
            <w:r>
              <w:t>115</w:t>
            </w:r>
          </w:p>
        </w:tc>
        <w:tc>
          <w:tcPr>
            <w:tcW w:w="851" w:type="dxa"/>
          </w:tcPr>
          <w:p w14:paraId="55DE909C" w14:textId="77777777" w:rsidR="005569E0" w:rsidRPr="00945A99" w:rsidRDefault="005569E0" w:rsidP="005569E0">
            <w:pPr>
              <w:spacing w:line="220" w:lineRule="atLeast"/>
            </w:pPr>
            <w:r w:rsidRPr="00945A99">
              <w:t>70.12</w:t>
            </w:r>
          </w:p>
        </w:tc>
        <w:tc>
          <w:tcPr>
            <w:tcW w:w="2098" w:type="dxa"/>
          </w:tcPr>
          <w:p w14:paraId="565E84D1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Elektrotechnische installatie</w:t>
            </w:r>
          </w:p>
        </w:tc>
        <w:tc>
          <w:tcPr>
            <w:tcW w:w="2296" w:type="dxa"/>
          </w:tcPr>
          <w:p w14:paraId="031A1F18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Werktekeningen en berekeningen</w:t>
            </w:r>
          </w:p>
        </w:tc>
        <w:tc>
          <w:tcPr>
            <w:tcW w:w="567" w:type="dxa"/>
          </w:tcPr>
          <w:p w14:paraId="1C27950B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358D78C0" w14:textId="3ABCA6BC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Tekening/ berekening</w:t>
            </w:r>
          </w:p>
        </w:tc>
        <w:tc>
          <w:tcPr>
            <w:tcW w:w="2303" w:type="dxa"/>
          </w:tcPr>
          <w:p w14:paraId="0F5E3F9C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aanvang</w:t>
            </w:r>
          </w:p>
        </w:tc>
        <w:tc>
          <w:tcPr>
            <w:tcW w:w="2303" w:type="dxa"/>
          </w:tcPr>
          <w:p w14:paraId="2DBAFFB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79EFEFBB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25EE7ADC" w14:textId="77777777" w:rsidTr="002B491A">
        <w:tc>
          <w:tcPr>
            <w:tcW w:w="567" w:type="dxa"/>
          </w:tcPr>
          <w:p w14:paraId="40377688" w14:textId="0B30E888" w:rsidR="005569E0" w:rsidRPr="00945A99" w:rsidRDefault="00B373C3" w:rsidP="005569E0">
            <w:pPr>
              <w:spacing w:line="220" w:lineRule="atLeast"/>
              <w:jc w:val="center"/>
            </w:pPr>
            <w:r>
              <w:t>116</w:t>
            </w:r>
          </w:p>
        </w:tc>
        <w:tc>
          <w:tcPr>
            <w:tcW w:w="851" w:type="dxa"/>
          </w:tcPr>
          <w:p w14:paraId="2ACB26A9" w14:textId="77777777" w:rsidR="005569E0" w:rsidRPr="00945A99" w:rsidRDefault="005569E0" w:rsidP="005569E0">
            <w:pPr>
              <w:spacing w:line="220" w:lineRule="atLeast"/>
            </w:pPr>
            <w:r w:rsidRPr="00945A99">
              <w:t>70.12</w:t>
            </w:r>
          </w:p>
        </w:tc>
        <w:tc>
          <w:tcPr>
            <w:tcW w:w="2098" w:type="dxa"/>
          </w:tcPr>
          <w:p w14:paraId="4E96E069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Elektrotechnische installatie</w:t>
            </w:r>
          </w:p>
        </w:tc>
        <w:tc>
          <w:tcPr>
            <w:tcW w:w="2296" w:type="dxa"/>
          </w:tcPr>
          <w:p w14:paraId="0D2BECC5" w14:textId="324EFE53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Noodverlichting projectie/ armatuuradressen</w:t>
            </w:r>
          </w:p>
        </w:tc>
        <w:tc>
          <w:tcPr>
            <w:tcW w:w="567" w:type="dxa"/>
          </w:tcPr>
          <w:p w14:paraId="69270620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1922DB2F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Tekening</w:t>
            </w:r>
          </w:p>
        </w:tc>
        <w:tc>
          <w:tcPr>
            <w:tcW w:w="2303" w:type="dxa"/>
          </w:tcPr>
          <w:p w14:paraId="693F6094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inbedrijfstelling</w:t>
            </w:r>
          </w:p>
        </w:tc>
        <w:tc>
          <w:tcPr>
            <w:tcW w:w="2303" w:type="dxa"/>
          </w:tcPr>
          <w:p w14:paraId="3F690B0C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3BD999CF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74045EAA" w14:textId="77777777" w:rsidTr="002B491A">
        <w:tc>
          <w:tcPr>
            <w:tcW w:w="567" w:type="dxa"/>
          </w:tcPr>
          <w:p w14:paraId="48EC0989" w14:textId="32CD1A1B" w:rsidR="005569E0" w:rsidRPr="00945A99" w:rsidRDefault="00B373C3" w:rsidP="005569E0">
            <w:pPr>
              <w:spacing w:line="220" w:lineRule="atLeast"/>
              <w:jc w:val="center"/>
            </w:pPr>
            <w:r>
              <w:t>117</w:t>
            </w:r>
          </w:p>
        </w:tc>
        <w:tc>
          <w:tcPr>
            <w:tcW w:w="851" w:type="dxa"/>
          </w:tcPr>
          <w:p w14:paraId="2236AEC7" w14:textId="77777777" w:rsidR="005569E0" w:rsidRPr="00945A99" w:rsidRDefault="005569E0" w:rsidP="005569E0">
            <w:pPr>
              <w:spacing w:line="220" w:lineRule="atLeast"/>
            </w:pPr>
            <w:r w:rsidRPr="00945A99">
              <w:t>70.13</w:t>
            </w:r>
          </w:p>
        </w:tc>
        <w:tc>
          <w:tcPr>
            <w:tcW w:w="2098" w:type="dxa"/>
          </w:tcPr>
          <w:p w14:paraId="26DBD240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Elektrotechnische installaties</w:t>
            </w:r>
          </w:p>
        </w:tc>
        <w:tc>
          <w:tcPr>
            <w:tcW w:w="2296" w:type="dxa"/>
          </w:tcPr>
          <w:p w14:paraId="5A1D9F70" w14:textId="1B7F896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Beproeven/inregelen:</w:t>
            </w:r>
          </w:p>
          <w:p w14:paraId="3D7A82C0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1FF6CB48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BP</w:t>
            </w:r>
          </w:p>
        </w:tc>
        <w:tc>
          <w:tcPr>
            <w:tcW w:w="2162" w:type="dxa"/>
          </w:tcPr>
          <w:p w14:paraId="59E1403A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Metingen</w:t>
            </w:r>
          </w:p>
        </w:tc>
        <w:tc>
          <w:tcPr>
            <w:tcW w:w="2303" w:type="dxa"/>
          </w:tcPr>
          <w:p w14:paraId="3169DE5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 conform bestek</w:t>
            </w:r>
          </w:p>
        </w:tc>
        <w:tc>
          <w:tcPr>
            <w:tcW w:w="2303" w:type="dxa"/>
          </w:tcPr>
          <w:p w14:paraId="45829CD2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3EC7047F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Rapport</w:t>
            </w:r>
          </w:p>
        </w:tc>
      </w:tr>
      <w:tr w:rsidR="005569E0" w:rsidRPr="00945A99" w14:paraId="4674FCAF" w14:textId="77777777" w:rsidTr="002B491A">
        <w:tc>
          <w:tcPr>
            <w:tcW w:w="567" w:type="dxa"/>
          </w:tcPr>
          <w:p w14:paraId="66B09A7D" w14:textId="7A22E411" w:rsidR="005569E0" w:rsidRPr="00945A99" w:rsidRDefault="00B373C3" w:rsidP="005569E0">
            <w:pPr>
              <w:spacing w:line="220" w:lineRule="atLeast"/>
              <w:jc w:val="center"/>
            </w:pPr>
            <w:r>
              <w:t>118</w:t>
            </w:r>
          </w:p>
        </w:tc>
        <w:tc>
          <w:tcPr>
            <w:tcW w:w="851" w:type="dxa"/>
          </w:tcPr>
          <w:p w14:paraId="20239BA2" w14:textId="77777777" w:rsidR="005569E0" w:rsidRPr="00945A99" w:rsidRDefault="005569E0" w:rsidP="005569E0">
            <w:pPr>
              <w:spacing w:line="220" w:lineRule="atLeast"/>
            </w:pPr>
            <w:r w:rsidRPr="00945A99">
              <w:t>70.14</w:t>
            </w:r>
          </w:p>
        </w:tc>
        <w:tc>
          <w:tcPr>
            <w:tcW w:w="2098" w:type="dxa"/>
          </w:tcPr>
          <w:p w14:paraId="111650C0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Elektrotechnische installatie</w:t>
            </w:r>
          </w:p>
        </w:tc>
        <w:tc>
          <w:tcPr>
            <w:tcW w:w="2296" w:type="dxa"/>
          </w:tcPr>
          <w:p w14:paraId="20248063" w14:textId="06C6F755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Gebouwenmap/ revisietekeningen</w:t>
            </w:r>
          </w:p>
        </w:tc>
        <w:tc>
          <w:tcPr>
            <w:tcW w:w="567" w:type="dxa"/>
          </w:tcPr>
          <w:p w14:paraId="335E1701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3BA54E5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4FBA41CE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oplevering</w:t>
            </w:r>
          </w:p>
        </w:tc>
        <w:tc>
          <w:tcPr>
            <w:tcW w:w="2303" w:type="dxa"/>
          </w:tcPr>
          <w:p w14:paraId="377B6782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143EC0BE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3E68E4AA" w14:textId="77777777" w:rsidTr="002B491A">
        <w:tc>
          <w:tcPr>
            <w:tcW w:w="567" w:type="dxa"/>
          </w:tcPr>
          <w:p w14:paraId="110EA03E" w14:textId="7F145E4B" w:rsidR="005569E0" w:rsidRPr="00945A99" w:rsidRDefault="00B373C3" w:rsidP="005569E0">
            <w:pPr>
              <w:spacing w:line="220" w:lineRule="atLeast"/>
              <w:jc w:val="center"/>
            </w:pPr>
            <w:r>
              <w:t>119</w:t>
            </w:r>
          </w:p>
        </w:tc>
        <w:tc>
          <w:tcPr>
            <w:tcW w:w="851" w:type="dxa"/>
          </w:tcPr>
          <w:p w14:paraId="792615C1" w14:textId="77777777" w:rsidR="005569E0" w:rsidRPr="00945A99" w:rsidRDefault="005569E0" w:rsidP="005569E0">
            <w:pPr>
              <w:spacing w:line="220" w:lineRule="atLeast"/>
            </w:pPr>
            <w:r w:rsidRPr="00945A99">
              <w:t>70.32</w:t>
            </w:r>
          </w:p>
        </w:tc>
        <w:tc>
          <w:tcPr>
            <w:tcW w:w="2098" w:type="dxa"/>
          </w:tcPr>
          <w:p w14:paraId="451D85E6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Elektrotechnische installaties</w:t>
            </w:r>
          </w:p>
        </w:tc>
        <w:tc>
          <w:tcPr>
            <w:tcW w:w="2296" w:type="dxa"/>
          </w:tcPr>
          <w:p w14:paraId="18A69AE7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Aggregaat</w:t>
            </w:r>
          </w:p>
        </w:tc>
        <w:tc>
          <w:tcPr>
            <w:tcW w:w="567" w:type="dxa"/>
          </w:tcPr>
          <w:p w14:paraId="4A915B4C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4568421C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Beproeven</w:t>
            </w:r>
          </w:p>
        </w:tc>
        <w:tc>
          <w:tcPr>
            <w:tcW w:w="2303" w:type="dxa"/>
          </w:tcPr>
          <w:p w14:paraId="4BBCFB4C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</w:t>
            </w:r>
          </w:p>
        </w:tc>
        <w:tc>
          <w:tcPr>
            <w:tcW w:w="2303" w:type="dxa"/>
          </w:tcPr>
          <w:p w14:paraId="2C016542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4C9655DD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54B6FFD6" w14:textId="77777777" w:rsidTr="002B491A">
        <w:tc>
          <w:tcPr>
            <w:tcW w:w="567" w:type="dxa"/>
          </w:tcPr>
          <w:p w14:paraId="59191E61" w14:textId="308F9E68" w:rsidR="005569E0" w:rsidRPr="00945A99" w:rsidRDefault="00B373C3" w:rsidP="005569E0">
            <w:pPr>
              <w:spacing w:line="220" w:lineRule="atLeast"/>
              <w:jc w:val="center"/>
            </w:pPr>
            <w:r>
              <w:t>120</w:t>
            </w:r>
          </w:p>
        </w:tc>
        <w:tc>
          <w:tcPr>
            <w:tcW w:w="851" w:type="dxa"/>
          </w:tcPr>
          <w:p w14:paraId="33AF5A29" w14:textId="3AB8E627" w:rsidR="005569E0" w:rsidRPr="00945A99" w:rsidRDefault="005569E0" w:rsidP="005569E0">
            <w:pPr>
              <w:spacing w:line="220" w:lineRule="atLeast"/>
            </w:pPr>
            <w:r w:rsidRPr="00945A99">
              <w:t>70.41/</w:t>
            </w:r>
          </w:p>
          <w:p w14:paraId="6922B873" w14:textId="77777777" w:rsidR="005569E0" w:rsidRPr="00945A99" w:rsidRDefault="005569E0" w:rsidP="005569E0">
            <w:pPr>
              <w:spacing w:line="220" w:lineRule="atLeast"/>
            </w:pPr>
            <w:r w:rsidRPr="00945A99">
              <w:t>70.42</w:t>
            </w:r>
          </w:p>
        </w:tc>
        <w:tc>
          <w:tcPr>
            <w:tcW w:w="2098" w:type="dxa"/>
          </w:tcPr>
          <w:p w14:paraId="740B00A5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Elektrotechnische installatie</w:t>
            </w:r>
          </w:p>
        </w:tc>
        <w:tc>
          <w:tcPr>
            <w:tcW w:w="2296" w:type="dxa"/>
          </w:tcPr>
          <w:p w14:paraId="6524B738" w14:textId="626234D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Kanalisatie/ buisleidingen</w:t>
            </w:r>
          </w:p>
        </w:tc>
        <w:tc>
          <w:tcPr>
            <w:tcW w:w="567" w:type="dxa"/>
          </w:tcPr>
          <w:p w14:paraId="4C95D428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2AF8E33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29308E6B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sluiten plafonds</w:t>
            </w:r>
          </w:p>
        </w:tc>
        <w:tc>
          <w:tcPr>
            <w:tcW w:w="2303" w:type="dxa"/>
          </w:tcPr>
          <w:p w14:paraId="46D45A84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5BA143E8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32161594" w14:textId="77777777" w:rsidTr="002B491A">
        <w:tc>
          <w:tcPr>
            <w:tcW w:w="567" w:type="dxa"/>
          </w:tcPr>
          <w:p w14:paraId="0B818572" w14:textId="19895147" w:rsidR="005569E0" w:rsidRPr="00945A99" w:rsidRDefault="00B373C3" w:rsidP="005569E0">
            <w:pPr>
              <w:spacing w:line="220" w:lineRule="atLeast"/>
              <w:jc w:val="center"/>
            </w:pPr>
            <w:r>
              <w:t>121</w:t>
            </w:r>
          </w:p>
        </w:tc>
        <w:tc>
          <w:tcPr>
            <w:tcW w:w="851" w:type="dxa"/>
          </w:tcPr>
          <w:p w14:paraId="02E90B95" w14:textId="77777777" w:rsidR="005569E0" w:rsidRPr="00945A99" w:rsidRDefault="005569E0" w:rsidP="005569E0">
            <w:pPr>
              <w:spacing w:line="220" w:lineRule="atLeast"/>
            </w:pPr>
            <w:r w:rsidRPr="00945A99">
              <w:t>70.43</w:t>
            </w:r>
          </w:p>
        </w:tc>
        <w:tc>
          <w:tcPr>
            <w:tcW w:w="2098" w:type="dxa"/>
          </w:tcPr>
          <w:p w14:paraId="416E0A34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Elektrotechnische installaties</w:t>
            </w:r>
          </w:p>
        </w:tc>
        <w:tc>
          <w:tcPr>
            <w:tcW w:w="2296" w:type="dxa"/>
          </w:tcPr>
          <w:p w14:paraId="358A33C7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Doorvoeringen: brandwerend t.b.v. kabelgoten</w:t>
            </w:r>
          </w:p>
        </w:tc>
        <w:tc>
          <w:tcPr>
            <w:tcW w:w="567" w:type="dxa"/>
          </w:tcPr>
          <w:p w14:paraId="11F11D55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69FEF6A8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75496E62" w14:textId="6C9211AA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levering/ na gereedkomen</w:t>
            </w:r>
          </w:p>
        </w:tc>
        <w:tc>
          <w:tcPr>
            <w:tcW w:w="2303" w:type="dxa"/>
          </w:tcPr>
          <w:p w14:paraId="1D1CA043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6E3CEB26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Certificaat</w:t>
            </w:r>
          </w:p>
        </w:tc>
      </w:tr>
      <w:tr w:rsidR="005569E0" w:rsidRPr="00945A99" w14:paraId="7BC222D5" w14:textId="77777777" w:rsidTr="002B491A">
        <w:tc>
          <w:tcPr>
            <w:tcW w:w="567" w:type="dxa"/>
          </w:tcPr>
          <w:p w14:paraId="1446A383" w14:textId="3BB988D5" w:rsidR="005569E0" w:rsidRPr="00945A99" w:rsidRDefault="00B373C3" w:rsidP="005569E0">
            <w:pPr>
              <w:spacing w:line="220" w:lineRule="atLeast"/>
              <w:jc w:val="center"/>
            </w:pPr>
            <w:r>
              <w:t>122</w:t>
            </w:r>
          </w:p>
        </w:tc>
        <w:tc>
          <w:tcPr>
            <w:tcW w:w="851" w:type="dxa"/>
          </w:tcPr>
          <w:p w14:paraId="74FB9CC6" w14:textId="77777777" w:rsidR="005569E0" w:rsidRPr="00945A99" w:rsidRDefault="005569E0" w:rsidP="005569E0">
            <w:pPr>
              <w:spacing w:line="220" w:lineRule="atLeast"/>
            </w:pPr>
            <w:r w:rsidRPr="00945A99">
              <w:t>70.43</w:t>
            </w:r>
          </w:p>
        </w:tc>
        <w:tc>
          <w:tcPr>
            <w:tcW w:w="2098" w:type="dxa"/>
          </w:tcPr>
          <w:p w14:paraId="73BA3D01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Elektrotechnische installaties</w:t>
            </w:r>
          </w:p>
        </w:tc>
        <w:tc>
          <w:tcPr>
            <w:tcW w:w="2296" w:type="dxa"/>
          </w:tcPr>
          <w:p w14:paraId="4AC350EA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Doorvoeringen: brandwerend t.b.v. buisleidingen</w:t>
            </w:r>
          </w:p>
        </w:tc>
        <w:tc>
          <w:tcPr>
            <w:tcW w:w="567" w:type="dxa"/>
          </w:tcPr>
          <w:p w14:paraId="4203FD18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2E1164A0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 xml:space="preserve">Keuring </w:t>
            </w:r>
          </w:p>
        </w:tc>
        <w:tc>
          <w:tcPr>
            <w:tcW w:w="2303" w:type="dxa"/>
          </w:tcPr>
          <w:p w14:paraId="6C4E1EF8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</w:t>
            </w:r>
          </w:p>
        </w:tc>
        <w:tc>
          <w:tcPr>
            <w:tcW w:w="2303" w:type="dxa"/>
          </w:tcPr>
          <w:p w14:paraId="0C070FED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05FAA615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Certificaat</w:t>
            </w:r>
          </w:p>
        </w:tc>
      </w:tr>
      <w:tr w:rsidR="005569E0" w:rsidRPr="00945A99" w14:paraId="4D5A0A82" w14:textId="77777777" w:rsidTr="002B491A">
        <w:tc>
          <w:tcPr>
            <w:tcW w:w="567" w:type="dxa"/>
          </w:tcPr>
          <w:p w14:paraId="61BF2FDA" w14:textId="2FC5DC9D" w:rsidR="005569E0" w:rsidRPr="00945A99" w:rsidRDefault="00B373C3" w:rsidP="005569E0">
            <w:pPr>
              <w:spacing w:line="220" w:lineRule="atLeast"/>
              <w:jc w:val="center"/>
            </w:pPr>
            <w:r>
              <w:t>123</w:t>
            </w:r>
          </w:p>
        </w:tc>
        <w:tc>
          <w:tcPr>
            <w:tcW w:w="851" w:type="dxa"/>
          </w:tcPr>
          <w:p w14:paraId="7E9B9C60" w14:textId="77777777" w:rsidR="005569E0" w:rsidRPr="00945A99" w:rsidRDefault="005569E0" w:rsidP="005569E0">
            <w:pPr>
              <w:spacing w:line="220" w:lineRule="atLeast"/>
            </w:pPr>
            <w:r w:rsidRPr="00945A99">
              <w:t>70.43</w:t>
            </w:r>
          </w:p>
        </w:tc>
        <w:tc>
          <w:tcPr>
            <w:tcW w:w="2098" w:type="dxa"/>
          </w:tcPr>
          <w:p w14:paraId="32CB1B71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Elektrotechnische installaties</w:t>
            </w:r>
          </w:p>
        </w:tc>
        <w:tc>
          <w:tcPr>
            <w:tcW w:w="2296" w:type="dxa"/>
          </w:tcPr>
          <w:p w14:paraId="34E88E9A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proofErr w:type="gramStart"/>
            <w:r w:rsidRPr="00945A99">
              <w:rPr>
                <w:sz w:val="16"/>
                <w:szCs w:val="16"/>
              </w:rPr>
              <w:t>Kunststof buis</w:t>
            </w:r>
            <w:proofErr w:type="gramEnd"/>
          </w:p>
        </w:tc>
        <w:tc>
          <w:tcPr>
            <w:tcW w:w="567" w:type="dxa"/>
          </w:tcPr>
          <w:p w14:paraId="58B36789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7597D872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5D5779E9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levering</w:t>
            </w:r>
          </w:p>
        </w:tc>
        <w:tc>
          <w:tcPr>
            <w:tcW w:w="2303" w:type="dxa"/>
          </w:tcPr>
          <w:p w14:paraId="7FECBA14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37AB9AAF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KOMO –certificaat met KOMO –keurmerk</w:t>
            </w:r>
          </w:p>
        </w:tc>
      </w:tr>
      <w:tr w:rsidR="005569E0" w:rsidRPr="00945A99" w14:paraId="38AD08A3" w14:textId="77777777" w:rsidTr="002B491A">
        <w:tc>
          <w:tcPr>
            <w:tcW w:w="567" w:type="dxa"/>
          </w:tcPr>
          <w:p w14:paraId="1251FC63" w14:textId="65913F7D" w:rsidR="005569E0" w:rsidRPr="00945A99" w:rsidRDefault="00B373C3" w:rsidP="005569E0">
            <w:pPr>
              <w:spacing w:line="220" w:lineRule="atLeast"/>
              <w:jc w:val="center"/>
            </w:pPr>
            <w:r>
              <w:t>124</w:t>
            </w:r>
          </w:p>
        </w:tc>
        <w:tc>
          <w:tcPr>
            <w:tcW w:w="851" w:type="dxa"/>
          </w:tcPr>
          <w:p w14:paraId="6E4C2FAA" w14:textId="77777777" w:rsidR="005569E0" w:rsidRPr="00945A99" w:rsidRDefault="005569E0" w:rsidP="005569E0">
            <w:pPr>
              <w:spacing w:line="220" w:lineRule="atLeast"/>
            </w:pPr>
            <w:r w:rsidRPr="00945A99">
              <w:t>70.52</w:t>
            </w:r>
          </w:p>
        </w:tc>
        <w:tc>
          <w:tcPr>
            <w:tcW w:w="2098" w:type="dxa"/>
          </w:tcPr>
          <w:p w14:paraId="7BCD7475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Elektrotechnische installatie</w:t>
            </w:r>
          </w:p>
        </w:tc>
        <w:tc>
          <w:tcPr>
            <w:tcW w:w="2296" w:type="dxa"/>
          </w:tcPr>
          <w:p w14:paraId="13F99555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Schakel- en verdeelinrichting productiegegevens</w:t>
            </w:r>
          </w:p>
        </w:tc>
        <w:tc>
          <w:tcPr>
            <w:tcW w:w="567" w:type="dxa"/>
          </w:tcPr>
          <w:p w14:paraId="68E295D9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579B99F8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Tekening</w:t>
            </w:r>
          </w:p>
        </w:tc>
        <w:tc>
          <w:tcPr>
            <w:tcW w:w="2303" w:type="dxa"/>
          </w:tcPr>
          <w:p w14:paraId="076EADC4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productie</w:t>
            </w:r>
          </w:p>
        </w:tc>
        <w:tc>
          <w:tcPr>
            <w:tcW w:w="2303" w:type="dxa"/>
          </w:tcPr>
          <w:p w14:paraId="3C0CF68B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585B112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Stempelschets</w:t>
            </w:r>
          </w:p>
        </w:tc>
      </w:tr>
      <w:tr w:rsidR="005569E0" w:rsidRPr="00945A99" w14:paraId="64F8F215" w14:textId="77777777" w:rsidTr="002B491A">
        <w:tc>
          <w:tcPr>
            <w:tcW w:w="567" w:type="dxa"/>
          </w:tcPr>
          <w:p w14:paraId="61313366" w14:textId="536A43D7" w:rsidR="005569E0" w:rsidRPr="00945A99" w:rsidRDefault="00B373C3" w:rsidP="005569E0">
            <w:pPr>
              <w:spacing w:line="220" w:lineRule="atLeast"/>
              <w:jc w:val="center"/>
            </w:pPr>
            <w:r>
              <w:t>125</w:t>
            </w:r>
          </w:p>
        </w:tc>
        <w:tc>
          <w:tcPr>
            <w:tcW w:w="851" w:type="dxa"/>
          </w:tcPr>
          <w:p w14:paraId="378DB642" w14:textId="77777777" w:rsidR="005569E0" w:rsidRPr="00945A99" w:rsidRDefault="005569E0" w:rsidP="005569E0">
            <w:pPr>
              <w:spacing w:line="220" w:lineRule="atLeast"/>
            </w:pPr>
            <w:r w:rsidRPr="00945A99">
              <w:t>70.52</w:t>
            </w:r>
          </w:p>
        </w:tc>
        <w:tc>
          <w:tcPr>
            <w:tcW w:w="2098" w:type="dxa"/>
          </w:tcPr>
          <w:p w14:paraId="5295D286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Elektrotechnische installatie</w:t>
            </w:r>
          </w:p>
        </w:tc>
        <w:tc>
          <w:tcPr>
            <w:tcW w:w="2296" w:type="dxa"/>
          </w:tcPr>
          <w:p w14:paraId="58BA42A2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Centrale noodverlichting</w:t>
            </w:r>
          </w:p>
        </w:tc>
        <w:tc>
          <w:tcPr>
            <w:tcW w:w="567" w:type="dxa"/>
          </w:tcPr>
          <w:p w14:paraId="7C9B2687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6721F589" w14:textId="7929BDF1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Tekening/ berekening</w:t>
            </w:r>
          </w:p>
        </w:tc>
        <w:tc>
          <w:tcPr>
            <w:tcW w:w="2303" w:type="dxa"/>
          </w:tcPr>
          <w:p w14:paraId="1CD58993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productie</w:t>
            </w:r>
          </w:p>
        </w:tc>
        <w:tc>
          <w:tcPr>
            <w:tcW w:w="2303" w:type="dxa"/>
          </w:tcPr>
          <w:p w14:paraId="470B8918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20973C8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0D5CFAB3" w14:textId="77777777" w:rsidTr="002B491A">
        <w:tc>
          <w:tcPr>
            <w:tcW w:w="567" w:type="dxa"/>
          </w:tcPr>
          <w:p w14:paraId="3D6C0BEF" w14:textId="764A6759" w:rsidR="005569E0" w:rsidRPr="00945A99" w:rsidRDefault="00B373C3" w:rsidP="005569E0">
            <w:pPr>
              <w:spacing w:line="220" w:lineRule="atLeast"/>
              <w:jc w:val="center"/>
            </w:pPr>
            <w:r>
              <w:t>126</w:t>
            </w:r>
          </w:p>
        </w:tc>
        <w:tc>
          <w:tcPr>
            <w:tcW w:w="851" w:type="dxa"/>
          </w:tcPr>
          <w:p w14:paraId="7512B6C6" w14:textId="77777777" w:rsidR="005569E0" w:rsidRPr="00945A99" w:rsidRDefault="005569E0" w:rsidP="005569E0">
            <w:pPr>
              <w:spacing w:line="220" w:lineRule="atLeast"/>
            </w:pPr>
            <w:r w:rsidRPr="00945A99">
              <w:t>70.61</w:t>
            </w:r>
          </w:p>
          <w:p w14:paraId="69FAB9CC" w14:textId="77777777" w:rsidR="005569E0" w:rsidRPr="00945A99" w:rsidRDefault="005569E0" w:rsidP="005569E0">
            <w:pPr>
              <w:spacing w:line="220" w:lineRule="atLeast"/>
            </w:pPr>
            <w:r w:rsidRPr="00945A99">
              <w:t>70.62</w:t>
            </w:r>
          </w:p>
        </w:tc>
        <w:tc>
          <w:tcPr>
            <w:tcW w:w="2098" w:type="dxa"/>
          </w:tcPr>
          <w:p w14:paraId="52B6A84A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Elektrotechnische installatie</w:t>
            </w:r>
          </w:p>
        </w:tc>
        <w:tc>
          <w:tcPr>
            <w:tcW w:w="2296" w:type="dxa"/>
          </w:tcPr>
          <w:p w14:paraId="44630F46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Grondkabels</w:t>
            </w:r>
          </w:p>
        </w:tc>
        <w:tc>
          <w:tcPr>
            <w:tcW w:w="567" w:type="dxa"/>
          </w:tcPr>
          <w:p w14:paraId="274DDBF4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BP</w:t>
            </w:r>
          </w:p>
        </w:tc>
        <w:tc>
          <w:tcPr>
            <w:tcW w:w="2162" w:type="dxa"/>
          </w:tcPr>
          <w:p w14:paraId="70FBEC37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0BA1EC40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dichten kabelsleuf</w:t>
            </w:r>
          </w:p>
        </w:tc>
        <w:tc>
          <w:tcPr>
            <w:tcW w:w="2303" w:type="dxa"/>
          </w:tcPr>
          <w:p w14:paraId="5DF106E0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02A19EFD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5900A6D1" w14:textId="77777777" w:rsidTr="002B491A">
        <w:tc>
          <w:tcPr>
            <w:tcW w:w="567" w:type="dxa"/>
          </w:tcPr>
          <w:p w14:paraId="430A4DA4" w14:textId="042D3D7B" w:rsidR="005569E0" w:rsidRPr="00945A99" w:rsidRDefault="00B373C3" w:rsidP="005569E0">
            <w:pPr>
              <w:spacing w:line="220" w:lineRule="atLeast"/>
              <w:jc w:val="center"/>
            </w:pPr>
            <w:r>
              <w:t>127</w:t>
            </w:r>
          </w:p>
        </w:tc>
        <w:tc>
          <w:tcPr>
            <w:tcW w:w="851" w:type="dxa"/>
          </w:tcPr>
          <w:p w14:paraId="7D516849" w14:textId="77777777" w:rsidR="005569E0" w:rsidRPr="00945A99" w:rsidRDefault="005569E0" w:rsidP="005569E0">
            <w:pPr>
              <w:spacing w:line="220" w:lineRule="atLeast"/>
            </w:pPr>
            <w:r w:rsidRPr="00945A99">
              <w:t>70.65</w:t>
            </w:r>
          </w:p>
        </w:tc>
        <w:tc>
          <w:tcPr>
            <w:tcW w:w="2098" w:type="dxa"/>
          </w:tcPr>
          <w:p w14:paraId="371AC550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Elektrotechnische installatie</w:t>
            </w:r>
          </w:p>
        </w:tc>
        <w:tc>
          <w:tcPr>
            <w:tcW w:w="2296" w:type="dxa"/>
          </w:tcPr>
          <w:p w14:paraId="19104D3B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Waarschuwingsband</w:t>
            </w:r>
          </w:p>
        </w:tc>
        <w:tc>
          <w:tcPr>
            <w:tcW w:w="567" w:type="dxa"/>
          </w:tcPr>
          <w:p w14:paraId="216F88A2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BP</w:t>
            </w:r>
          </w:p>
        </w:tc>
        <w:tc>
          <w:tcPr>
            <w:tcW w:w="2162" w:type="dxa"/>
          </w:tcPr>
          <w:p w14:paraId="4ED96B2B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05F132EE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dichten kabelsleuf</w:t>
            </w:r>
          </w:p>
        </w:tc>
        <w:tc>
          <w:tcPr>
            <w:tcW w:w="2303" w:type="dxa"/>
          </w:tcPr>
          <w:p w14:paraId="113B93EE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35A6BF2B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586BB4CF" w14:textId="77777777" w:rsidTr="002B491A">
        <w:tc>
          <w:tcPr>
            <w:tcW w:w="567" w:type="dxa"/>
          </w:tcPr>
          <w:p w14:paraId="090C83BC" w14:textId="711C50CF" w:rsidR="005569E0" w:rsidRPr="00945A99" w:rsidRDefault="00B373C3" w:rsidP="005569E0">
            <w:pPr>
              <w:spacing w:line="220" w:lineRule="atLeast"/>
              <w:jc w:val="center"/>
            </w:pPr>
            <w:r>
              <w:t>128</w:t>
            </w:r>
          </w:p>
        </w:tc>
        <w:tc>
          <w:tcPr>
            <w:tcW w:w="851" w:type="dxa"/>
          </w:tcPr>
          <w:p w14:paraId="402674AD" w14:textId="77777777" w:rsidR="005569E0" w:rsidRPr="00945A99" w:rsidRDefault="005569E0" w:rsidP="005569E0">
            <w:pPr>
              <w:spacing w:line="220" w:lineRule="atLeast"/>
            </w:pPr>
            <w:r w:rsidRPr="00945A99">
              <w:t>70.88</w:t>
            </w:r>
          </w:p>
        </w:tc>
        <w:tc>
          <w:tcPr>
            <w:tcW w:w="2098" w:type="dxa"/>
          </w:tcPr>
          <w:p w14:paraId="1E56DF3A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Elektrotechnische installatie</w:t>
            </w:r>
          </w:p>
        </w:tc>
        <w:tc>
          <w:tcPr>
            <w:tcW w:w="2296" w:type="dxa"/>
          </w:tcPr>
          <w:p w14:paraId="05BE6766" w14:textId="3D2D39F6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Aardplaten/ ringleiding</w:t>
            </w:r>
          </w:p>
        </w:tc>
        <w:tc>
          <w:tcPr>
            <w:tcW w:w="567" w:type="dxa"/>
          </w:tcPr>
          <w:p w14:paraId="749177C9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0BAD6205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15960102" w14:textId="5168D12B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aanvullen grondwerk/ voor betonstort</w:t>
            </w:r>
          </w:p>
        </w:tc>
        <w:tc>
          <w:tcPr>
            <w:tcW w:w="2303" w:type="dxa"/>
          </w:tcPr>
          <w:p w14:paraId="36B15D2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4D4E85B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4AC8FF46" w14:textId="77777777" w:rsidTr="002B491A">
        <w:tc>
          <w:tcPr>
            <w:tcW w:w="567" w:type="dxa"/>
          </w:tcPr>
          <w:p w14:paraId="37045D6A" w14:textId="1BD78DC6" w:rsidR="005569E0" w:rsidRPr="00945A99" w:rsidRDefault="00B373C3" w:rsidP="005569E0">
            <w:pPr>
              <w:spacing w:line="220" w:lineRule="atLeast"/>
              <w:jc w:val="center"/>
            </w:pPr>
            <w:r>
              <w:lastRenderedPageBreak/>
              <w:t>129</w:t>
            </w:r>
          </w:p>
        </w:tc>
        <w:tc>
          <w:tcPr>
            <w:tcW w:w="851" w:type="dxa"/>
          </w:tcPr>
          <w:p w14:paraId="3D807AC8" w14:textId="77777777" w:rsidR="005569E0" w:rsidRPr="00945A99" w:rsidRDefault="005569E0" w:rsidP="005569E0">
            <w:pPr>
              <w:spacing w:line="220" w:lineRule="atLeast"/>
            </w:pPr>
            <w:r w:rsidRPr="00945A99">
              <w:t>70.88</w:t>
            </w:r>
          </w:p>
        </w:tc>
        <w:tc>
          <w:tcPr>
            <w:tcW w:w="2098" w:type="dxa"/>
          </w:tcPr>
          <w:p w14:paraId="04F32B3E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Elektrotechnische installatie</w:t>
            </w:r>
          </w:p>
        </w:tc>
        <w:tc>
          <w:tcPr>
            <w:tcW w:w="2296" w:type="dxa"/>
          </w:tcPr>
          <w:p w14:paraId="7FCEA22A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Aardelektrode</w:t>
            </w:r>
          </w:p>
        </w:tc>
        <w:tc>
          <w:tcPr>
            <w:tcW w:w="567" w:type="dxa"/>
          </w:tcPr>
          <w:p w14:paraId="353031C0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14F15C68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Meting</w:t>
            </w:r>
          </w:p>
        </w:tc>
        <w:tc>
          <w:tcPr>
            <w:tcW w:w="2303" w:type="dxa"/>
          </w:tcPr>
          <w:p w14:paraId="0A72CA77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oplevering</w:t>
            </w:r>
          </w:p>
        </w:tc>
        <w:tc>
          <w:tcPr>
            <w:tcW w:w="2303" w:type="dxa"/>
          </w:tcPr>
          <w:p w14:paraId="70CDF20C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27CBA6C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Rapport</w:t>
            </w:r>
          </w:p>
        </w:tc>
      </w:tr>
      <w:tr w:rsidR="005569E0" w:rsidRPr="00945A99" w14:paraId="68912038" w14:textId="77777777" w:rsidTr="002B491A">
        <w:tc>
          <w:tcPr>
            <w:tcW w:w="567" w:type="dxa"/>
          </w:tcPr>
          <w:p w14:paraId="1BF5ED02" w14:textId="104D524A" w:rsidR="005569E0" w:rsidRPr="00945A99" w:rsidRDefault="00B373C3" w:rsidP="005569E0">
            <w:pPr>
              <w:spacing w:line="220" w:lineRule="atLeast"/>
              <w:jc w:val="center"/>
            </w:pPr>
            <w:r>
              <w:t>130</w:t>
            </w:r>
          </w:p>
        </w:tc>
        <w:tc>
          <w:tcPr>
            <w:tcW w:w="851" w:type="dxa"/>
          </w:tcPr>
          <w:p w14:paraId="449231A1" w14:textId="77777777" w:rsidR="005569E0" w:rsidRPr="00945A99" w:rsidRDefault="005569E0" w:rsidP="005569E0">
            <w:pPr>
              <w:spacing w:line="220" w:lineRule="atLeast"/>
            </w:pPr>
            <w:r w:rsidRPr="00945A99">
              <w:t>75.00</w:t>
            </w:r>
          </w:p>
        </w:tc>
        <w:tc>
          <w:tcPr>
            <w:tcW w:w="2098" w:type="dxa"/>
          </w:tcPr>
          <w:p w14:paraId="3786C767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Communicatie- en beveiligingsinstallatie</w:t>
            </w:r>
          </w:p>
        </w:tc>
        <w:tc>
          <w:tcPr>
            <w:tcW w:w="2296" w:type="dxa"/>
          </w:tcPr>
          <w:p w14:paraId="489C930F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Goedkeuring installatie</w:t>
            </w:r>
          </w:p>
        </w:tc>
        <w:tc>
          <w:tcPr>
            <w:tcW w:w="567" w:type="dxa"/>
          </w:tcPr>
          <w:p w14:paraId="39C27BB8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7511107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Keuring(en) door brandweer</w:t>
            </w:r>
          </w:p>
        </w:tc>
        <w:tc>
          <w:tcPr>
            <w:tcW w:w="2303" w:type="dxa"/>
          </w:tcPr>
          <w:p w14:paraId="2AB0ADA6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oplevering</w:t>
            </w:r>
          </w:p>
        </w:tc>
        <w:tc>
          <w:tcPr>
            <w:tcW w:w="2303" w:type="dxa"/>
          </w:tcPr>
          <w:p w14:paraId="570270AD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13A97F9B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Schriftelijke goedkeuring</w:t>
            </w:r>
          </w:p>
        </w:tc>
      </w:tr>
      <w:tr w:rsidR="005569E0" w:rsidRPr="00945A99" w14:paraId="24BB978C" w14:textId="77777777" w:rsidTr="002B491A">
        <w:tc>
          <w:tcPr>
            <w:tcW w:w="567" w:type="dxa"/>
          </w:tcPr>
          <w:p w14:paraId="228DE60D" w14:textId="18F71CB4" w:rsidR="005569E0" w:rsidRPr="00945A99" w:rsidRDefault="00B373C3" w:rsidP="005569E0">
            <w:pPr>
              <w:spacing w:line="220" w:lineRule="atLeast"/>
              <w:jc w:val="center"/>
            </w:pPr>
            <w:r>
              <w:t>131</w:t>
            </w:r>
          </w:p>
        </w:tc>
        <w:tc>
          <w:tcPr>
            <w:tcW w:w="851" w:type="dxa"/>
          </w:tcPr>
          <w:p w14:paraId="38BF552B" w14:textId="77777777" w:rsidR="005569E0" w:rsidRPr="00945A99" w:rsidRDefault="005569E0" w:rsidP="005569E0">
            <w:pPr>
              <w:spacing w:line="220" w:lineRule="atLeast"/>
            </w:pPr>
            <w:r w:rsidRPr="00945A99">
              <w:t>75.00</w:t>
            </w:r>
          </w:p>
        </w:tc>
        <w:tc>
          <w:tcPr>
            <w:tcW w:w="2098" w:type="dxa"/>
          </w:tcPr>
          <w:p w14:paraId="1F33214C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Communicatie- en beveiligingsinstallatie</w:t>
            </w:r>
          </w:p>
        </w:tc>
        <w:tc>
          <w:tcPr>
            <w:tcW w:w="2296" w:type="dxa"/>
          </w:tcPr>
          <w:p w14:paraId="07912FD0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Monster(s)</w:t>
            </w:r>
          </w:p>
        </w:tc>
        <w:tc>
          <w:tcPr>
            <w:tcW w:w="567" w:type="dxa"/>
          </w:tcPr>
          <w:p w14:paraId="67E3F1D0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2EC09BB2" w14:textId="0BEA5CD6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Visueel/</w:t>
            </w:r>
            <w:r>
              <w:rPr>
                <w:sz w:val="16"/>
                <w:szCs w:val="16"/>
              </w:rPr>
              <w:t xml:space="preserve"> </w:t>
            </w:r>
            <w:r w:rsidRPr="003D7725">
              <w:rPr>
                <w:sz w:val="16"/>
                <w:szCs w:val="16"/>
              </w:rPr>
              <w:t>lijst</w:t>
            </w:r>
          </w:p>
        </w:tc>
        <w:tc>
          <w:tcPr>
            <w:tcW w:w="2303" w:type="dxa"/>
          </w:tcPr>
          <w:p w14:paraId="2E21BB0E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bestelling</w:t>
            </w:r>
          </w:p>
        </w:tc>
        <w:tc>
          <w:tcPr>
            <w:tcW w:w="2303" w:type="dxa"/>
          </w:tcPr>
          <w:p w14:paraId="5F11D530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4A2C68C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511D4F70" w14:textId="77777777" w:rsidTr="002B491A">
        <w:tc>
          <w:tcPr>
            <w:tcW w:w="567" w:type="dxa"/>
          </w:tcPr>
          <w:p w14:paraId="4BB18AC2" w14:textId="7A93A858" w:rsidR="005569E0" w:rsidRPr="00945A99" w:rsidRDefault="00B373C3" w:rsidP="005569E0">
            <w:pPr>
              <w:spacing w:line="220" w:lineRule="atLeast"/>
              <w:jc w:val="center"/>
            </w:pPr>
            <w:r>
              <w:t>132</w:t>
            </w:r>
          </w:p>
        </w:tc>
        <w:tc>
          <w:tcPr>
            <w:tcW w:w="851" w:type="dxa"/>
          </w:tcPr>
          <w:p w14:paraId="75251774" w14:textId="77777777" w:rsidR="005569E0" w:rsidRPr="00945A99" w:rsidRDefault="005569E0" w:rsidP="005569E0">
            <w:pPr>
              <w:spacing w:line="220" w:lineRule="atLeast"/>
            </w:pPr>
            <w:r w:rsidRPr="00945A99">
              <w:t>75.10</w:t>
            </w:r>
          </w:p>
        </w:tc>
        <w:tc>
          <w:tcPr>
            <w:tcW w:w="2098" w:type="dxa"/>
          </w:tcPr>
          <w:p w14:paraId="2B01BB52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Communicatie- en beveiligingsinstallatie</w:t>
            </w:r>
          </w:p>
        </w:tc>
        <w:tc>
          <w:tcPr>
            <w:tcW w:w="2296" w:type="dxa"/>
          </w:tcPr>
          <w:p w14:paraId="7C7C0E21" w14:textId="7CA0A11C" w:rsidR="005569E0" w:rsidRPr="00190AF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F15172">
              <w:rPr>
                <w:sz w:val="16"/>
                <w:szCs w:val="16"/>
                <w:lang w:val="en-US"/>
              </w:rPr>
              <w:t>Fabr</w:t>
            </w:r>
            <w:r>
              <w:rPr>
                <w:sz w:val="16"/>
                <w:szCs w:val="16"/>
                <w:lang w:val="en-US"/>
              </w:rPr>
              <w:t>ikant</w:t>
            </w:r>
            <w:r w:rsidRPr="00F15172">
              <w:rPr>
                <w:sz w:val="16"/>
                <w:szCs w:val="16"/>
                <w:lang w:val="en-US"/>
              </w:rPr>
              <w:t xml:space="preserve"> Data-</w:t>
            </w:r>
            <w:proofErr w:type="spellStart"/>
            <w:r w:rsidRPr="00F15172">
              <w:rPr>
                <w:sz w:val="16"/>
                <w:szCs w:val="16"/>
                <w:lang w:val="en-US"/>
              </w:rPr>
              <w:t>installatie</w:t>
            </w:r>
            <w:proofErr w:type="spellEnd"/>
            <w:r w:rsidRPr="00F15172">
              <w:rPr>
                <w:sz w:val="16"/>
                <w:szCs w:val="16"/>
                <w:lang w:val="en-US"/>
              </w:rPr>
              <w:t xml:space="preserve"> Approved Installers </w:t>
            </w:r>
          </w:p>
        </w:tc>
        <w:tc>
          <w:tcPr>
            <w:tcW w:w="567" w:type="dxa"/>
          </w:tcPr>
          <w:p w14:paraId="3E3703EC" w14:textId="77777777" w:rsidR="005569E0" w:rsidRPr="00F15172" w:rsidRDefault="005569E0" w:rsidP="005569E0">
            <w:pPr>
              <w:spacing w:line="220" w:lineRule="atLeast"/>
              <w:jc w:val="center"/>
              <w:rPr>
                <w:lang w:val="en-US"/>
              </w:rPr>
            </w:pPr>
          </w:p>
        </w:tc>
        <w:tc>
          <w:tcPr>
            <w:tcW w:w="2162" w:type="dxa"/>
          </w:tcPr>
          <w:p w14:paraId="5F9E38FE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Toetsing</w:t>
            </w:r>
          </w:p>
        </w:tc>
        <w:tc>
          <w:tcPr>
            <w:tcW w:w="2303" w:type="dxa"/>
          </w:tcPr>
          <w:p w14:paraId="53FD5452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aanvang</w:t>
            </w:r>
          </w:p>
        </w:tc>
        <w:tc>
          <w:tcPr>
            <w:tcW w:w="2303" w:type="dxa"/>
          </w:tcPr>
          <w:p w14:paraId="3898A4C8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52F66213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Licentie</w:t>
            </w:r>
          </w:p>
        </w:tc>
      </w:tr>
      <w:tr w:rsidR="005569E0" w:rsidRPr="00945A99" w14:paraId="177A3A15" w14:textId="77777777" w:rsidTr="002B491A">
        <w:tc>
          <w:tcPr>
            <w:tcW w:w="567" w:type="dxa"/>
          </w:tcPr>
          <w:p w14:paraId="6C7D620A" w14:textId="6E603F46" w:rsidR="005569E0" w:rsidRPr="00945A99" w:rsidRDefault="00B373C3" w:rsidP="005569E0">
            <w:pPr>
              <w:spacing w:line="220" w:lineRule="atLeast"/>
              <w:jc w:val="center"/>
            </w:pPr>
            <w:r>
              <w:t>133</w:t>
            </w:r>
          </w:p>
        </w:tc>
        <w:tc>
          <w:tcPr>
            <w:tcW w:w="851" w:type="dxa"/>
          </w:tcPr>
          <w:p w14:paraId="2126F81F" w14:textId="77777777" w:rsidR="005569E0" w:rsidRPr="00945A99" w:rsidRDefault="005569E0" w:rsidP="005569E0">
            <w:pPr>
              <w:spacing w:line="220" w:lineRule="atLeast"/>
            </w:pPr>
            <w:r w:rsidRPr="00945A99">
              <w:t>75.12</w:t>
            </w:r>
          </w:p>
        </w:tc>
        <w:tc>
          <w:tcPr>
            <w:tcW w:w="2098" w:type="dxa"/>
          </w:tcPr>
          <w:p w14:paraId="6F0972AF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Communicatie- en beveiligingsinstallatie</w:t>
            </w:r>
          </w:p>
        </w:tc>
        <w:tc>
          <w:tcPr>
            <w:tcW w:w="2296" w:type="dxa"/>
          </w:tcPr>
          <w:p w14:paraId="588190F8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proofErr w:type="gramStart"/>
            <w:r w:rsidRPr="00945A99">
              <w:rPr>
                <w:sz w:val="16"/>
                <w:szCs w:val="16"/>
              </w:rPr>
              <w:t>Brandmeldinstallatie /</w:t>
            </w:r>
            <w:proofErr w:type="gramEnd"/>
            <w:r w:rsidRPr="00945A99">
              <w:rPr>
                <w:sz w:val="16"/>
                <w:szCs w:val="16"/>
              </w:rPr>
              <w:t xml:space="preserve"> PVE</w:t>
            </w:r>
          </w:p>
        </w:tc>
        <w:tc>
          <w:tcPr>
            <w:tcW w:w="567" w:type="dxa"/>
          </w:tcPr>
          <w:p w14:paraId="7DA35B6C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7EF73C8F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Goedkeuring gemeente</w:t>
            </w:r>
          </w:p>
        </w:tc>
        <w:tc>
          <w:tcPr>
            <w:tcW w:w="2303" w:type="dxa"/>
          </w:tcPr>
          <w:p w14:paraId="6DDB43BD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aanvang</w:t>
            </w:r>
          </w:p>
        </w:tc>
        <w:tc>
          <w:tcPr>
            <w:tcW w:w="2303" w:type="dxa"/>
          </w:tcPr>
          <w:p w14:paraId="0FC2AB5D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3A34D272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26EA4C91" w14:textId="77777777" w:rsidTr="002B491A">
        <w:tc>
          <w:tcPr>
            <w:tcW w:w="567" w:type="dxa"/>
          </w:tcPr>
          <w:p w14:paraId="4712E2DD" w14:textId="4125DFD5" w:rsidR="005569E0" w:rsidRPr="00945A99" w:rsidRDefault="00B373C3" w:rsidP="005569E0">
            <w:pPr>
              <w:spacing w:line="220" w:lineRule="atLeast"/>
              <w:jc w:val="center"/>
            </w:pPr>
            <w:r>
              <w:t>134</w:t>
            </w:r>
          </w:p>
        </w:tc>
        <w:tc>
          <w:tcPr>
            <w:tcW w:w="851" w:type="dxa"/>
          </w:tcPr>
          <w:p w14:paraId="3A960AB5" w14:textId="77777777" w:rsidR="005569E0" w:rsidRPr="00945A99" w:rsidRDefault="005569E0" w:rsidP="005569E0">
            <w:pPr>
              <w:spacing w:line="220" w:lineRule="atLeast"/>
            </w:pPr>
            <w:r w:rsidRPr="00945A99">
              <w:t>75.13</w:t>
            </w:r>
          </w:p>
        </w:tc>
        <w:tc>
          <w:tcPr>
            <w:tcW w:w="2098" w:type="dxa"/>
          </w:tcPr>
          <w:p w14:paraId="2925941A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Communicatie- en beveiligingsinstallatie</w:t>
            </w:r>
          </w:p>
        </w:tc>
        <w:tc>
          <w:tcPr>
            <w:tcW w:w="2296" w:type="dxa"/>
          </w:tcPr>
          <w:p w14:paraId="21AF74D3" w14:textId="74086EA4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Meten: horizontale bekabeling, glasvezel</w:t>
            </w:r>
            <w:r>
              <w:rPr>
                <w:sz w:val="16"/>
                <w:szCs w:val="16"/>
              </w:rPr>
              <w:t>-</w:t>
            </w:r>
            <w:r w:rsidRPr="00945A99">
              <w:rPr>
                <w:sz w:val="16"/>
                <w:szCs w:val="16"/>
              </w:rPr>
              <w:t>bekabeling, basisomroep-installatie, datacommunicatie</w:t>
            </w:r>
            <w:r>
              <w:rPr>
                <w:sz w:val="16"/>
                <w:szCs w:val="16"/>
              </w:rPr>
              <w:t xml:space="preserve"> </w:t>
            </w:r>
            <w:r w:rsidRPr="00945A99">
              <w:rPr>
                <w:sz w:val="16"/>
                <w:szCs w:val="16"/>
              </w:rPr>
              <w:t>installatie</w:t>
            </w:r>
          </w:p>
        </w:tc>
        <w:tc>
          <w:tcPr>
            <w:tcW w:w="567" w:type="dxa"/>
          </w:tcPr>
          <w:p w14:paraId="63219226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19F0B14B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41CE5CE4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</w:t>
            </w:r>
          </w:p>
        </w:tc>
        <w:tc>
          <w:tcPr>
            <w:tcW w:w="2303" w:type="dxa"/>
          </w:tcPr>
          <w:p w14:paraId="24CE7E15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20C7AAA5" w14:textId="38F8290D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Rapport/ Certificaat</w:t>
            </w:r>
          </w:p>
        </w:tc>
      </w:tr>
      <w:tr w:rsidR="005569E0" w:rsidRPr="00945A99" w14:paraId="53418E30" w14:textId="77777777" w:rsidTr="002B491A">
        <w:tc>
          <w:tcPr>
            <w:tcW w:w="567" w:type="dxa"/>
          </w:tcPr>
          <w:p w14:paraId="05881B3D" w14:textId="485BD425" w:rsidR="005569E0" w:rsidRPr="00945A99" w:rsidRDefault="00B373C3" w:rsidP="005569E0">
            <w:pPr>
              <w:spacing w:line="220" w:lineRule="atLeast"/>
              <w:jc w:val="center"/>
            </w:pPr>
            <w:r>
              <w:t>135</w:t>
            </w:r>
          </w:p>
        </w:tc>
        <w:tc>
          <w:tcPr>
            <w:tcW w:w="851" w:type="dxa"/>
          </w:tcPr>
          <w:p w14:paraId="5189AE5A" w14:textId="77777777" w:rsidR="005569E0" w:rsidRPr="00945A99" w:rsidRDefault="005569E0" w:rsidP="005569E0">
            <w:pPr>
              <w:spacing w:line="220" w:lineRule="atLeast"/>
            </w:pPr>
            <w:r w:rsidRPr="00945A99">
              <w:t>75.13</w:t>
            </w:r>
          </w:p>
        </w:tc>
        <w:tc>
          <w:tcPr>
            <w:tcW w:w="2098" w:type="dxa"/>
          </w:tcPr>
          <w:p w14:paraId="29F29F91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Communicatie- en beveiligingsinstallatie</w:t>
            </w:r>
          </w:p>
        </w:tc>
        <w:tc>
          <w:tcPr>
            <w:tcW w:w="2296" w:type="dxa"/>
          </w:tcPr>
          <w:p w14:paraId="5BE05497" w14:textId="29D673C3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Beproeven/</w:t>
            </w:r>
            <w:r>
              <w:rPr>
                <w:sz w:val="16"/>
                <w:szCs w:val="16"/>
              </w:rPr>
              <w:t xml:space="preserve"> </w:t>
            </w:r>
            <w:r w:rsidRPr="00945A99">
              <w:rPr>
                <w:sz w:val="16"/>
                <w:szCs w:val="16"/>
              </w:rPr>
              <w:t>inregelen: basisomroepinstallatie</w:t>
            </w:r>
          </w:p>
        </w:tc>
        <w:tc>
          <w:tcPr>
            <w:tcW w:w="567" w:type="dxa"/>
          </w:tcPr>
          <w:p w14:paraId="481A19AB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2C5795C8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3719D945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oplevering</w:t>
            </w:r>
          </w:p>
        </w:tc>
        <w:tc>
          <w:tcPr>
            <w:tcW w:w="2303" w:type="dxa"/>
          </w:tcPr>
          <w:p w14:paraId="75B10E12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2475B8DC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Rapport</w:t>
            </w:r>
          </w:p>
        </w:tc>
      </w:tr>
      <w:tr w:rsidR="005569E0" w:rsidRPr="00945A99" w14:paraId="30FA62C3" w14:textId="77777777" w:rsidTr="002B491A">
        <w:tc>
          <w:tcPr>
            <w:tcW w:w="567" w:type="dxa"/>
          </w:tcPr>
          <w:p w14:paraId="14F89F1B" w14:textId="03E521DB" w:rsidR="005569E0" w:rsidRPr="00945A99" w:rsidRDefault="00B373C3" w:rsidP="005569E0">
            <w:pPr>
              <w:spacing w:line="220" w:lineRule="atLeast"/>
              <w:jc w:val="center"/>
            </w:pPr>
            <w:r>
              <w:t>136</w:t>
            </w:r>
          </w:p>
        </w:tc>
        <w:tc>
          <w:tcPr>
            <w:tcW w:w="851" w:type="dxa"/>
          </w:tcPr>
          <w:p w14:paraId="20FC9638" w14:textId="77777777" w:rsidR="005569E0" w:rsidRPr="00945A99" w:rsidRDefault="005569E0" w:rsidP="005569E0">
            <w:pPr>
              <w:spacing w:line="220" w:lineRule="atLeast"/>
            </w:pPr>
            <w:r w:rsidRPr="00945A99">
              <w:t>75.13</w:t>
            </w:r>
          </w:p>
        </w:tc>
        <w:tc>
          <w:tcPr>
            <w:tcW w:w="2098" w:type="dxa"/>
          </w:tcPr>
          <w:p w14:paraId="151B99CB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Communicatie- en beveiligingsinstallatie</w:t>
            </w:r>
          </w:p>
        </w:tc>
        <w:tc>
          <w:tcPr>
            <w:tcW w:w="2296" w:type="dxa"/>
          </w:tcPr>
          <w:p w14:paraId="5EE7C41B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Controleren brandmeldinstallatie</w:t>
            </w:r>
          </w:p>
        </w:tc>
        <w:tc>
          <w:tcPr>
            <w:tcW w:w="567" w:type="dxa"/>
          </w:tcPr>
          <w:p w14:paraId="7C5B24F5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4FA5D373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27ADB3C7" w14:textId="2E4F85E1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aansluiting op brand</w:t>
            </w:r>
            <w:r>
              <w:rPr>
                <w:sz w:val="16"/>
                <w:szCs w:val="16"/>
              </w:rPr>
              <w:t xml:space="preserve">- </w:t>
            </w:r>
            <w:r w:rsidRPr="003D7725">
              <w:rPr>
                <w:sz w:val="16"/>
                <w:szCs w:val="16"/>
              </w:rPr>
              <w:t>meldposten</w:t>
            </w:r>
          </w:p>
        </w:tc>
        <w:tc>
          <w:tcPr>
            <w:tcW w:w="2303" w:type="dxa"/>
          </w:tcPr>
          <w:p w14:paraId="4DD69A55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3CEB7BD5" w14:textId="3BCFDE62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Rapport/ certificaat (75.32)</w:t>
            </w:r>
          </w:p>
        </w:tc>
      </w:tr>
      <w:tr w:rsidR="005569E0" w:rsidRPr="00945A99" w14:paraId="797B6522" w14:textId="77777777" w:rsidTr="002B491A">
        <w:tc>
          <w:tcPr>
            <w:tcW w:w="567" w:type="dxa"/>
            <w:tcBorders>
              <w:bottom w:val="single" w:sz="4" w:space="0" w:color="auto"/>
            </w:tcBorders>
          </w:tcPr>
          <w:p w14:paraId="10AB9827" w14:textId="794BD8F6" w:rsidR="005569E0" w:rsidRPr="00945A99" w:rsidRDefault="00B373C3" w:rsidP="005569E0">
            <w:pPr>
              <w:spacing w:line="220" w:lineRule="atLeast"/>
              <w:jc w:val="center"/>
            </w:pPr>
            <w:r>
              <w:t>137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1F8C452" w14:textId="77777777" w:rsidR="005569E0" w:rsidRPr="00945A99" w:rsidRDefault="005569E0" w:rsidP="005569E0">
            <w:pPr>
              <w:spacing w:line="220" w:lineRule="atLeast"/>
            </w:pPr>
            <w:r w:rsidRPr="00945A99">
              <w:t>75.90</w:t>
            </w:r>
          </w:p>
        </w:tc>
        <w:tc>
          <w:tcPr>
            <w:tcW w:w="2098" w:type="dxa"/>
            <w:tcBorders>
              <w:bottom w:val="single" w:sz="4" w:space="0" w:color="auto"/>
            </w:tcBorders>
          </w:tcPr>
          <w:p w14:paraId="5F904173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Communicatie- en beveiligingsinstallatie</w:t>
            </w:r>
          </w:p>
        </w:tc>
        <w:tc>
          <w:tcPr>
            <w:tcW w:w="2296" w:type="dxa"/>
            <w:tcBorders>
              <w:bottom w:val="single" w:sz="4" w:space="0" w:color="auto"/>
            </w:tcBorders>
          </w:tcPr>
          <w:p w14:paraId="3C2BB371" w14:textId="17598D34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Toegangscontrole- en CCTV-installatie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38FC7A5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  <w:tcBorders>
              <w:bottom w:val="single" w:sz="4" w:space="0" w:color="auto"/>
            </w:tcBorders>
          </w:tcPr>
          <w:p w14:paraId="6DEAFDB9" w14:textId="618ABD22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Inregelen/ testen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14:paraId="6B149AEA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oplevering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14:paraId="1087F4D4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14:paraId="4AC81932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Rapport</w:t>
            </w:r>
          </w:p>
        </w:tc>
      </w:tr>
      <w:tr w:rsidR="005569E0" w:rsidRPr="00945A99" w14:paraId="4CA0578D" w14:textId="77777777" w:rsidTr="002B491A">
        <w:tc>
          <w:tcPr>
            <w:tcW w:w="567" w:type="dxa"/>
            <w:shd w:val="clear" w:color="auto" w:fill="8FCAE7"/>
          </w:tcPr>
          <w:p w14:paraId="0DE3BE9E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851" w:type="dxa"/>
            <w:shd w:val="clear" w:color="auto" w:fill="8FCAE7"/>
          </w:tcPr>
          <w:p w14:paraId="75147136" w14:textId="77777777" w:rsidR="005569E0" w:rsidRPr="00945A99" w:rsidRDefault="005569E0" w:rsidP="005569E0">
            <w:pPr>
              <w:spacing w:line="220" w:lineRule="atLeast"/>
            </w:pPr>
          </w:p>
        </w:tc>
        <w:tc>
          <w:tcPr>
            <w:tcW w:w="2098" w:type="dxa"/>
            <w:shd w:val="clear" w:color="auto" w:fill="8FCAE7"/>
          </w:tcPr>
          <w:p w14:paraId="2C481F34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296" w:type="dxa"/>
            <w:shd w:val="clear" w:color="auto" w:fill="8FCAE7"/>
          </w:tcPr>
          <w:p w14:paraId="65E1C7A9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8FCAE7"/>
          </w:tcPr>
          <w:p w14:paraId="21B579F6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  <w:shd w:val="clear" w:color="auto" w:fill="8FCAE7"/>
          </w:tcPr>
          <w:p w14:paraId="4A14847E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  <w:shd w:val="clear" w:color="auto" w:fill="8FCAE7"/>
          </w:tcPr>
          <w:p w14:paraId="102BC379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  <w:shd w:val="clear" w:color="auto" w:fill="8FCAE7"/>
          </w:tcPr>
          <w:p w14:paraId="79F6A96F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  <w:shd w:val="clear" w:color="auto" w:fill="8FCAE7"/>
          </w:tcPr>
          <w:p w14:paraId="06CEF52C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5CB61E24" w14:textId="77777777" w:rsidTr="002B491A">
        <w:tc>
          <w:tcPr>
            <w:tcW w:w="567" w:type="dxa"/>
          </w:tcPr>
          <w:p w14:paraId="3E4B8966" w14:textId="0B747F6C" w:rsidR="005569E0" w:rsidRPr="00945A99" w:rsidRDefault="00B373C3" w:rsidP="005569E0">
            <w:pPr>
              <w:spacing w:line="220" w:lineRule="atLeast"/>
              <w:jc w:val="center"/>
            </w:pPr>
            <w:r>
              <w:t>138</w:t>
            </w:r>
          </w:p>
        </w:tc>
        <w:tc>
          <w:tcPr>
            <w:tcW w:w="851" w:type="dxa"/>
          </w:tcPr>
          <w:p w14:paraId="72E2EB56" w14:textId="77777777" w:rsidR="005569E0" w:rsidRPr="00945A99" w:rsidRDefault="005569E0" w:rsidP="005569E0">
            <w:pPr>
              <w:spacing w:line="220" w:lineRule="atLeast"/>
            </w:pPr>
            <w:r w:rsidRPr="00945A99">
              <w:t>80.13</w:t>
            </w:r>
          </w:p>
        </w:tc>
        <w:tc>
          <w:tcPr>
            <w:tcW w:w="2098" w:type="dxa"/>
          </w:tcPr>
          <w:p w14:paraId="066B47EB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Liftinstallaties</w:t>
            </w:r>
          </w:p>
        </w:tc>
        <w:tc>
          <w:tcPr>
            <w:tcW w:w="2296" w:type="dxa"/>
          </w:tcPr>
          <w:p w14:paraId="5CB2B7A5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Keuring</w:t>
            </w:r>
          </w:p>
        </w:tc>
        <w:tc>
          <w:tcPr>
            <w:tcW w:w="567" w:type="dxa"/>
          </w:tcPr>
          <w:p w14:paraId="4F3C1466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4EE776A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Keuring door Liftinstituut</w:t>
            </w:r>
          </w:p>
        </w:tc>
        <w:tc>
          <w:tcPr>
            <w:tcW w:w="2303" w:type="dxa"/>
          </w:tcPr>
          <w:p w14:paraId="20BED5B5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ingebruikname</w:t>
            </w:r>
          </w:p>
        </w:tc>
        <w:tc>
          <w:tcPr>
            <w:tcW w:w="2303" w:type="dxa"/>
          </w:tcPr>
          <w:p w14:paraId="541944B7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686DF0A7" w14:textId="2286B8DD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Rapport/ certificaat</w:t>
            </w:r>
          </w:p>
        </w:tc>
      </w:tr>
      <w:tr w:rsidR="005569E0" w:rsidRPr="00945A99" w14:paraId="17131730" w14:textId="77777777" w:rsidTr="002B491A">
        <w:tc>
          <w:tcPr>
            <w:tcW w:w="567" w:type="dxa"/>
          </w:tcPr>
          <w:p w14:paraId="51AF455C" w14:textId="4CB57F24" w:rsidR="005569E0" w:rsidRPr="00945A99" w:rsidRDefault="00B373C3" w:rsidP="005569E0">
            <w:pPr>
              <w:spacing w:line="220" w:lineRule="atLeast"/>
              <w:jc w:val="center"/>
            </w:pPr>
            <w:r>
              <w:t>139</w:t>
            </w:r>
          </w:p>
        </w:tc>
        <w:tc>
          <w:tcPr>
            <w:tcW w:w="851" w:type="dxa"/>
          </w:tcPr>
          <w:p w14:paraId="4C04C50B" w14:textId="77777777" w:rsidR="005569E0" w:rsidRPr="00945A99" w:rsidRDefault="005569E0" w:rsidP="005569E0">
            <w:pPr>
              <w:spacing w:line="220" w:lineRule="atLeast"/>
            </w:pPr>
          </w:p>
        </w:tc>
        <w:tc>
          <w:tcPr>
            <w:tcW w:w="2098" w:type="dxa"/>
          </w:tcPr>
          <w:p w14:paraId="6E08230A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296" w:type="dxa"/>
          </w:tcPr>
          <w:p w14:paraId="493533FD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19184668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5351C0EC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0262FFF8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2B028597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1ACBCA0D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579F99FB" w14:textId="77777777" w:rsidTr="002B491A">
        <w:tc>
          <w:tcPr>
            <w:tcW w:w="567" w:type="dxa"/>
          </w:tcPr>
          <w:p w14:paraId="526D4455" w14:textId="638F3270" w:rsidR="005569E0" w:rsidRPr="00945A99" w:rsidRDefault="00B373C3" w:rsidP="005569E0">
            <w:pPr>
              <w:spacing w:line="220" w:lineRule="atLeast"/>
              <w:jc w:val="center"/>
            </w:pPr>
            <w:r>
              <w:t>140</w:t>
            </w:r>
          </w:p>
        </w:tc>
        <w:tc>
          <w:tcPr>
            <w:tcW w:w="851" w:type="dxa"/>
          </w:tcPr>
          <w:p w14:paraId="44E35E0D" w14:textId="77777777" w:rsidR="005569E0" w:rsidRPr="00945A99" w:rsidRDefault="005569E0" w:rsidP="005569E0">
            <w:pPr>
              <w:spacing w:line="220" w:lineRule="atLeast"/>
            </w:pPr>
          </w:p>
        </w:tc>
        <w:tc>
          <w:tcPr>
            <w:tcW w:w="2098" w:type="dxa"/>
          </w:tcPr>
          <w:p w14:paraId="619BE526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296" w:type="dxa"/>
          </w:tcPr>
          <w:p w14:paraId="34B2C722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498E4582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720D641D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06C6AF37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0F3C7C1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1E705CAA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20E3232D" w14:textId="77777777" w:rsidR="0082026C" w:rsidRPr="0082026C" w:rsidRDefault="0082026C" w:rsidP="002B491A">
      <w:pPr>
        <w:spacing w:line="220" w:lineRule="atLeast"/>
      </w:pPr>
    </w:p>
    <w:p w14:paraId="44C94BE4" w14:textId="77777777" w:rsidR="0082026C" w:rsidRDefault="0082026C" w:rsidP="002B491A">
      <w:pPr>
        <w:spacing w:line="220" w:lineRule="atLeast"/>
      </w:pPr>
    </w:p>
    <w:sectPr w:rsidR="0082026C" w:rsidSect="009605E7">
      <w:headerReference w:type="default" r:id="rId10"/>
      <w:footerReference w:type="default" r:id="rId11"/>
      <w:headerReference w:type="first" r:id="rId12"/>
      <w:footerReference w:type="first" r:id="rId13"/>
      <w:pgSz w:w="16838" w:h="11906" w:orient="landscape" w:code="9"/>
      <w:pgMar w:top="2461" w:right="2835" w:bottom="851" w:left="964" w:header="272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C565D" w14:textId="77777777" w:rsidR="00CA2467" w:rsidRDefault="00CA2467">
      <w:r>
        <w:separator/>
      </w:r>
    </w:p>
  </w:endnote>
  <w:endnote w:type="continuationSeparator" w:id="0">
    <w:p w14:paraId="05B055D3" w14:textId="77777777" w:rsidR="00CA2467" w:rsidRDefault="00CA2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2417"/>
      <w:gridCol w:w="2340"/>
    </w:tblGrid>
    <w:tr w:rsidR="003A2739" w:rsidRPr="0082515A" w14:paraId="32F1933D" w14:textId="77777777" w:rsidTr="002254DD">
      <w:trPr>
        <w:trHeight w:val="180"/>
      </w:trPr>
      <w:tc>
        <w:tcPr>
          <w:tcW w:w="12417" w:type="dxa"/>
          <w:vAlign w:val="bottom"/>
        </w:tcPr>
        <w:p w14:paraId="6EE4B391" w14:textId="77777777" w:rsidR="003A2739" w:rsidRDefault="003A2739" w:rsidP="009B58D8">
          <w:pPr>
            <w:pStyle w:val="Voettekst"/>
            <w:spacing w:line="180" w:lineRule="atLeast"/>
            <w:rPr>
              <w:sz w:val="13"/>
            </w:rPr>
          </w:pPr>
          <w:r>
            <w:rPr>
              <w:sz w:val="13"/>
            </w:rPr>
            <w:t xml:space="preserve">Besteknummer: </w:t>
          </w:r>
          <w:permStart w:id="938753476" w:edGrp="everyone"/>
          <w:r>
            <w:rPr>
              <w:sz w:val="13"/>
            </w:rPr>
            <w:t>……</w:t>
          </w:r>
          <w:permEnd w:id="938753476"/>
        </w:p>
        <w:p w14:paraId="56C9C087" w14:textId="77777777" w:rsidR="003A2739" w:rsidRDefault="009C78CD" w:rsidP="009B58D8">
          <w:pPr>
            <w:pStyle w:val="Voettekst"/>
            <w:spacing w:line="180" w:lineRule="atLeast"/>
            <w:rPr>
              <w:sz w:val="13"/>
            </w:rPr>
          </w:pPr>
          <w:r>
            <w:rPr>
              <w:sz w:val="13"/>
            </w:rPr>
            <w:t>Print d</w:t>
          </w:r>
          <w:r w:rsidR="003A2739">
            <w:rPr>
              <w:sz w:val="13"/>
            </w:rPr>
            <w:t xml:space="preserve">atum: </w:t>
          </w:r>
          <w:permStart w:id="1278492247" w:edGrp="everyone"/>
          <w:r w:rsidR="003A2739">
            <w:rPr>
              <w:sz w:val="13"/>
            </w:rPr>
            <w:t>……</w:t>
          </w:r>
          <w:permEnd w:id="1278492247"/>
        </w:p>
        <w:p w14:paraId="14EBE8D1" w14:textId="77777777" w:rsidR="003A2739" w:rsidRPr="0082515A" w:rsidRDefault="003A2739" w:rsidP="009605E7">
          <w:pPr>
            <w:pStyle w:val="Voettekst"/>
            <w:spacing w:line="180" w:lineRule="atLeast"/>
            <w:rPr>
              <w:sz w:val="13"/>
            </w:rPr>
          </w:pPr>
          <w:r>
            <w:rPr>
              <w:sz w:val="13"/>
            </w:rPr>
            <w:t xml:space="preserve">Licentienummer: </w:t>
          </w:r>
          <w:permStart w:id="1233205429" w:edGrp="everyone"/>
          <w:r>
            <w:rPr>
              <w:sz w:val="13"/>
            </w:rPr>
            <w:t>……</w:t>
          </w:r>
          <w:permEnd w:id="1233205429"/>
          <w:r w:rsidRPr="0082515A">
            <w:rPr>
              <w:sz w:val="13"/>
            </w:rPr>
            <w:t xml:space="preserve"> </w:t>
          </w:r>
        </w:p>
      </w:tc>
      <w:tc>
        <w:tcPr>
          <w:tcW w:w="2340" w:type="dxa"/>
          <w:tcMar>
            <w:left w:w="240" w:type="dxa"/>
          </w:tcMar>
        </w:tcPr>
        <w:p w14:paraId="394F5160" w14:textId="77777777" w:rsidR="003A2739" w:rsidRPr="0082515A" w:rsidRDefault="003A2739" w:rsidP="003B4BDE">
          <w:pPr>
            <w:pStyle w:val="Voettekst"/>
            <w:spacing w:line="180" w:lineRule="atLeast"/>
            <w:rPr>
              <w:b/>
              <w:smallCaps/>
              <w:sz w:val="16"/>
            </w:rPr>
          </w:pPr>
          <w:bookmarkStart w:id="2" w:name="classif_type_next1"/>
          <w:bookmarkStart w:id="3" w:name="lpage_next"/>
          <w:bookmarkEnd w:id="2"/>
          <w:r w:rsidRPr="0082515A">
            <w:rPr>
              <w:sz w:val="13"/>
            </w:rPr>
            <w:t>Pagina</w:t>
          </w:r>
          <w:bookmarkEnd w:id="3"/>
          <w:r w:rsidRPr="0082515A">
            <w:rPr>
              <w:sz w:val="13"/>
            </w:rPr>
            <w:t xml:space="preserve"> </w:t>
          </w:r>
          <w:r w:rsidRPr="0082515A">
            <w:rPr>
              <w:sz w:val="13"/>
            </w:rPr>
            <w:fldChar w:fldCharType="begin"/>
          </w:r>
          <w:r w:rsidRPr="0082515A">
            <w:rPr>
              <w:sz w:val="13"/>
            </w:rPr>
            <w:instrText xml:space="preserve"> PAGE   \* MERGEFORMAT </w:instrText>
          </w:r>
          <w:r w:rsidRPr="0082515A">
            <w:rPr>
              <w:sz w:val="13"/>
            </w:rPr>
            <w:fldChar w:fldCharType="separate"/>
          </w:r>
          <w:r w:rsidR="00B77984">
            <w:rPr>
              <w:noProof/>
              <w:sz w:val="13"/>
            </w:rPr>
            <w:t>2</w:t>
          </w:r>
          <w:r w:rsidRPr="0082515A">
            <w:rPr>
              <w:sz w:val="13"/>
            </w:rPr>
            <w:fldChar w:fldCharType="end"/>
          </w:r>
          <w:r w:rsidRPr="0082515A">
            <w:rPr>
              <w:sz w:val="13"/>
            </w:rPr>
            <w:t xml:space="preserve"> </w:t>
          </w:r>
          <w:bookmarkStart w:id="4" w:name="lof_next"/>
          <w:r w:rsidRPr="0082515A">
            <w:rPr>
              <w:sz w:val="13"/>
            </w:rPr>
            <w:t>van</w:t>
          </w:r>
          <w:bookmarkEnd w:id="4"/>
          <w:r w:rsidRPr="0082515A">
            <w:rPr>
              <w:sz w:val="13"/>
            </w:rPr>
            <w:t xml:space="preserve"> </w:t>
          </w:r>
          <w:r>
            <w:rPr>
              <w:noProof/>
              <w:sz w:val="13"/>
            </w:rPr>
            <w:fldChar w:fldCharType="begin"/>
          </w:r>
          <w:r>
            <w:rPr>
              <w:noProof/>
              <w:sz w:val="13"/>
            </w:rPr>
            <w:instrText xml:space="preserve"> NUMPAGES   \* MERGEFORMAT </w:instrText>
          </w:r>
          <w:r>
            <w:rPr>
              <w:noProof/>
              <w:sz w:val="13"/>
            </w:rPr>
            <w:fldChar w:fldCharType="separate"/>
          </w:r>
          <w:r w:rsidR="00B77984">
            <w:rPr>
              <w:noProof/>
              <w:sz w:val="13"/>
            </w:rPr>
            <w:t>9</w:t>
          </w:r>
          <w:r>
            <w:rPr>
              <w:noProof/>
              <w:sz w:val="13"/>
            </w:rPr>
            <w:fldChar w:fldCharType="end"/>
          </w:r>
        </w:p>
      </w:tc>
    </w:tr>
  </w:tbl>
  <w:p w14:paraId="78AA49F2" w14:textId="77777777" w:rsidR="003A2739" w:rsidRPr="0082515A" w:rsidRDefault="003A2739" w:rsidP="00E92C24">
    <w:pPr>
      <w:pStyle w:val="Voettekst"/>
      <w:spacing w:line="180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DC77C" w14:textId="77777777" w:rsidR="00242BA9" w:rsidRDefault="00242BA9"/>
  <w:tbl>
    <w:tblPr>
      <w:tblStyle w:val="Tabelraster"/>
      <w:tblW w:w="1536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3098"/>
      <w:gridCol w:w="2268"/>
    </w:tblGrid>
    <w:tr w:rsidR="003A2739" w:rsidRPr="0082515A" w14:paraId="19F62BDA" w14:textId="77777777" w:rsidTr="00242BA9">
      <w:trPr>
        <w:trHeight w:val="180"/>
      </w:trPr>
      <w:tc>
        <w:tcPr>
          <w:tcW w:w="13098" w:type="dxa"/>
          <w:vAlign w:val="bottom"/>
        </w:tcPr>
        <w:p w14:paraId="0C5731B3" w14:textId="3AA4834C" w:rsidR="00242BA9" w:rsidRDefault="00242BA9" w:rsidP="00242BA9">
          <w:pPr>
            <w:pStyle w:val="Voettekst"/>
            <w:spacing w:line="180" w:lineRule="atLeast"/>
            <w:rPr>
              <w:sz w:val="13"/>
            </w:rPr>
          </w:pPr>
          <w:r>
            <w:rPr>
              <w:sz w:val="13"/>
            </w:rPr>
            <w:t xml:space="preserve">Besteknummer: </w:t>
          </w:r>
          <w:permStart w:id="246285872" w:edGrp="everyone"/>
          <w:r>
            <w:rPr>
              <w:sz w:val="13"/>
            </w:rPr>
            <w:t>……</w:t>
          </w:r>
          <w:permEnd w:id="246285872"/>
        </w:p>
        <w:p w14:paraId="081A5262" w14:textId="77777777" w:rsidR="00242BA9" w:rsidRDefault="00242BA9" w:rsidP="00242BA9">
          <w:pPr>
            <w:pStyle w:val="Voettekst"/>
            <w:spacing w:line="180" w:lineRule="atLeast"/>
            <w:rPr>
              <w:sz w:val="13"/>
            </w:rPr>
          </w:pPr>
          <w:r>
            <w:rPr>
              <w:sz w:val="13"/>
            </w:rPr>
            <w:t xml:space="preserve">Print datum: </w:t>
          </w:r>
          <w:permStart w:id="906513330" w:edGrp="everyone"/>
          <w:r>
            <w:rPr>
              <w:sz w:val="13"/>
            </w:rPr>
            <w:t>……</w:t>
          </w:r>
          <w:permEnd w:id="906513330"/>
        </w:p>
        <w:p w14:paraId="6A64FB11" w14:textId="74D72F79" w:rsidR="003A2739" w:rsidRPr="0082515A" w:rsidRDefault="00242BA9" w:rsidP="00242BA9">
          <w:pPr>
            <w:pStyle w:val="Voettekst"/>
            <w:spacing w:line="180" w:lineRule="atLeast"/>
            <w:rPr>
              <w:sz w:val="13"/>
            </w:rPr>
          </w:pPr>
          <w:r>
            <w:rPr>
              <w:sz w:val="13"/>
            </w:rPr>
            <w:t xml:space="preserve">Licentienummer: </w:t>
          </w:r>
          <w:permStart w:id="1004471670" w:edGrp="everyone"/>
          <w:r>
            <w:rPr>
              <w:sz w:val="13"/>
            </w:rPr>
            <w:t>……</w:t>
          </w:r>
          <w:permEnd w:id="1004471670"/>
        </w:p>
      </w:tc>
      <w:tc>
        <w:tcPr>
          <w:tcW w:w="2268" w:type="dxa"/>
          <w:tcMar>
            <w:left w:w="255" w:type="dxa"/>
          </w:tcMar>
        </w:tcPr>
        <w:p w14:paraId="3F00BA41" w14:textId="77777777" w:rsidR="003A2739" w:rsidRPr="0082515A" w:rsidRDefault="003A2739" w:rsidP="00DD33A7">
          <w:pPr>
            <w:pStyle w:val="Voettekst"/>
            <w:spacing w:line="180" w:lineRule="atLeast"/>
            <w:rPr>
              <w:b/>
              <w:smallCaps/>
              <w:sz w:val="16"/>
            </w:rPr>
          </w:pPr>
          <w:bookmarkStart w:id="19" w:name="classif_type1"/>
          <w:bookmarkStart w:id="20" w:name="lpage"/>
          <w:bookmarkEnd w:id="19"/>
          <w:r w:rsidRPr="0082515A">
            <w:rPr>
              <w:sz w:val="13"/>
            </w:rPr>
            <w:t>Pagina</w:t>
          </w:r>
          <w:bookmarkEnd w:id="20"/>
          <w:r w:rsidRPr="0082515A">
            <w:rPr>
              <w:sz w:val="13"/>
            </w:rPr>
            <w:t xml:space="preserve"> </w:t>
          </w:r>
          <w:r w:rsidRPr="0082515A">
            <w:rPr>
              <w:sz w:val="13"/>
            </w:rPr>
            <w:fldChar w:fldCharType="begin"/>
          </w:r>
          <w:r w:rsidRPr="0082515A">
            <w:rPr>
              <w:sz w:val="13"/>
            </w:rPr>
            <w:instrText xml:space="preserve"> PAGE   \* MERGEFORMAT </w:instrText>
          </w:r>
          <w:r w:rsidRPr="0082515A">
            <w:rPr>
              <w:sz w:val="13"/>
            </w:rPr>
            <w:fldChar w:fldCharType="separate"/>
          </w:r>
          <w:r w:rsidR="00B77984">
            <w:rPr>
              <w:noProof/>
              <w:sz w:val="13"/>
            </w:rPr>
            <w:t>1</w:t>
          </w:r>
          <w:r w:rsidRPr="0082515A">
            <w:rPr>
              <w:sz w:val="13"/>
            </w:rPr>
            <w:fldChar w:fldCharType="end"/>
          </w:r>
          <w:r w:rsidRPr="0082515A">
            <w:rPr>
              <w:sz w:val="13"/>
            </w:rPr>
            <w:t xml:space="preserve"> </w:t>
          </w:r>
          <w:bookmarkStart w:id="21" w:name="lof"/>
          <w:r w:rsidRPr="0082515A">
            <w:rPr>
              <w:sz w:val="13"/>
            </w:rPr>
            <w:t>van</w:t>
          </w:r>
          <w:bookmarkEnd w:id="21"/>
          <w:r w:rsidRPr="0082515A">
            <w:rPr>
              <w:sz w:val="13"/>
            </w:rPr>
            <w:t xml:space="preserve"> </w:t>
          </w:r>
          <w:r>
            <w:rPr>
              <w:noProof/>
              <w:sz w:val="13"/>
            </w:rPr>
            <w:fldChar w:fldCharType="begin"/>
          </w:r>
          <w:r>
            <w:rPr>
              <w:noProof/>
              <w:sz w:val="13"/>
            </w:rPr>
            <w:instrText xml:space="preserve"> NUMPAGES   \* MERGEFORMAT </w:instrText>
          </w:r>
          <w:r>
            <w:rPr>
              <w:noProof/>
              <w:sz w:val="13"/>
            </w:rPr>
            <w:fldChar w:fldCharType="separate"/>
          </w:r>
          <w:r w:rsidR="00B77984">
            <w:rPr>
              <w:noProof/>
              <w:sz w:val="13"/>
            </w:rPr>
            <w:t>9</w:t>
          </w:r>
          <w:r>
            <w:rPr>
              <w:noProof/>
              <w:sz w:val="13"/>
            </w:rPr>
            <w:fldChar w:fldCharType="end"/>
          </w:r>
        </w:p>
      </w:tc>
    </w:tr>
  </w:tbl>
  <w:p w14:paraId="13FD14AD" w14:textId="77777777" w:rsidR="003A2739" w:rsidRPr="0082515A" w:rsidRDefault="003A2739" w:rsidP="002375DE">
    <w:pPr>
      <w:pStyle w:val="Voettekst"/>
      <w:spacing w:line="240" w:lineRule="exact"/>
    </w:pPr>
  </w:p>
  <w:p w14:paraId="6F0EF973" w14:textId="77777777" w:rsidR="003A2739" w:rsidRPr="0082515A" w:rsidRDefault="003A2739" w:rsidP="002375DE">
    <w:pPr>
      <w:pStyle w:val="Voettekst"/>
      <w:spacing w:line="24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F31B50" w14:textId="77777777" w:rsidR="00CA2467" w:rsidRDefault="00CA2467">
      <w:r>
        <w:separator/>
      </w:r>
    </w:p>
  </w:footnote>
  <w:footnote w:type="continuationSeparator" w:id="0">
    <w:p w14:paraId="66300771" w14:textId="77777777" w:rsidR="00CA2467" w:rsidRDefault="00CA24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1BCCD" w14:textId="77777777" w:rsidR="003A2739" w:rsidRDefault="003A2739">
    <w:pPr>
      <w:pStyle w:val="Koptekst"/>
    </w:pPr>
  </w:p>
  <w:p w14:paraId="0D04DF84" w14:textId="77777777" w:rsidR="003A2739" w:rsidRDefault="003A2739">
    <w:pPr>
      <w:pStyle w:val="Koptekst"/>
    </w:pPr>
  </w:p>
  <w:p w14:paraId="0EFF72AB" w14:textId="77777777" w:rsidR="003A2739" w:rsidRDefault="003A2739" w:rsidP="009605E7">
    <w:pPr>
      <w:pStyle w:val="Koptekst"/>
      <w:rPr>
        <w:sz w:val="13"/>
        <w:szCs w:val="13"/>
      </w:rPr>
    </w:pPr>
    <w:permStart w:id="1555573567" w:edGrp="everyone"/>
    <w:r w:rsidRPr="00934768">
      <w:rPr>
        <w:sz w:val="13"/>
        <w:szCs w:val="13"/>
      </w:rPr>
      <w:t>Titel van het bestek</w:t>
    </w:r>
    <w:r>
      <w:rPr>
        <w:sz w:val="13"/>
        <w:szCs w:val="13"/>
      </w:rPr>
      <w:t xml:space="preserve">: </w:t>
    </w:r>
    <w:r>
      <w:rPr>
        <w:sz w:val="13"/>
      </w:rPr>
      <w:t>……</w:t>
    </w:r>
    <w:r w:rsidRPr="00934768">
      <w:rPr>
        <w:sz w:val="13"/>
        <w:szCs w:val="13"/>
      </w:rPr>
      <w:t xml:space="preserve"> </w:t>
    </w:r>
  </w:p>
  <w:p w14:paraId="21421D48" w14:textId="46EAC7D3" w:rsidR="005D7E85" w:rsidRPr="00242BA9" w:rsidRDefault="003A2739" w:rsidP="00242BA9">
    <w:pPr>
      <w:pStyle w:val="Koptekst"/>
      <w:rPr>
        <w:sz w:val="13"/>
        <w:szCs w:val="13"/>
      </w:rPr>
    </w:pPr>
    <w:r w:rsidRPr="00934768">
      <w:rPr>
        <w:sz w:val="13"/>
        <w:szCs w:val="13"/>
      </w:rPr>
      <w:t>2e regel titel van het bestek</w:t>
    </w:r>
    <w:r>
      <w:rPr>
        <w:sz w:val="13"/>
        <w:szCs w:val="13"/>
      </w:rPr>
      <w:t xml:space="preserve">: </w:t>
    </w:r>
    <w:r>
      <w:rPr>
        <w:sz w:val="13"/>
      </w:rPr>
      <w:t>……</w:t>
    </w:r>
    <w:permEnd w:id="1555573567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Ind w:w="3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013"/>
    </w:tblGrid>
    <w:tr w:rsidR="003A2739" w:rsidRPr="0082515A" w14:paraId="68CEFB45" w14:textId="77777777" w:rsidTr="00F772EC">
      <w:trPr>
        <w:trHeight w:val="1650"/>
      </w:trPr>
      <w:tc>
        <w:tcPr>
          <w:tcW w:w="2013" w:type="dxa"/>
          <w:vAlign w:val="bottom"/>
        </w:tcPr>
        <w:p w14:paraId="39E3876C" w14:textId="77777777" w:rsidR="003A2739" w:rsidRPr="0082515A" w:rsidRDefault="003A2739" w:rsidP="00D4568F">
          <w:pPr>
            <w:framePr w:hSpace="181" w:wrap="around" w:vAnchor="text" w:hAnchor="page" w:x="14261" w:y="1"/>
            <w:spacing w:line="180" w:lineRule="atLeast"/>
            <w:rPr>
              <w:b/>
              <w:caps/>
              <w:sz w:val="16"/>
              <w:u w:val="single"/>
            </w:rPr>
          </w:pPr>
        </w:p>
      </w:tc>
    </w:tr>
    <w:tr w:rsidR="003A2739" w:rsidRPr="0082515A" w14:paraId="465F6CFB" w14:textId="77777777" w:rsidTr="00FE7E5F">
      <w:trPr>
        <w:trHeight w:val="180"/>
      </w:trPr>
      <w:tc>
        <w:tcPr>
          <w:tcW w:w="2013" w:type="dxa"/>
        </w:tcPr>
        <w:p w14:paraId="678A7961" w14:textId="77777777" w:rsidR="003A2739" w:rsidRPr="0082515A" w:rsidRDefault="003A2739" w:rsidP="00D4568F">
          <w:pPr>
            <w:framePr w:hSpace="181" w:wrap="around" w:vAnchor="text" w:hAnchor="page" w:x="14261" w:y="1"/>
            <w:spacing w:line="180" w:lineRule="atLeast"/>
            <w:rPr>
              <w:b/>
              <w:sz w:val="13"/>
            </w:rPr>
          </w:pPr>
          <w:r>
            <w:rPr>
              <w:b/>
              <w:sz w:val="13"/>
            </w:rPr>
            <w:t>Rijksvastgoedbedrijf</w:t>
          </w:r>
        </w:p>
      </w:tc>
    </w:tr>
    <w:tr w:rsidR="003A2739" w:rsidRPr="0082515A" w14:paraId="5380FC90" w14:textId="77777777" w:rsidTr="004B0702">
      <w:trPr>
        <w:trHeight w:val="448"/>
      </w:trPr>
      <w:tc>
        <w:tcPr>
          <w:tcW w:w="2013" w:type="dxa"/>
        </w:tcPr>
        <w:p w14:paraId="55E4C4DB" w14:textId="77777777" w:rsidR="003A2739" w:rsidRDefault="003A2739" w:rsidP="004B0702">
          <w:pPr>
            <w:framePr w:hSpace="181" w:wrap="around" w:vAnchor="text" w:hAnchor="page" w:x="14261" w:y="1"/>
            <w:spacing w:line="180" w:lineRule="atLeast"/>
            <w:rPr>
              <w:bCs/>
              <w:sz w:val="13"/>
              <w:szCs w:val="13"/>
            </w:rPr>
          </w:pPr>
          <w:bookmarkStart w:id="5" w:name="section"/>
          <w:proofErr w:type="gramStart"/>
          <w:r>
            <w:rPr>
              <w:sz w:val="13"/>
            </w:rPr>
            <w:t xml:space="preserve">Directie </w:t>
          </w:r>
          <w:r>
            <w:rPr>
              <w:sz w:val="13"/>
              <w:szCs w:val="13"/>
            </w:rPr>
            <w:t xml:space="preserve"> </w:t>
          </w:r>
          <w:permStart w:id="812390722" w:edGrp="everyone"/>
          <w:r>
            <w:rPr>
              <w:sz w:val="13"/>
            </w:rPr>
            <w:t>…</w:t>
          </w:r>
          <w:proofErr w:type="gramEnd"/>
          <w:r>
            <w:rPr>
              <w:sz w:val="13"/>
            </w:rPr>
            <w:t>…</w:t>
          </w:r>
          <w:bookmarkEnd w:id="5"/>
          <w:permEnd w:id="812390722"/>
        </w:p>
        <w:p w14:paraId="4460E012" w14:textId="77777777" w:rsidR="003A2739" w:rsidRPr="0082515A" w:rsidRDefault="003A2739" w:rsidP="003A2739">
          <w:pPr>
            <w:framePr w:hSpace="181" w:wrap="around" w:vAnchor="text" w:hAnchor="page" w:x="14261" w:y="1"/>
            <w:spacing w:line="180" w:lineRule="atLeast"/>
            <w:rPr>
              <w:sz w:val="13"/>
            </w:rPr>
          </w:pPr>
          <w:proofErr w:type="gramStart"/>
          <w:r>
            <w:rPr>
              <w:sz w:val="13"/>
            </w:rPr>
            <w:t xml:space="preserve">Afdeling </w:t>
          </w:r>
          <w:r>
            <w:rPr>
              <w:sz w:val="13"/>
              <w:szCs w:val="13"/>
            </w:rPr>
            <w:t xml:space="preserve"> </w:t>
          </w:r>
          <w:permStart w:id="1446663212" w:edGrp="everyone"/>
          <w:r>
            <w:rPr>
              <w:sz w:val="13"/>
            </w:rPr>
            <w:t>…</w:t>
          </w:r>
          <w:proofErr w:type="gramEnd"/>
          <w:r>
            <w:rPr>
              <w:sz w:val="13"/>
            </w:rPr>
            <w:t>…</w:t>
          </w:r>
          <w:permEnd w:id="1446663212"/>
        </w:p>
      </w:tc>
    </w:tr>
    <w:tr w:rsidR="003A2739" w:rsidRPr="0082515A" w14:paraId="18060898" w14:textId="77777777" w:rsidTr="00640E0C">
      <w:trPr>
        <w:trHeight w:val="450"/>
      </w:trPr>
      <w:tc>
        <w:tcPr>
          <w:tcW w:w="2013" w:type="dxa"/>
        </w:tcPr>
        <w:p w14:paraId="1665FAFB" w14:textId="77777777" w:rsidR="003A2739" w:rsidRPr="0082515A" w:rsidRDefault="003A2739" w:rsidP="004B0702">
          <w:pPr>
            <w:framePr w:hSpace="181" w:wrap="around" w:vAnchor="text" w:hAnchor="page" w:x="14261" w:y="1"/>
            <w:spacing w:line="180" w:lineRule="atLeast"/>
            <w:rPr>
              <w:b/>
              <w:sz w:val="13"/>
            </w:rPr>
          </w:pPr>
          <w:bookmarkStart w:id="6" w:name="visit_address"/>
          <w:bookmarkEnd w:id="6"/>
          <w:r>
            <w:rPr>
              <w:b/>
              <w:sz w:val="13"/>
            </w:rPr>
            <w:t>Projectnaam</w:t>
          </w:r>
        </w:p>
        <w:p w14:paraId="615A1A6A" w14:textId="77777777" w:rsidR="003A2739" w:rsidRDefault="003A2739" w:rsidP="004B0702">
          <w:pPr>
            <w:framePr w:hSpace="181" w:wrap="around" w:vAnchor="text" w:hAnchor="page" w:x="14261" w:y="1"/>
            <w:spacing w:line="180" w:lineRule="atLeast"/>
            <w:rPr>
              <w:bCs/>
              <w:sz w:val="13"/>
              <w:szCs w:val="13"/>
            </w:rPr>
          </w:pPr>
          <w:bookmarkStart w:id="7" w:name="date"/>
          <w:bookmarkEnd w:id="7"/>
          <w:permStart w:id="1316431966" w:edGrp="everyone"/>
          <w:r>
            <w:rPr>
              <w:sz w:val="13"/>
            </w:rPr>
            <w:t>……</w:t>
          </w:r>
        </w:p>
        <w:p w14:paraId="58B44D4B" w14:textId="77777777" w:rsidR="003A2739" w:rsidRPr="0082515A" w:rsidRDefault="003A2739" w:rsidP="004B0702">
          <w:pPr>
            <w:framePr w:hSpace="181" w:wrap="around" w:vAnchor="text" w:hAnchor="page" w:x="14261" w:y="1"/>
            <w:spacing w:line="180" w:lineRule="atLeast"/>
            <w:rPr>
              <w:sz w:val="13"/>
            </w:rPr>
          </w:pPr>
          <w:r w:rsidRPr="003A2739">
            <w:rPr>
              <w:bCs/>
              <w:sz w:val="13"/>
              <w:szCs w:val="13"/>
            </w:rPr>
            <w:fldChar w:fldCharType="begin"/>
          </w:r>
          <w:r w:rsidRPr="003A2739">
            <w:rPr>
              <w:bCs/>
              <w:sz w:val="13"/>
              <w:szCs w:val="13"/>
            </w:rPr>
            <w:instrText xml:space="preserve"> MACROBUTTON NoMacro [Klik </w:instrText>
          </w:r>
          <w:r w:rsidRPr="003A2739">
            <w:rPr>
              <w:b/>
              <w:bCs/>
              <w:sz w:val="13"/>
              <w:szCs w:val="13"/>
            </w:rPr>
            <w:instrText>hier</w:instrText>
          </w:r>
          <w:r w:rsidRPr="003A2739">
            <w:rPr>
              <w:bCs/>
              <w:sz w:val="13"/>
              <w:szCs w:val="13"/>
            </w:rPr>
            <w:instrText xml:space="preserve"> en vul in]</w:instrText>
          </w:r>
          <w:r w:rsidRPr="003A2739">
            <w:rPr>
              <w:bCs/>
              <w:sz w:val="13"/>
              <w:szCs w:val="13"/>
            </w:rPr>
            <w:fldChar w:fldCharType="end"/>
          </w:r>
          <w:permEnd w:id="1316431966"/>
        </w:p>
      </w:tc>
    </w:tr>
    <w:tr w:rsidR="003A2739" w:rsidRPr="0082515A" w14:paraId="0B2F67C2" w14:textId="77777777" w:rsidTr="00640E0C">
      <w:trPr>
        <w:trHeight w:val="450"/>
      </w:trPr>
      <w:tc>
        <w:tcPr>
          <w:tcW w:w="2013" w:type="dxa"/>
        </w:tcPr>
        <w:p w14:paraId="3A847A99" w14:textId="77777777" w:rsidR="003A2739" w:rsidRPr="0082515A" w:rsidRDefault="003A2739" w:rsidP="00D4568F">
          <w:pPr>
            <w:framePr w:hSpace="181" w:wrap="around" w:vAnchor="text" w:hAnchor="page" w:x="14261" w:y="1"/>
            <w:spacing w:line="180" w:lineRule="atLeast"/>
            <w:rPr>
              <w:b/>
              <w:sz w:val="13"/>
            </w:rPr>
          </w:pPr>
          <w:r>
            <w:rPr>
              <w:b/>
              <w:sz w:val="13"/>
            </w:rPr>
            <w:t>Projectnummer</w:t>
          </w:r>
        </w:p>
        <w:p w14:paraId="07600F16" w14:textId="77777777" w:rsidR="003A2739" w:rsidRPr="0082515A" w:rsidRDefault="003A2739" w:rsidP="00D4568F">
          <w:pPr>
            <w:framePr w:hSpace="181" w:wrap="around" w:vAnchor="text" w:hAnchor="page" w:x="14261" w:y="1"/>
            <w:spacing w:line="180" w:lineRule="atLeast"/>
            <w:rPr>
              <w:sz w:val="13"/>
            </w:rPr>
          </w:pPr>
          <w:permStart w:id="1489462267" w:edGrp="everyone"/>
          <w:r>
            <w:rPr>
              <w:sz w:val="13"/>
            </w:rPr>
            <w:t>……</w:t>
          </w:r>
          <w:permEnd w:id="1489462267"/>
        </w:p>
      </w:tc>
    </w:tr>
    <w:tr w:rsidR="003A2739" w:rsidRPr="0082515A" w14:paraId="40CF6AF3" w14:textId="77777777" w:rsidTr="00640E0C">
      <w:trPr>
        <w:trHeight w:val="450"/>
      </w:trPr>
      <w:tc>
        <w:tcPr>
          <w:tcW w:w="2013" w:type="dxa"/>
        </w:tcPr>
        <w:p w14:paraId="34AC29C3" w14:textId="77777777" w:rsidR="003A2739" w:rsidRDefault="003A2739" w:rsidP="00D4568F">
          <w:pPr>
            <w:framePr w:hSpace="181" w:wrap="around" w:vAnchor="text" w:hAnchor="page" w:x="14261" w:y="1"/>
            <w:spacing w:line="180" w:lineRule="atLeast"/>
            <w:rPr>
              <w:b/>
              <w:sz w:val="13"/>
            </w:rPr>
          </w:pPr>
          <w:r>
            <w:rPr>
              <w:b/>
              <w:sz w:val="13"/>
            </w:rPr>
            <w:t>Fase</w:t>
          </w:r>
        </w:p>
        <w:p w14:paraId="4BCADEBA" w14:textId="77777777" w:rsidR="003A2739" w:rsidRDefault="003A2739" w:rsidP="00D4568F">
          <w:pPr>
            <w:framePr w:hSpace="181" w:wrap="around" w:vAnchor="text" w:hAnchor="page" w:x="14261" w:y="1"/>
            <w:spacing w:line="180" w:lineRule="atLeast"/>
            <w:rPr>
              <w:b/>
              <w:sz w:val="13"/>
            </w:rPr>
          </w:pPr>
          <w:permStart w:id="2049054040" w:edGrp="everyone"/>
          <w:r>
            <w:rPr>
              <w:sz w:val="13"/>
            </w:rPr>
            <w:t>……</w:t>
          </w:r>
          <w:permEnd w:id="2049054040"/>
        </w:p>
      </w:tc>
    </w:tr>
    <w:tr w:rsidR="003A2739" w:rsidRPr="00190AF9" w14:paraId="6F68E11D" w14:textId="77777777" w:rsidTr="00640E0C">
      <w:trPr>
        <w:trHeight w:val="450"/>
      </w:trPr>
      <w:tc>
        <w:tcPr>
          <w:tcW w:w="2013" w:type="dxa"/>
        </w:tcPr>
        <w:p w14:paraId="64C9AE7A" w14:textId="7AFFBC5C" w:rsidR="003A2739" w:rsidRPr="00BA110B" w:rsidRDefault="003A2739" w:rsidP="004065FD">
          <w:pPr>
            <w:framePr w:hSpace="181" w:wrap="around" w:vAnchor="text" w:hAnchor="page" w:x="14261" w:y="1"/>
            <w:spacing w:line="180" w:lineRule="atLeast"/>
            <w:rPr>
              <w:b/>
              <w:sz w:val="13"/>
            </w:rPr>
          </w:pPr>
          <w:r w:rsidRPr="00BA110B">
            <w:rPr>
              <w:b/>
              <w:sz w:val="13"/>
            </w:rPr>
            <w:t>Versienummer</w:t>
          </w:r>
          <w:r w:rsidR="00BA110B">
            <w:rPr>
              <w:b/>
              <w:sz w:val="13"/>
            </w:rPr>
            <w:t>:</w:t>
          </w:r>
        </w:p>
        <w:p w14:paraId="28375FF4" w14:textId="70F29B01" w:rsidR="008A597F" w:rsidRPr="00190AF9" w:rsidRDefault="008A597F" w:rsidP="00447240">
          <w:pPr>
            <w:framePr w:hSpace="181" w:wrap="around" w:vAnchor="text" w:hAnchor="page" w:x="14261" w:y="1"/>
            <w:spacing w:line="180" w:lineRule="atLeast"/>
            <w:rPr>
              <w:sz w:val="13"/>
              <w:lang w:val="de-DE"/>
            </w:rPr>
          </w:pPr>
          <w:r w:rsidRPr="00190AF9">
            <w:rPr>
              <w:bCs/>
              <w:sz w:val="11"/>
              <w:szCs w:val="13"/>
              <w:lang w:val="de-DE"/>
            </w:rPr>
            <w:t xml:space="preserve">RRU </w:t>
          </w:r>
          <w:r w:rsidR="00BA110B">
            <w:rPr>
              <w:bCs/>
              <w:sz w:val="11"/>
              <w:szCs w:val="13"/>
              <w:lang w:val="de-DE"/>
            </w:rPr>
            <w:t>2012</w:t>
          </w:r>
          <w:r w:rsidR="00F21FBC">
            <w:rPr>
              <w:bCs/>
              <w:sz w:val="11"/>
              <w:szCs w:val="13"/>
              <w:lang w:val="de-DE"/>
            </w:rPr>
            <w:t xml:space="preserve"> (</w:t>
          </w:r>
          <w:r w:rsidR="00F21FBC" w:rsidRPr="00F21FBC">
            <w:rPr>
              <w:bCs/>
              <w:sz w:val="11"/>
              <w:szCs w:val="13"/>
            </w:rPr>
            <w:t>versie</w:t>
          </w:r>
          <w:r w:rsidR="00F21FBC">
            <w:rPr>
              <w:bCs/>
              <w:sz w:val="11"/>
              <w:szCs w:val="13"/>
              <w:lang w:val="de-DE"/>
            </w:rPr>
            <w:t xml:space="preserve"> </w:t>
          </w:r>
          <w:proofErr w:type="gramStart"/>
          <w:r w:rsidR="00F21FBC">
            <w:rPr>
              <w:bCs/>
              <w:sz w:val="11"/>
              <w:szCs w:val="13"/>
              <w:lang w:val="de-DE"/>
            </w:rPr>
            <w:t>2025)</w:t>
          </w:r>
          <w:r w:rsidR="00BA110B">
            <w:rPr>
              <w:bCs/>
              <w:sz w:val="11"/>
              <w:szCs w:val="13"/>
              <w:lang w:val="de-DE"/>
            </w:rPr>
            <w:t>-</w:t>
          </w:r>
          <w:proofErr w:type="gramEnd"/>
          <w:r w:rsidRPr="00190AF9">
            <w:rPr>
              <w:bCs/>
              <w:sz w:val="11"/>
              <w:szCs w:val="13"/>
              <w:lang w:val="de-DE"/>
            </w:rPr>
            <w:t>202</w:t>
          </w:r>
          <w:r w:rsidR="00242BA9">
            <w:rPr>
              <w:bCs/>
              <w:sz w:val="11"/>
              <w:szCs w:val="13"/>
              <w:lang w:val="de-DE"/>
            </w:rPr>
            <w:t>5</w:t>
          </w:r>
          <w:r w:rsidR="00C16795">
            <w:rPr>
              <w:bCs/>
              <w:sz w:val="11"/>
              <w:szCs w:val="13"/>
              <w:lang w:val="de-DE"/>
            </w:rPr>
            <w:t>-1</w:t>
          </w:r>
        </w:p>
      </w:tc>
    </w:tr>
  </w:tbl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483"/>
    </w:tblGrid>
    <w:tr w:rsidR="003A2739" w:rsidRPr="00190AF9" w14:paraId="48ED9190" w14:textId="77777777" w:rsidTr="002254DD">
      <w:trPr>
        <w:trHeight w:hRule="exact" w:val="220"/>
      </w:trPr>
      <w:tc>
        <w:tcPr>
          <w:tcW w:w="7483" w:type="dxa"/>
        </w:tcPr>
        <w:p w14:paraId="25910EB2" w14:textId="38F3C910" w:rsidR="003A2739" w:rsidRPr="00190AF9" w:rsidRDefault="003A2739" w:rsidP="00540188">
          <w:pPr>
            <w:pStyle w:val="Koptekst"/>
            <w:spacing w:line="180" w:lineRule="atLeast"/>
            <w:rPr>
              <w:sz w:val="13"/>
              <w:lang w:val="de-DE"/>
            </w:rPr>
          </w:pPr>
          <w:bookmarkStart w:id="8" w:name="ldealt_with_by"/>
          <w:bookmarkStart w:id="9" w:name="ldefined_by"/>
          <w:bookmarkStart w:id="10" w:name="lnum_pages_appendixes"/>
          <w:bookmarkStart w:id="11" w:name="lspecimen"/>
          <w:bookmarkStart w:id="12" w:name="return_text"/>
          <w:bookmarkStart w:id="13" w:name="lappendix"/>
          <w:bookmarkEnd w:id="8"/>
          <w:bookmarkEnd w:id="9"/>
          <w:bookmarkEnd w:id="10"/>
          <w:bookmarkEnd w:id="11"/>
          <w:bookmarkEnd w:id="12"/>
          <w:bookmarkEnd w:id="13"/>
        </w:p>
      </w:tc>
    </w:tr>
    <w:tr w:rsidR="003A2739" w:rsidRPr="00190AF9" w14:paraId="0DE35485" w14:textId="77777777" w:rsidTr="00A873BB">
      <w:trPr>
        <w:trHeight w:val="2100"/>
      </w:trPr>
      <w:tc>
        <w:tcPr>
          <w:tcW w:w="7483" w:type="dxa"/>
        </w:tcPr>
        <w:p w14:paraId="5CF6256A" w14:textId="0CAAB116" w:rsidR="003A2739" w:rsidRPr="00190AF9" w:rsidRDefault="003A2739">
          <w:pPr>
            <w:pStyle w:val="Koptekst"/>
            <w:rPr>
              <w:lang w:val="de-DE"/>
            </w:rPr>
          </w:pPr>
          <w:bookmarkStart w:id="14" w:name="lto"/>
          <w:bookmarkEnd w:id="14"/>
        </w:p>
        <w:p w14:paraId="6A06471F" w14:textId="4C0A8C1C" w:rsidR="003A2739" w:rsidRPr="00190AF9" w:rsidRDefault="003A2739">
          <w:pPr>
            <w:pStyle w:val="Koptekst"/>
            <w:rPr>
              <w:lang w:val="de-DE"/>
            </w:rPr>
          </w:pPr>
          <w:bookmarkStart w:id="15" w:name="to"/>
          <w:bookmarkEnd w:id="15"/>
        </w:p>
      </w:tc>
    </w:tr>
    <w:bookmarkStart w:id="16" w:name="note_label"/>
    <w:bookmarkStart w:id="17" w:name="subject"/>
    <w:bookmarkStart w:id="18" w:name="model_name"/>
    <w:bookmarkEnd w:id="16"/>
    <w:bookmarkEnd w:id="17"/>
    <w:bookmarkEnd w:id="18"/>
    <w:tr w:rsidR="003A2739" w:rsidRPr="0082515A" w14:paraId="36A06C17" w14:textId="77777777" w:rsidTr="007C648B">
      <w:trPr>
        <w:trHeight w:val="680"/>
      </w:trPr>
      <w:tc>
        <w:tcPr>
          <w:tcW w:w="7483" w:type="dxa"/>
          <w:vAlign w:val="bottom"/>
        </w:tcPr>
        <w:p w14:paraId="652E2724" w14:textId="77777777" w:rsidR="003A2739" w:rsidRPr="0082515A" w:rsidRDefault="003A2739">
          <w:pPr>
            <w:pStyle w:val="Koptekst"/>
          </w:pPr>
          <w:r>
            <w:rPr>
              <w:noProof/>
              <w:sz w:val="13"/>
              <w:lang w:eastAsia="nl-NL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21E7BD34" wp14:editId="337E73A7">
                    <wp:simplePos x="0" y="0"/>
                    <wp:positionH relativeFrom="column">
                      <wp:posOffset>1257300</wp:posOffset>
                    </wp:positionH>
                    <wp:positionV relativeFrom="paragraph">
                      <wp:posOffset>144780</wp:posOffset>
                    </wp:positionV>
                    <wp:extent cx="3429000" cy="516890"/>
                    <wp:effectExtent l="2540" t="0" r="0" b="0"/>
                    <wp:wrapNone/>
                    <wp:docPr id="2" name="Text Box 1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429000" cy="5168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9B1DD15" w14:textId="2D60FCC9" w:rsidR="003A2739" w:rsidRDefault="003A2739" w:rsidP="00A94F74">
                                <w:r>
                                  <w:t xml:space="preserve"> </w:t>
                                </w:r>
                                <w:r w:rsidR="00BA110B">
                                  <w:t xml:space="preserve">MODEL </w:t>
                                </w:r>
                                <w:r>
                                  <w:t>TOEZICHTKEURINGSPLAN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1E7BD34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9" o:spid="_x0000_s1026" type="#_x0000_t202" style="position:absolute;margin-left:99pt;margin-top:11.4pt;width:270pt;height:40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" filled="f" stroked="f">
                    <v:textbox>
                      <w:txbxContent>
                        <w:p w14:paraId="59B1DD15" w14:textId="2D60FCC9" w:rsidR="003A2739" w:rsidRDefault="003A2739" w:rsidP="00A94F74">
                          <w:r>
                            <w:t xml:space="preserve"> </w:t>
                          </w:r>
                          <w:r w:rsidR="00BA110B">
                            <w:t xml:space="preserve">MODEL </w:t>
                          </w:r>
                          <w:r>
                            <w:t>TOEZICHTKEURINGSPLAN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  <w:lang w:eastAsia="nl-NL"/>
            </w:rPr>
            <w:drawing>
              <wp:inline distT="0" distB="0" distL="0" distR="0" wp14:anchorId="38FBA1F0" wp14:editId="1527A39D">
                <wp:extent cx="1019175" cy="426366"/>
                <wp:effectExtent l="19050" t="0" r="9525" b="0"/>
                <wp:docPr id="1" name="Afbeelding 1" descr="C:\Program Files\Defensie\Logos\bijlage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Program Files\Defensie\Logos\bijlag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42636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35F8A4B" w14:textId="132D0D3D" w:rsidR="003A2739" w:rsidRPr="0082515A" w:rsidRDefault="005D4963" w:rsidP="00633E9F">
    <w:pPr>
      <w:pStyle w:val="Koptekst"/>
      <w:tabs>
        <w:tab w:val="clear" w:pos="4536"/>
        <w:tab w:val="clear" w:pos="9072"/>
        <w:tab w:val="left" w:pos="1100"/>
      </w:tabs>
    </w:pPr>
    <w:r>
      <w:rPr>
        <w:noProof/>
      </w:rPr>
      <w:drawing>
        <wp:anchor distT="0" distB="0" distL="114300" distR="114300" simplePos="0" relativeHeight="251660288" behindDoc="1" locked="0" layoutInCell="1" allowOverlap="1" wp14:anchorId="62BA7C43" wp14:editId="131EFBEA">
          <wp:simplePos x="0" y="0"/>
          <wp:positionH relativeFrom="column">
            <wp:posOffset>5128260</wp:posOffset>
          </wp:positionH>
          <wp:positionV relativeFrom="paragraph">
            <wp:posOffset>-2712720</wp:posOffset>
          </wp:positionV>
          <wp:extent cx="467995" cy="2000250"/>
          <wp:effectExtent l="0" t="0" r="8255" b="0"/>
          <wp:wrapNone/>
          <wp:docPr id="7" name="Afbeelding 7" descr="Afbeelding met schermopname, blauw, Graphics, Elektrisch blauw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schermopname, blauw, Graphics, Elektrisch blauw&#10;&#10;Automatisch gegenereerde beschrijvi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995" cy="2000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130DAE84" wp14:editId="39ABE939">
          <wp:simplePos x="0" y="0"/>
          <wp:positionH relativeFrom="column">
            <wp:posOffset>5604510</wp:posOffset>
          </wp:positionH>
          <wp:positionV relativeFrom="paragraph">
            <wp:posOffset>-2065020</wp:posOffset>
          </wp:positionV>
          <wp:extent cx="2340610" cy="1583055"/>
          <wp:effectExtent l="0" t="0" r="2540" b="0"/>
          <wp:wrapNone/>
          <wp:docPr id="8" name="Afbeelding 8" descr="Afbeelding met tekst, Lettertype, schermopname, wi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tekst, Lettertype, schermopname, wit&#10;&#10;Automatisch gegenereerde beschrijvi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0610" cy="15830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2857B9"/>
    <w:multiLevelType w:val="multilevel"/>
    <w:tmpl w:val="9F7E3890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decimal"/>
      <w:lvlText w:val="%1.%2.%3.%4.%5.%6"/>
      <w:lvlJc w:val="left"/>
      <w:pPr>
        <w:tabs>
          <w:tab w:val="num" w:pos="26"/>
        </w:tabs>
        <w:ind w:left="26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6"/>
        </w:tabs>
        <w:ind w:left="26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"/>
        </w:tabs>
        <w:ind w:left="26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"/>
        </w:tabs>
        <w:ind w:left="26" w:firstLine="0"/>
      </w:pPr>
      <w:rPr>
        <w:rFonts w:hint="default"/>
      </w:rPr>
    </w:lvl>
  </w:abstractNum>
  <w:abstractNum w:abstractNumId="1" w15:restartNumberingAfterBreak="0">
    <w:nsid w:val="2E5F36ED"/>
    <w:multiLevelType w:val="multilevel"/>
    <w:tmpl w:val="C400F188"/>
    <w:lvl w:ilvl="0">
      <w:start w:val="1"/>
      <w:numFmt w:val="decimal"/>
      <w:pStyle w:val="VO-DOHoofdstuk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4E391696"/>
    <w:multiLevelType w:val="hybridMultilevel"/>
    <w:tmpl w:val="49BE69A0"/>
    <w:lvl w:ilvl="0" w:tplc="AA2A8616">
      <w:start w:val="1"/>
      <w:numFmt w:val="decimal"/>
      <w:pStyle w:val="Enumerationwithtext"/>
      <w:lvlText w:val="%1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b w:val="0"/>
        <w:i w:val="0"/>
        <w:sz w:val="18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0105363"/>
    <w:multiLevelType w:val="hybridMultilevel"/>
    <w:tmpl w:val="65F4CFFE"/>
    <w:lvl w:ilvl="0" w:tplc="6A48C36C">
      <w:start w:val="1"/>
      <w:numFmt w:val="bullet"/>
      <w:pStyle w:val="Indentedenumerationwithtex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b w:val="0"/>
        <w:i w:val="0"/>
        <w:position w:val="0"/>
        <w:sz w:val="18"/>
      </w:rPr>
    </w:lvl>
    <w:lvl w:ilvl="1" w:tplc="9594BAD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5208A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42DD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EC49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BA6AB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4E06C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61E81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F631C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67363441">
    <w:abstractNumId w:val="2"/>
  </w:num>
  <w:num w:numId="2" w16cid:durableId="2068793218">
    <w:abstractNumId w:val="3"/>
  </w:num>
  <w:num w:numId="3" w16cid:durableId="572393674">
    <w:abstractNumId w:val="0"/>
  </w:num>
  <w:num w:numId="4" w16cid:durableId="951128748">
    <w:abstractNumId w:val="0"/>
  </w:num>
  <w:num w:numId="5" w16cid:durableId="168256551">
    <w:abstractNumId w:val="0"/>
  </w:num>
  <w:num w:numId="6" w16cid:durableId="8849498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activeWritingStyle w:appName="MSWord" w:lang="nl-NL" w:vendorID="64" w:dllVersion="6" w:nlCheck="1" w:checkStyle="0"/>
  <w:activeWritingStyle w:appName="MSWord" w:lang="en-US" w:vendorID="64" w:dllVersion="6" w:nlCheck="1" w:checkStyle="1"/>
  <w:activeWritingStyle w:appName="MSWord" w:lang="nl-NL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pp" w:val="0"/>
    <w:docVar w:name="author" w:val="Wanders"/>
    <w:docVar w:name="classif" w:val="0"/>
    <w:docVar w:name="date" w:val="12-1-2010"/>
    <w:docVar w:name="fr" w:val="2"/>
    <w:docVar w:name="lang" w:val="1043"/>
    <w:docVar w:name="logoprint" w:val="Yes"/>
    <w:docVar w:name="print" w:val="blank"/>
    <w:docVar w:name="rdate" w:val="12-1-2010"/>
    <w:docVar w:name="rlang" w:val="1043"/>
    <w:docVar w:name="sending" w:val="0"/>
    <w:docVar w:name="ttype" w:val="0"/>
    <w:docVar w:name="type" w:val="Appendix_landscape"/>
    <w:docVar w:name="xfrf" w:val="1"/>
    <w:docVar w:name="xfrn" w:val="1"/>
  </w:docVars>
  <w:rsids>
    <w:rsidRoot w:val="0082515A"/>
    <w:rsid w:val="00002E50"/>
    <w:rsid w:val="0001303D"/>
    <w:rsid w:val="00023644"/>
    <w:rsid w:val="00056FE3"/>
    <w:rsid w:val="000864AF"/>
    <w:rsid w:val="000901E7"/>
    <w:rsid w:val="000A662A"/>
    <w:rsid w:val="000B7874"/>
    <w:rsid w:val="000C092D"/>
    <w:rsid w:val="000C4C23"/>
    <w:rsid w:val="000E1857"/>
    <w:rsid w:val="000E3131"/>
    <w:rsid w:val="0011014C"/>
    <w:rsid w:val="00123720"/>
    <w:rsid w:val="00133C2C"/>
    <w:rsid w:val="00137F2C"/>
    <w:rsid w:val="00144E0F"/>
    <w:rsid w:val="00144F76"/>
    <w:rsid w:val="00173C41"/>
    <w:rsid w:val="00182093"/>
    <w:rsid w:val="00183B48"/>
    <w:rsid w:val="00190AF9"/>
    <w:rsid w:val="00196F7E"/>
    <w:rsid w:val="001A33B3"/>
    <w:rsid w:val="001B2985"/>
    <w:rsid w:val="001D14E8"/>
    <w:rsid w:val="001F02DC"/>
    <w:rsid w:val="001F0E1D"/>
    <w:rsid w:val="0020387D"/>
    <w:rsid w:val="002254DD"/>
    <w:rsid w:val="002306FB"/>
    <w:rsid w:val="0023479D"/>
    <w:rsid w:val="002375DE"/>
    <w:rsid w:val="00237FBE"/>
    <w:rsid w:val="00242BA9"/>
    <w:rsid w:val="00246205"/>
    <w:rsid w:val="002537A5"/>
    <w:rsid w:val="002865A2"/>
    <w:rsid w:val="002929A2"/>
    <w:rsid w:val="002A1CB3"/>
    <w:rsid w:val="002A63E9"/>
    <w:rsid w:val="002B491A"/>
    <w:rsid w:val="002B63C5"/>
    <w:rsid w:val="002B6433"/>
    <w:rsid w:val="002D3895"/>
    <w:rsid w:val="002D56C6"/>
    <w:rsid w:val="002E2854"/>
    <w:rsid w:val="002E405A"/>
    <w:rsid w:val="002E7AEE"/>
    <w:rsid w:val="0030236D"/>
    <w:rsid w:val="0030390F"/>
    <w:rsid w:val="0031624E"/>
    <w:rsid w:val="00334797"/>
    <w:rsid w:val="00350CDA"/>
    <w:rsid w:val="00370A8F"/>
    <w:rsid w:val="00375B77"/>
    <w:rsid w:val="00377034"/>
    <w:rsid w:val="003830B3"/>
    <w:rsid w:val="0038549C"/>
    <w:rsid w:val="003A2739"/>
    <w:rsid w:val="003A790F"/>
    <w:rsid w:val="003B4BDE"/>
    <w:rsid w:val="003C0066"/>
    <w:rsid w:val="003D3935"/>
    <w:rsid w:val="003E130D"/>
    <w:rsid w:val="003E7B45"/>
    <w:rsid w:val="003F6678"/>
    <w:rsid w:val="004065FD"/>
    <w:rsid w:val="00406BEB"/>
    <w:rsid w:val="004174E9"/>
    <w:rsid w:val="004450DF"/>
    <w:rsid w:val="00447240"/>
    <w:rsid w:val="00452929"/>
    <w:rsid w:val="00457488"/>
    <w:rsid w:val="00464912"/>
    <w:rsid w:val="00475703"/>
    <w:rsid w:val="0048453D"/>
    <w:rsid w:val="00487839"/>
    <w:rsid w:val="0049607F"/>
    <w:rsid w:val="004B0702"/>
    <w:rsid w:val="004B7F4D"/>
    <w:rsid w:val="004D677F"/>
    <w:rsid w:val="004E1A04"/>
    <w:rsid w:val="004F3EDA"/>
    <w:rsid w:val="00500E85"/>
    <w:rsid w:val="00502627"/>
    <w:rsid w:val="005104C6"/>
    <w:rsid w:val="0051638A"/>
    <w:rsid w:val="0052194C"/>
    <w:rsid w:val="00534927"/>
    <w:rsid w:val="00540188"/>
    <w:rsid w:val="00556458"/>
    <w:rsid w:val="005569E0"/>
    <w:rsid w:val="00572558"/>
    <w:rsid w:val="00576B1D"/>
    <w:rsid w:val="0057786B"/>
    <w:rsid w:val="00582E89"/>
    <w:rsid w:val="00590683"/>
    <w:rsid w:val="005B7175"/>
    <w:rsid w:val="005C20CD"/>
    <w:rsid w:val="005D04B9"/>
    <w:rsid w:val="005D4963"/>
    <w:rsid w:val="005D7E85"/>
    <w:rsid w:val="005E5CED"/>
    <w:rsid w:val="005F71D3"/>
    <w:rsid w:val="0060342B"/>
    <w:rsid w:val="006136C4"/>
    <w:rsid w:val="006159C9"/>
    <w:rsid w:val="00616683"/>
    <w:rsid w:val="006322E1"/>
    <w:rsid w:val="00633E9F"/>
    <w:rsid w:val="00640E0C"/>
    <w:rsid w:val="0065301A"/>
    <w:rsid w:val="0067056A"/>
    <w:rsid w:val="00694761"/>
    <w:rsid w:val="00696E2A"/>
    <w:rsid w:val="006D7C26"/>
    <w:rsid w:val="006F2DBB"/>
    <w:rsid w:val="00700AAA"/>
    <w:rsid w:val="007020E8"/>
    <w:rsid w:val="007067F3"/>
    <w:rsid w:val="00706FF0"/>
    <w:rsid w:val="0071015F"/>
    <w:rsid w:val="007608F2"/>
    <w:rsid w:val="00774D6C"/>
    <w:rsid w:val="007807EB"/>
    <w:rsid w:val="00782A26"/>
    <w:rsid w:val="00790B3F"/>
    <w:rsid w:val="007C2067"/>
    <w:rsid w:val="007C648B"/>
    <w:rsid w:val="007D727A"/>
    <w:rsid w:val="007F566C"/>
    <w:rsid w:val="00803B6A"/>
    <w:rsid w:val="008063A3"/>
    <w:rsid w:val="0082026C"/>
    <w:rsid w:val="00823A8B"/>
    <w:rsid w:val="00823D5D"/>
    <w:rsid w:val="0082515A"/>
    <w:rsid w:val="00837F1A"/>
    <w:rsid w:val="00840BE5"/>
    <w:rsid w:val="00857E61"/>
    <w:rsid w:val="008759F3"/>
    <w:rsid w:val="00894AE4"/>
    <w:rsid w:val="008A597F"/>
    <w:rsid w:val="008E2755"/>
    <w:rsid w:val="008E2CFB"/>
    <w:rsid w:val="008F7C59"/>
    <w:rsid w:val="00907DAD"/>
    <w:rsid w:val="0091515C"/>
    <w:rsid w:val="009167C5"/>
    <w:rsid w:val="00931624"/>
    <w:rsid w:val="00944A5B"/>
    <w:rsid w:val="009453B3"/>
    <w:rsid w:val="00945D97"/>
    <w:rsid w:val="009463E9"/>
    <w:rsid w:val="009605E7"/>
    <w:rsid w:val="009615D6"/>
    <w:rsid w:val="00990F22"/>
    <w:rsid w:val="009A136C"/>
    <w:rsid w:val="009A7561"/>
    <w:rsid w:val="009B58D8"/>
    <w:rsid w:val="009B6F72"/>
    <w:rsid w:val="009C5006"/>
    <w:rsid w:val="009C78CD"/>
    <w:rsid w:val="009D6108"/>
    <w:rsid w:val="009D76D0"/>
    <w:rsid w:val="009E4F99"/>
    <w:rsid w:val="00A133CC"/>
    <w:rsid w:val="00A50909"/>
    <w:rsid w:val="00A761CA"/>
    <w:rsid w:val="00A81671"/>
    <w:rsid w:val="00A81EEF"/>
    <w:rsid w:val="00A84AD4"/>
    <w:rsid w:val="00A871AC"/>
    <w:rsid w:val="00A873BB"/>
    <w:rsid w:val="00A87DC3"/>
    <w:rsid w:val="00A91E96"/>
    <w:rsid w:val="00A94F74"/>
    <w:rsid w:val="00AA1573"/>
    <w:rsid w:val="00AA15C7"/>
    <w:rsid w:val="00AD38A0"/>
    <w:rsid w:val="00B1230C"/>
    <w:rsid w:val="00B15670"/>
    <w:rsid w:val="00B25F20"/>
    <w:rsid w:val="00B26140"/>
    <w:rsid w:val="00B306EA"/>
    <w:rsid w:val="00B31D81"/>
    <w:rsid w:val="00B34C10"/>
    <w:rsid w:val="00B373C3"/>
    <w:rsid w:val="00B410F5"/>
    <w:rsid w:val="00B422AB"/>
    <w:rsid w:val="00B635C3"/>
    <w:rsid w:val="00B63859"/>
    <w:rsid w:val="00B70581"/>
    <w:rsid w:val="00B74B1D"/>
    <w:rsid w:val="00B77984"/>
    <w:rsid w:val="00BA110B"/>
    <w:rsid w:val="00BA794D"/>
    <w:rsid w:val="00BB03F0"/>
    <w:rsid w:val="00BB06F8"/>
    <w:rsid w:val="00BD7B72"/>
    <w:rsid w:val="00BE65B8"/>
    <w:rsid w:val="00C1110C"/>
    <w:rsid w:val="00C16795"/>
    <w:rsid w:val="00C17962"/>
    <w:rsid w:val="00C224FE"/>
    <w:rsid w:val="00C24DCD"/>
    <w:rsid w:val="00C45350"/>
    <w:rsid w:val="00C4728A"/>
    <w:rsid w:val="00C645EE"/>
    <w:rsid w:val="00C71790"/>
    <w:rsid w:val="00C94951"/>
    <w:rsid w:val="00CA2467"/>
    <w:rsid w:val="00CA2F62"/>
    <w:rsid w:val="00CA584E"/>
    <w:rsid w:val="00CB7423"/>
    <w:rsid w:val="00CC1F14"/>
    <w:rsid w:val="00CC2E7D"/>
    <w:rsid w:val="00CC66FB"/>
    <w:rsid w:val="00CD193C"/>
    <w:rsid w:val="00CD6992"/>
    <w:rsid w:val="00CF0A44"/>
    <w:rsid w:val="00CF4F09"/>
    <w:rsid w:val="00D16686"/>
    <w:rsid w:val="00D2079E"/>
    <w:rsid w:val="00D230F3"/>
    <w:rsid w:val="00D26CEC"/>
    <w:rsid w:val="00D27349"/>
    <w:rsid w:val="00D4568F"/>
    <w:rsid w:val="00D72D63"/>
    <w:rsid w:val="00D75B40"/>
    <w:rsid w:val="00D90310"/>
    <w:rsid w:val="00D96858"/>
    <w:rsid w:val="00DD33A7"/>
    <w:rsid w:val="00DD4EFB"/>
    <w:rsid w:val="00DE2F79"/>
    <w:rsid w:val="00DE5656"/>
    <w:rsid w:val="00DF155A"/>
    <w:rsid w:val="00E00CA7"/>
    <w:rsid w:val="00E21AE7"/>
    <w:rsid w:val="00E263C2"/>
    <w:rsid w:val="00E27358"/>
    <w:rsid w:val="00E40C6C"/>
    <w:rsid w:val="00E457EC"/>
    <w:rsid w:val="00E51A85"/>
    <w:rsid w:val="00E63F1D"/>
    <w:rsid w:val="00E65F9C"/>
    <w:rsid w:val="00E81935"/>
    <w:rsid w:val="00E87EF2"/>
    <w:rsid w:val="00E92C24"/>
    <w:rsid w:val="00E9373E"/>
    <w:rsid w:val="00EB3B3F"/>
    <w:rsid w:val="00EE058A"/>
    <w:rsid w:val="00EF0A67"/>
    <w:rsid w:val="00EF59E3"/>
    <w:rsid w:val="00F0144C"/>
    <w:rsid w:val="00F15172"/>
    <w:rsid w:val="00F21FBC"/>
    <w:rsid w:val="00F62C5E"/>
    <w:rsid w:val="00F772EC"/>
    <w:rsid w:val="00F8158C"/>
    <w:rsid w:val="00F83D3F"/>
    <w:rsid w:val="00F87920"/>
    <w:rsid w:val="00FE11D7"/>
    <w:rsid w:val="00FE218A"/>
    <w:rsid w:val="00FE3C47"/>
    <w:rsid w:val="00FE43D7"/>
    <w:rsid w:val="00FE7E5F"/>
    <w:rsid w:val="00FF2653"/>
    <w:rsid w:val="00FF6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F8BF21"/>
  <w15:docId w15:val="{18B88A2F-AB3A-405D-AF73-094345D0D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A110B"/>
    <w:pPr>
      <w:spacing w:line="240" w:lineRule="atLeast"/>
    </w:pPr>
    <w:rPr>
      <w:rFonts w:ascii="Verdana" w:hAnsi="Verdana"/>
      <w:sz w:val="18"/>
      <w:szCs w:val="24"/>
      <w:lang w:eastAsia="bg-BG"/>
    </w:rPr>
  </w:style>
  <w:style w:type="paragraph" w:styleId="Kop1">
    <w:name w:val="heading 1"/>
    <w:basedOn w:val="Standaard"/>
    <w:next w:val="Standaard"/>
    <w:qFormat/>
    <w:rsid w:val="00EE058A"/>
    <w:pPr>
      <w:keepNext/>
      <w:numPr>
        <w:numId w:val="5"/>
      </w:numPr>
      <w:spacing w:after="240"/>
      <w:outlineLvl w:val="0"/>
    </w:pPr>
    <w:rPr>
      <w:rFonts w:cs="Arial"/>
      <w:bCs/>
      <w:kern w:val="32"/>
      <w:szCs w:val="32"/>
    </w:rPr>
  </w:style>
  <w:style w:type="paragraph" w:styleId="Kop2">
    <w:name w:val="heading 2"/>
    <w:basedOn w:val="Standaard"/>
    <w:next w:val="Standaard"/>
    <w:qFormat/>
    <w:rsid w:val="00EE058A"/>
    <w:pPr>
      <w:keepNext/>
      <w:numPr>
        <w:ilvl w:val="1"/>
        <w:numId w:val="5"/>
      </w:numPr>
      <w:outlineLvl w:val="1"/>
    </w:pPr>
    <w:rPr>
      <w:rFonts w:cs="Arial"/>
      <w:bCs/>
      <w:iCs/>
      <w:szCs w:val="28"/>
    </w:rPr>
  </w:style>
  <w:style w:type="paragraph" w:styleId="Kop3">
    <w:name w:val="heading 3"/>
    <w:basedOn w:val="Standaard"/>
    <w:next w:val="Standaard"/>
    <w:qFormat/>
    <w:rsid w:val="00EE058A"/>
    <w:pPr>
      <w:keepNext/>
      <w:numPr>
        <w:ilvl w:val="2"/>
        <w:numId w:val="5"/>
      </w:numPr>
      <w:outlineLvl w:val="2"/>
    </w:pPr>
    <w:rPr>
      <w:rFonts w:cs="Arial"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540188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540188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540188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umerationwithtext">
    <w:name w:val="Enumeration with text"/>
    <w:basedOn w:val="Standaard"/>
    <w:rsid w:val="0031624E"/>
    <w:pPr>
      <w:numPr>
        <w:numId w:val="1"/>
      </w:numPr>
    </w:pPr>
    <w:rPr>
      <w:lang w:val="en-US"/>
    </w:rPr>
  </w:style>
  <w:style w:type="paragraph" w:customStyle="1" w:styleId="Indentedenumerationwithtext">
    <w:name w:val="Indented enumeration with text"/>
    <w:basedOn w:val="Standaard"/>
    <w:rsid w:val="0031624E"/>
    <w:pPr>
      <w:numPr>
        <w:numId w:val="2"/>
      </w:numPr>
    </w:pPr>
  </w:style>
  <w:style w:type="paragraph" w:customStyle="1" w:styleId="VO-DOHoofdstuk">
    <w:name w:val="VO-DO Hoofdstuk"/>
    <w:basedOn w:val="Kop1"/>
    <w:autoRedefine/>
    <w:rsid w:val="0082026C"/>
    <w:pPr>
      <w:widowControl w:val="0"/>
      <w:numPr>
        <w:numId w:val="6"/>
      </w:numPr>
      <w:spacing w:after="0" w:line="240" w:lineRule="auto"/>
    </w:pPr>
    <w:rPr>
      <w:rFonts w:ascii="Times New Roman" w:hAnsi="Times New Roman" w:cs="Times New Roman"/>
      <w:b/>
      <w:bCs w:val="0"/>
      <w:snapToGrid w:val="0"/>
      <w:kern w:val="0"/>
      <w:sz w:val="32"/>
      <w:szCs w:val="20"/>
      <w:lang w:eastAsia="nl-NL"/>
    </w:rPr>
  </w:style>
  <w:style w:type="character" w:styleId="Paginanummer">
    <w:name w:val="page number"/>
    <w:basedOn w:val="Standaardalinea-lettertype"/>
    <w:rsid w:val="0082026C"/>
  </w:style>
  <w:style w:type="paragraph" w:styleId="Ballontekst">
    <w:name w:val="Balloon Text"/>
    <w:basedOn w:val="Standaard"/>
    <w:link w:val="BallontekstChar"/>
    <w:rsid w:val="009B58D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9B58D8"/>
    <w:rPr>
      <w:rFonts w:ascii="Tahoma" w:hAnsi="Tahoma" w:cs="Tahoma"/>
      <w:sz w:val="16"/>
      <w:szCs w:val="16"/>
      <w:lang w:eastAsia="bg-BG"/>
    </w:rPr>
  </w:style>
  <w:style w:type="paragraph" w:customStyle="1" w:styleId="Tekstzonderopmaak1">
    <w:name w:val="Tekst zonder opmaak1"/>
    <w:basedOn w:val="Standaard"/>
    <w:rsid w:val="003F6678"/>
    <w:pPr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Courier New" w:hAnsi="Courier New"/>
      <w:sz w:val="20"/>
      <w:szCs w:val="20"/>
      <w:lang w:eastAsia="en-US"/>
    </w:rPr>
  </w:style>
  <w:style w:type="character" w:customStyle="1" w:styleId="KoptekstChar">
    <w:name w:val="Koptekst Char"/>
    <w:link w:val="Koptekst"/>
    <w:uiPriority w:val="99"/>
    <w:rsid w:val="009605E7"/>
    <w:rPr>
      <w:rFonts w:ascii="Verdana" w:hAnsi="Verdana"/>
      <w:sz w:val="18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efensie\Templates\app_landscape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7433CEE95D5C47AABBA5AC3F0C508D" ma:contentTypeVersion="2" ma:contentTypeDescription="Een nieuw document maken." ma:contentTypeScope="" ma:versionID="2635b5afaae74d42da937bdb6d6d868f">
  <xsd:schema xmlns:xsd="http://www.w3.org/2001/XMLSchema" xmlns:xs="http://www.w3.org/2001/XMLSchema" xmlns:p="http://schemas.microsoft.com/office/2006/metadata/properties" xmlns:ns2="238eb202-21b7-48ce-92df-a3bfe8b20f0c" targetNamespace="http://schemas.microsoft.com/office/2006/metadata/properties" ma:root="true" ma:fieldsID="6e404c6698766dd7d2f7691ab6843e75" ns2:_="">
    <xsd:import namespace="238eb202-21b7-48ce-92df-a3bfe8b20f0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8eb202-21b7-48ce-92df-a3bfe8b20f0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F1C6D0-954F-4473-B0EC-3ED7220540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275FC5F-3D16-4C96-B33B-C76F60E0179D}"/>
</file>

<file path=customXml/itemProps3.xml><?xml version="1.0" encoding="utf-8"?>
<ds:datastoreItem xmlns:ds="http://schemas.openxmlformats.org/officeDocument/2006/customXml" ds:itemID="{98B9AAC7-62DF-46CD-939E-B539580304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app_landscape</Template>
  <TotalTime>0</TotalTime>
  <Pages>9</Pages>
  <Words>1635</Words>
  <Characters>13222</Characters>
  <Application>Microsoft Office Word</Application>
  <DocSecurity>0</DocSecurity>
  <Lines>1652</Lines>
  <Paragraphs>1061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nummer</vt:lpstr>
    </vt:vector>
  </TitlesOfParts>
  <Company>Rijksoverheid</Company>
  <LinksUpToDate>false</LinksUpToDate>
  <CharactersWithSpaces>13796</CharactersWithSpaces>
  <SharedDoc>false</SharedDoc>
  <HLinks>
    <vt:vector size="18" baseType="variant">
      <vt:variant>
        <vt:i4>6553641</vt:i4>
      </vt:variant>
      <vt:variant>
        <vt:i4>4646</vt:i4>
      </vt:variant>
      <vt:variant>
        <vt:i4>1025</vt:i4>
      </vt:variant>
      <vt:variant>
        <vt:i4>1</vt:i4>
      </vt:variant>
      <vt:variant>
        <vt:lpwstr>C:\Program Files\Defensie\Logos\bijlage.png</vt:lpwstr>
      </vt:variant>
      <vt:variant>
        <vt:lpwstr/>
      </vt:variant>
      <vt:variant>
        <vt:i4>8323084</vt:i4>
      </vt:variant>
      <vt:variant>
        <vt:i4>4838</vt:i4>
      </vt:variant>
      <vt:variant>
        <vt:i4>1026</vt:i4>
      </vt:variant>
      <vt:variant>
        <vt:i4>1</vt:i4>
      </vt:variant>
      <vt:variant>
        <vt:lpwstr>C:\Program Files\Defensie\Logos\RO_BEELDMERK_Briefinprint_nl.png</vt:lpwstr>
      </vt:variant>
      <vt:variant>
        <vt:lpwstr/>
      </vt:variant>
      <vt:variant>
        <vt:i4>5898302</vt:i4>
      </vt:variant>
      <vt:variant>
        <vt:i4>4952</vt:i4>
      </vt:variant>
      <vt:variant>
        <vt:i4>1027</vt:i4>
      </vt:variant>
      <vt:variant>
        <vt:i4>1</vt:i4>
      </vt:variant>
      <vt:variant>
        <vt:lpwstr>C:\Program Files\Defensie\Logos\RO_D_CDC_Woordbeeld_Briefinprint_nl.png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nummer</dc:title>
  <dc:creator>u00h6s4</dc:creator>
  <cp:lastModifiedBy>Cuba, Giovanni de</cp:lastModifiedBy>
  <cp:revision>2</cp:revision>
  <cp:lastPrinted>2010-01-12T13:10:00Z</cp:lastPrinted>
  <dcterms:created xsi:type="dcterms:W3CDTF">2025-03-11T12:22:00Z</dcterms:created>
  <dcterms:modified xsi:type="dcterms:W3CDTF">2025-03-11T12:22:00Z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0x010100EA7433CEE95D5C47AABBA5AC3F0C508D</vt:lpwstr>
  </property>
  <property fmtid="{D5CDD505-2E9C-101B-9397-08002B2CF9AE}" pid="3" name="Folder_Number">
    <vt:lpwstr/>
  </property>
  <property fmtid="{D5CDD505-2E9C-101B-9397-08002B2CF9AE}" pid="4" name="Folder_Code">
    <vt:lpwstr/>
  </property>
  <property fmtid="{D5CDD505-2E9C-101B-9397-08002B2CF9AE}" pid="5" name="Folder_Name">
    <vt:lpwstr/>
  </property>
  <property fmtid="{D5CDD505-2E9C-101B-9397-08002B2CF9AE}" pid="6" name="Folder_Description">
    <vt:lpwstr/>
  </property>
  <property fmtid="{D5CDD505-2E9C-101B-9397-08002B2CF9AE}" pid="7" name="/Folder_Name/">
    <vt:lpwstr/>
  </property>
  <property fmtid="{D5CDD505-2E9C-101B-9397-08002B2CF9AE}" pid="8" name="/Folder_Description/">
    <vt:lpwstr/>
  </property>
  <property fmtid="{D5CDD505-2E9C-101B-9397-08002B2CF9AE}" pid="9" name="Folder_Version">
    <vt:lpwstr/>
  </property>
  <property fmtid="{D5CDD505-2E9C-101B-9397-08002B2CF9AE}" pid="10" name="Folder_VersionSeq">
    <vt:lpwstr/>
  </property>
  <property fmtid="{D5CDD505-2E9C-101B-9397-08002B2CF9AE}" pid="11" name="Folder_Manager">
    <vt:lpwstr/>
  </property>
  <property fmtid="{D5CDD505-2E9C-101B-9397-08002B2CF9AE}" pid="12" name="Folder_ManagerDesc">
    <vt:lpwstr/>
  </property>
  <property fmtid="{D5CDD505-2E9C-101B-9397-08002B2CF9AE}" pid="13" name="Folder_Storage">
    <vt:lpwstr/>
  </property>
  <property fmtid="{D5CDD505-2E9C-101B-9397-08002B2CF9AE}" pid="14" name="Folder_StorageDesc">
    <vt:lpwstr/>
  </property>
  <property fmtid="{D5CDD505-2E9C-101B-9397-08002B2CF9AE}" pid="15" name="Folder_Creator">
    <vt:lpwstr/>
  </property>
  <property fmtid="{D5CDD505-2E9C-101B-9397-08002B2CF9AE}" pid="16" name="Folder_CreatorDesc">
    <vt:lpwstr/>
  </property>
  <property fmtid="{D5CDD505-2E9C-101B-9397-08002B2CF9AE}" pid="17" name="Folder_CreateDate">
    <vt:lpwstr/>
  </property>
  <property fmtid="{D5CDD505-2E9C-101B-9397-08002B2CF9AE}" pid="18" name="Folder_Updater">
    <vt:lpwstr/>
  </property>
  <property fmtid="{D5CDD505-2E9C-101B-9397-08002B2CF9AE}" pid="19" name="Folder_UpdaterDesc">
    <vt:lpwstr/>
  </property>
  <property fmtid="{D5CDD505-2E9C-101B-9397-08002B2CF9AE}" pid="20" name="Folder_UpdateDate">
    <vt:lpwstr/>
  </property>
  <property fmtid="{D5CDD505-2E9C-101B-9397-08002B2CF9AE}" pid="21" name="Document_Number">
    <vt:lpwstr/>
  </property>
  <property fmtid="{D5CDD505-2E9C-101B-9397-08002B2CF9AE}" pid="22" name="Document_Name">
    <vt:lpwstr/>
  </property>
  <property fmtid="{D5CDD505-2E9C-101B-9397-08002B2CF9AE}" pid="23" name="Document_FileName">
    <vt:lpwstr/>
  </property>
  <property fmtid="{D5CDD505-2E9C-101B-9397-08002B2CF9AE}" pid="24" name="Document_Version">
    <vt:lpwstr/>
  </property>
  <property fmtid="{D5CDD505-2E9C-101B-9397-08002B2CF9AE}" pid="25" name="Document_VersionSeq">
    <vt:lpwstr/>
  </property>
  <property fmtid="{D5CDD505-2E9C-101B-9397-08002B2CF9AE}" pid="26" name="Document_Creator">
    <vt:lpwstr/>
  </property>
  <property fmtid="{D5CDD505-2E9C-101B-9397-08002B2CF9AE}" pid="27" name="Document_CreatorDesc">
    <vt:lpwstr/>
  </property>
  <property fmtid="{D5CDD505-2E9C-101B-9397-08002B2CF9AE}" pid="28" name="Document_CreateDate">
    <vt:lpwstr/>
  </property>
  <property fmtid="{D5CDD505-2E9C-101B-9397-08002B2CF9AE}" pid="29" name="Document_Updater">
    <vt:lpwstr/>
  </property>
  <property fmtid="{D5CDD505-2E9C-101B-9397-08002B2CF9AE}" pid="30" name="Document_UpdaterDesc">
    <vt:lpwstr/>
  </property>
  <property fmtid="{D5CDD505-2E9C-101B-9397-08002B2CF9AE}" pid="31" name="Document_UpdateDate">
    <vt:lpwstr/>
  </property>
  <property fmtid="{D5CDD505-2E9C-101B-9397-08002B2CF9AE}" pid="32" name="Document_Size">
    <vt:lpwstr/>
  </property>
  <property fmtid="{D5CDD505-2E9C-101B-9397-08002B2CF9AE}" pid="33" name="Document_Storage">
    <vt:lpwstr/>
  </property>
  <property fmtid="{D5CDD505-2E9C-101B-9397-08002B2CF9AE}" pid="34" name="Document_StorageDesc">
    <vt:lpwstr/>
  </property>
  <property fmtid="{D5CDD505-2E9C-101B-9397-08002B2CF9AE}" pid="35" name="Document_Department">
    <vt:lpwstr/>
  </property>
  <property fmtid="{D5CDD505-2E9C-101B-9397-08002B2CF9AE}" pid="36" name="Document_DepartmentDesc">
    <vt:lpwstr/>
  </property>
</Properties>
</file>