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608A18" w14:textId="77777777" w:rsidR="00651E42" w:rsidRPr="00FC6238" w:rsidRDefault="00651E42" w:rsidP="00DC771E">
      <w:pPr>
        <w:pStyle w:val="Tabelnormaal"/>
        <w:spacing w:after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E9E7AB4" w14:textId="77777777" w:rsidR="00651E42" w:rsidRPr="00FC6238" w:rsidRDefault="00651E42" w:rsidP="00DC771E">
      <w:pPr>
        <w:pStyle w:val="Tabelnormaal"/>
        <w:spacing w:after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0D6503D" w14:textId="2FC14022" w:rsidR="006373B6" w:rsidRPr="00FC6238" w:rsidRDefault="006373B6" w:rsidP="006373B6">
      <w:pPr>
        <w:spacing w:after="0" w:line="260" w:lineRule="atLeast"/>
        <w:rPr>
          <w:rFonts w:asciiTheme="minorHAnsi" w:eastAsia="Yu Gothic Light" w:hAnsiTheme="minorHAnsi" w:cstheme="minorHAnsi"/>
          <w:color w:val="F79646" w:themeColor="accent6"/>
          <w:spacing w:val="-10"/>
          <w:kern w:val="28"/>
          <w:sz w:val="56"/>
          <w:szCs w:val="56"/>
          <w:lang w:eastAsia="en-US"/>
        </w:rPr>
      </w:pPr>
      <w:r w:rsidRPr="00FC6238">
        <w:rPr>
          <w:rFonts w:asciiTheme="minorHAnsi" w:eastAsia="Yu Gothic Light" w:hAnsiTheme="minorHAnsi" w:cstheme="minorHAnsi"/>
          <w:color w:val="F79646" w:themeColor="accent6"/>
          <w:spacing w:val="-10"/>
          <w:kern w:val="28"/>
          <w:sz w:val="56"/>
          <w:szCs w:val="56"/>
          <w:lang w:eastAsia="en-US"/>
        </w:rPr>
        <w:t xml:space="preserve">BIJLAGE </w:t>
      </w:r>
      <w:r w:rsidR="002D6939" w:rsidRPr="00FC6238">
        <w:rPr>
          <w:rFonts w:asciiTheme="minorHAnsi" w:eastAsia="Yu Gothic Light" w:hAnsiTheme="minorHAnsi" w:cstheme="minorHAnsi"/>
          <w:color w:val="F79646" w:themeColor="accent6"/>
          <w:spacing w:val="-10"/>
          <w:kern w:val="28"/>
          <w:sz w:val="56"/>
          <w:szCs w:val="56"/>
          <w:lang w:eastAsia="en-US"/>
        </w:rPr>
        <w:t>10</w:t>
      </w:r>
    </w:p>
    <w:p w14:paraId="48D10FF2" w14:textId="48A1C269" w:rsidR="006373B6" w:rsidRPr="00FC6238" w:rsidRDefault="006B757C" w:rsidP="006373B6">
      <w:pPr>
        <w:spacing w:after="160" w:line="259" w:lineRule="auto"/>
        <w:rPr>
          <w:rFonts w:asciiTheme="minorHAnsi" w:eastAsia="Yu Mincho" w:hAnsiTheme="minorHAnsi" w:cstheme="minorHAnsi"/>
          <w:color w:val="5A5A5A"/>
          <w:spacing w:val="15"/>
          <w:sz w:val="22"/>
          <w:szCs w:val="22"/>
          <w:lang w:eastAsia="en-US"/>
        </w:rPr>
      </w:pPr>
      <w:bookmarkStart w:id="0" w:name="_Hlk3463634"/>
      <w:r w:rsidRPr="00FC6238">
        <w:rPr>
          <w:rFonts w:asciiTheme="minorHAnsi" w:eastAsia="Yu Mincho" w:hAnsiTheme="minorHAnsi" w:cstheme="minorHAnsi"/>
          <w:color w:val="5A5A5A"/>
          <w:spacing w:val="15"/>
          <w:sz w:val="22"/>
          <w:szCs w:val="22"/>
          <w:lang w:eastAsia="en-US"/>
        </w:rPr>
        <w:t>HOLDINGVERKLARING</w:t>
      </w:r>
      <w:r w:rsidR="006373B6" w:rsidRPr="00FC6238">
        <w:rPr>
          <w:rFonts w:asciiTheme="minorHAnsi" w:eastAsia="Yu Mincho" w:hAnsiTheme="minorHAnsi" w:cstheme="minorHAnsi"/>
          <w:color w:val="5A5A5A"/>
          <w:spacing w:val="15"/>
          <w:sz w:val="22"/>
          <w:szCs w:val="22"/>
          <w:lang w:eastAsia="en-US"/>
        </w:rPr>
        <w:t xml:space="preserve"> </w:t>
      </w:r>
      <w:r w:rsidR="00E75367" w:rsidRPr="00FC6238">
        <w:rPr>
          <w:rFonts w:asciiTheme="minorHAnsi" w:eastAsia="Yu Mincho" w:hAnsiTheme="minorHAnsi" w:cstheme="minorHAnsi"/>
          <w:color w:val="5A5A5A"/>
          <w:spacing w:val="15"/>
          <w:sz w:val="22"/>
          <w:szCs w:val="22"/>
          <w:lang w:eastAsia="en-US"/>
        </w:rPr>
        <w:t>Werving en selectie</w:t>
      </w:r>
    </w:p>
    <w:bookmarkEnd w:id="0"/>
    <w:p w14:paraId="175DA450" w14:textId="77777777" w:rsidR="00DC771E" w:rsidRPr="00FC6238" w:rsidRDefault="00DC771E" w:rsidP="00DC771E">
      <w:pPr>
        <w:pStyle w:val="Tabelnormaal"/>
        <w:spacing w:after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E754C07" w14:textId="77777777" w:rsidR="0071723E" w:rsidRPr="00FC6238" w:rsidRDefault="0071723E" w:rsidP="0071723E">
      <w:pPr>
        <w:pStyle w:val="Tabelnormaal"/>
        <w:spacing w:after="0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FC6238">
        <w:rPr>
          <w:rFonts w:asciiTheme="minorHAnsi" w:hAnsiTheme="minorHAnsi" w:cstheme="minorHAnsi"/>
          <w:b/>
          <w:bCs/>
          <w:color w:val="auto"/>
          <w:sz w:val="22"/>
          <w:szCs w:val="22"/>
        </w:rPr>
        <w:t>LET OP</w:t>
      </w:r>
      <w:r w:rsidRPr="00FC6238">
        <w:rPr>
          <w:rFonts w:asciiTheme="minorHAnsi" w:hAnsiTheme="minorHAnsi" w:cstheme="minorHAnsi"/>
          <w:color w:val="auto"/>
          <w:sz w:val="22"/>
          <w:szCs w:val="22"/>
        </w:rPr>
        <w:t xml:space="preserve">: deze verklaring dient door een </w:t>
      </w:r>
      <w:r w:rsidRPr="00FC6238">
        <w:rPr>
          <w:rFonts w:asciiTheme="minorHAnsi" w:hAnsiTheme="minorHAnsi" w:cstheme="minorHAnsi"/>
          <w:color w:val="auto"/>
          <w:sz w:val="22"/>
          <w:szCs w:val="22"/>
          <w:u w:val="single"/>
        </w:rPr>
        <w:t>bestuurder</w:t>
      </w:r>
      <w:r w:rsidRPr="00FC6238">
        <w:rPr>
          <w:rFonts w:asciiTheme="minorHAnsi" w:hAnsiTheme="minorHAnsi" w:cstheme="minorHAnsi"/>
          <w:color w:val="auto"/>
          <w:sz w:val="22"/>
          <w:szCs w:val="22"/>
        </w:rPr>
        <w:t xml:space="preserve"> van de holding te worden ondertekend (zie onder kop ‘Bestuurder(s)’ op het uittreksel uit het handelsregister), dus niet door een gevolmachtigde/procuratiehouder.</w:t>
      </w:r>
    </w:p>
    <w:p w14:paraId="74F2A6DF" w14:textId="77777777" w:rsidR="00DB4262" w:rsidRPr="00FC6238" w:rsidRDefault="00DB4262" w:rsidP="00DC771E">
      <w:pPr>
        <w:pStyle w:val="Tabelnormaal"/>
        <w:spacing w:after="0"/>
        <w:jc w:val="lef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B757C" w:rsidRPr="00FC6238" w14:paraId="7537102C" w14:textId="77777777" w:rsidTr="006B757C">
        <w:tc>
          <w:tcPr>
            <w:tcW w:w="9056" w:type="dxa"/>
          </w:tcPr>
          <w:p w14:paraId="1BF89C4B" w14:textId="77777777" w:rsidR="00DB4262" w:rsidRPr="00FC6238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2B90B6A6" w14:textId="77777777" w:rsidR="006B757C" w:rsidRPr="00FC6238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Garantieverklaring holding/concernmaatschappij </w:t>
            </w:r>
          </w:p>
          <w:p w14:paraId="69BBCA21" w14:textId="77777777" w:rsidR="00DB4262" w:rsidRPr="00FC6238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64464D4C" w14:textId="17179978" w:rsidR="006B757C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Naam bedrijf: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71723E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…………………………………………………………………………………. </w:t>
            </w:r>
          </w:p>
          <w:p w14:paraId="37BC7770" w14:textId="77777777" w:rsidR="00FC6238" w:rsidRPr="00FC6238" w:rsidRDefault="00FC6238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810395E" w14:textId="05D282D8" w:rsidR="006B757C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Adres: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…………………………………………………………………………………. </w:t>
            </w:r>
          </w:p>
          <w:p w14:paraId="06FF812C" w14:textId="77777777" w:rsidR="00FC6238" w:rsidRPr="00FC6238" w:rsidRDefault="00FC6238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175C668" w14:textId="77777777" w:rsidR="006B757C" w:rsidRPr="00FC6238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Postcode en plaats: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71723E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…………………………………………………………………………………. </w:t>
            </w:r>
          </w:p>
          <w:p w14:paraId="3E4955FA" w14:textId="77777777" w:rsidR="00DB4262" w:rsidRPr="00FC6238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</w:t>
            </w:r>
          </w:p>
          <w:p w14:paraId="1E743BA1" w14:textId="77777777" w:rsidR="00DB4262" w:rsidRPr="00FC6238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</w:t>
            </w:r>
            <w:r w:rsidR="006B757C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hierna te noemen: </w:t>
            </w: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</w:t>
            </w:r>
            <w:r w:rsidR="006B757C" w:rsidRPr="00FC623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 holding</w:t>
            </w:r>
            <w:r w:rsidR="006B757C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6C2040DD" w14:textId="77777777" w:rsidR="00DB4262" w:rsidRPr="00FC6238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C655306" w14:textId="77777777" w:rsidR="00DB4262" w:rsidRPr="00FC6238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Ondergetekende, </w:t>
            </w:r>
          </w:p>
          <w:p w14:paraId="462EE6DE" w14:textId="77777777" w:rsidR="00DB4262" w:rsidRPr="00FC6238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overwegende dat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  <w:highlight w:val="yellow"/>
              </w:rPr>
              <w:t>&lt;naam inschrijver</w:t>
            </w:r>
            <w:r w:rsidR="0071723E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&gt;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een dochtermaatschappij van de holding is en dat deze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Inschrijver</w:t>
            </w: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voor de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Inschrijving</w:t>
            </w: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ter zake van de aanbesteding, gebruik wenst te maken van de consolideerde financiële gegevens van de holding, </w:t>
            </w:r>
          </w:p>
          <w:p w14:paraId="105BBCC0" w14:textId="77777777" w:rsidR="00DB4262" w:rsidRPr="00FC6238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A64CD05" w14:textId="77777777" w:rsidR="00DB4262" w:rsidRPr="00FC6238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verklaart dat </w:t>
            </w:r>
          </w:p>
          <w:p w14:paraId="781A064A" w14:textId="77777777" w:rsidR="00DB4262" w:rsidRPr="00FC6238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de holding zich hierbij - onder voorwaarde van gunning van de opdracht – financieel garant stelt voor de nakoming van alle verplichtingen, die uit hoofde van de ingevolge de onderhavige aanbesteding gesloten overeenkomst(en) door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Inschrijver</w:t>
            </w: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worden aangegaan. </w:t>
            </w:r>
          </w:p>
          <w:p w14:paraId="19703E0B" w14:textId="77777777" w:rsidR="00DB4262" w:rsidRPr="00FC6238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208FAE6" w14:textId="77777777" w:rsidR="0071723E" w:rsidRPr="00FC6238" w:rsidRDefault="0071723E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D8E074C" w14:textId="77777777" w:rsidR="00DB4262" w:rsidRPr="00FC6238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Plaats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…………………………………….                     </w:t>
            </w: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Datum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…………………………………….</w:t>
            </w:r>
          </w:p>
          <w:p w14:paraId="3CBABBDD" w14:textId="77777777" w:rsidR="00DB4262" w:rsidRPr="00FC6238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Naam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…………………………………….                     </w:t>
            </w: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Functie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…………………………………….</w:t>
            </w:r>
          </w:p>
          <w:p w14:paraId="62C5E22D" w14:textId="77777777" w:rsidR="00DB4262" w:rsidRPr="00FC6238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C82D0D5" w14:textId="77777777" w:rsidR="0071723E" w:rsidRPr="00FC6238" w:rsidRDefault="0071723E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1925838" w14:textId="77777777" w:rsidR="0071723E" w:rsidRPr="00FC6238" w:rsidRDefault="0071723E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64F11D9" w14:textId="77777777" w:rsidR="00DB4262" w:rsidRPr="00FC6238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26C5979" w14:textId="77777777" w:rsidR="00DB4262" w:rsidRPr="00FC6238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Handtekening </w:t>
            </w:r>
            <w:r w:rsidR="00DB4262" w:rsidRPr="00FC62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…………………………………….</w:t>
            </w:r>
          </w:p>
          <w:p w14:paraId="31B12DCE" w14:textId="77777777" w:rsidR="00DB4262" w:rsidRPr="00FC6238" w:rsidRDefault="00DB4262" w:rsidP="0071723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C746E1B" w14:textId="77777777" w:rsidR="006B757C" w:rsidRPr="00FC6238" w:rsidRDefault="006B757C" w:rsidP="00DC771E">
      <w:pPr>
        <w:pStyle w:val="Tabelnormaal"/>
        <w:spacing w:after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9B0E0E4" w14:textId="77777777" w:rsidR="006B757C" w:rsidRPr="00FC6238" w:rsidRDefault="006B757C" w:rsidP="00DC771E">
      <w:pPr>
        <w:pStyle w:val="Tabelnormaal"/>
        <w:spacing w:after="0"/>
        <w:jc w:val="left"/>
        <w:rPr>
          <w:rFonts w:asciiTheme="minorHAnsi" w:hAnsiTheme="minorHAnsi" w:cstheme="minorHAnsi"/>
          <w:b/>
          <w:sz w:val="22"/>
          <w:szCs w:val="22"/>
        </w:rPr>
      </w:pPr>
    </w:p>
    <w:sectPr w:rsidR="006B757C" w:rsidRPr="00FC6238" w:rsidSect="00593192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3FFF7B" w14:textId="77777777" w:rsidR="00023CE2" w:rsidRDefault="00023CE2">
      <w:r>
        <w:separator/>
      </w:r>
    </w:p>
  </w:endnote>
  <w:endnote w:type="continuationSeparator" w:id="0">
    <w:p w14:paraId="1F51C0A4" w14:textId="77777777" w:rsidR="00023CE2" w:rsidRDefault="0002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ala San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">
    <w:altName w:val="Arial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 (W1)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3A57BF" w14:textId="77777777" w:rsidR="00CE2377" w:rsidRDefault="00E2004B" w:rsidP="00651821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544E3F9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-107728814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711D0BC" w14:textId="5B6CD29E" w:rsidR="00651821" w:rsidRDefault="00651821" w:rsidP="00674EE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7923DED3" w14:textId="71D42A61" w:rsidR="00CE2377" w:rsidRPr="00D27030" w:rsidRDefault="00CE2377" w:rsidP="00651821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ind w:right="360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</w:p>
  <w:p w14:paraId="70282E26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56F328" w14:textId="77777777" w:rsidR="00023CE2" w:rsidRDefault="00023CE2">
      <w:r>
        <w:separator/>
      </w:r>
    </w:p>
  </w:footnote>
  <w:footnote w:type="continuationSeparator" w:id="0">
    <w:p w14:paraId="2A671D66" w14:textId="77777777" w:rsidR="00023CE2" w:rsidRDefault="00023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464A59" w14:textId="41C957D0" w:rsidR="00651E42" w:rsidRDefault="00FC6238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3AA319" wp14:editId="7276115A">
          <wp:simplePos x="0" y="0"/>
          <wp:positionH relativeFrom="column">
            <wp:posOffset>5398936</wp:posOffset>
          </wp:positionH>
          <wp:positionV relativeFrom="paragraph">
            <wp:posOffset>23743</wp:posOffset>
          </wp:positionV>
          <wp:extent cx="824865" cy="513715"/>
          <wp:effectExtent l="0" t="0" r="635" b="0"/>
          <wp:wrapSquare wrapText="bothSides"/>
          <wp:docPr id="1955528076" name="Afbeelding 1" descr="Omgevingsdienst Groningen - Vision at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Groningen - Vision at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9F408D" w14:textId="77777777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55F707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3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3275372">
    <w:abstractNumId w:val="41"/>
  </w:num>
  <w:num w:numId="2" w16cid:durableId="756559978">
    <w:abstractNumId w:val="19"/>
  </w:num>
  <w:num w:numId="3" w16cid:durableId="1164396014">
    <w:abstractNumId w:val="1"/>
  </w:num>
  <w:num w:numId="4" w16cid:durableId="1766337392">
    <w:abstractNumId w:val="2"/>
  </w:num>
  <w:num w:numId="5" w16cid:durableId="1303003367">
    <w:abstractNumId w:val="6"/>
  </w:num>
  <w:num w:numId="6" w16cid:durableId="1486169688">
    <w:abstractNumId w:val="34"/>
  </w:num>
  <w:num w:numId="7" w16cid:durableId="79913355">
    <w:abstractNumId w:val="18"/>
  </w:num>
  <w:num w:numId="8" w16cid:durableId="700284646">
    <w:abstractNumId w:val="10"/>
  </w:num>
  <w:num w:numId="9" w16cid:durableId="779226402">
    <w:abstractNumId w:val="14"/>
  </w:num>
  <w:num w:numId="10" w16cid:durableId="58289787">
    <w:abstractNumId w:val="17"/>
  </w:num>
  <w:num w:numId="11" w16cid:durableId="815954661">
    <w:abstractNumId w:val="12"/>
  </w:num>
  <w:num w:numId="12" w16cid:durableId="1014267849">
    <w:abstractNumId w:val="16"/>
  </w:num>
  <w:num w:numId="13" w16cid:durableId="1810515972">
    <w:abstractNumId w:val="27"/>
  </w:num>
  <w:num w:numId="14" w16cid:durableId="861238254">
    <w:abstractNumId w:val="43"/>
  </w:num>
  <w:num w:numId="15" w16cid:durableId="394593078">
    <w:abstractNumId w:val="24"/>
  </w:num>
  <w:num w:numId="16" w16cid:durableId="694381269">
    <w:abstractNumId w:val="0"/>
  </w:num>
  <w:num w:numId="17" w16cid:durableId="2043818880">
    <w:abstractNumId w:val="5"/>
  </w:num>
  <w:num w:numId="18" w16cid:durableId="1451361376">
    <w:abstractNumId w:val="36"/>
  </w:num>
  <w:num w:numId="19" w16cid:durableId="2127455918">
    <w:abstractNumId w:val="4"/>
  </w:num>
  <w:num w:numId="20" w16cid:durableId="158346318">
    <w:abstractNumId w:val="42"/>
  </w:num>
  <w:num w:numId="21" w16cid:durableId="1169439953">
    <w:abstractNumId w:val="22"/>
  </w:num>
  <w:num w:numId="22" w16cid:durableId="1945913773">
    <w:abstractNumId w:val="23"/>
  </w:num>
  <w:num w:numId="23" w16cid:durableId="845363399">
    <w:abstractNumId w:val="44"/>
  </w:num>
  <w:num w:numId="24" w16cid:durableId="234123097">
    <w:abstractNumId w:val="30"/>
  </w:num>
  <w:num w:numId="25" w16cid:durableId="449511993">
    <w:abstractNumId w:val="19"/>
  </w:num>
  <w:num w:numId="26" w16cid:durableId="1559128926">
    <w:abstractNumId w:val="35"/>
  </w:num>
  <w:num w:numId="27" w16cid:durableId="1756051674">
    <w:abstractNumId w:val="37"/>
  </w:num>
  <w:num w:numId="28" w16cid:durableId="1755543243">
    <w:abstractNumId w:val="38"/>
  </w:num>
  <w:num w:numId="29" w16cid:durableId="220991659">
    <w:abstractNumId w:val="9"/>
  </w:num>
  <w:num w:numId="30" w16cid:durableId="1980958308">
    <w:abstractNumId w:val="13"/>
  </w:num>
  <w:num w:numId="31" w16cid:durableId="1481533919">
    <w:abstractNumId w:val="28"/>
  </w:num>
  <w:num w:numId="32" w16cid:durableId="1269503985">
    <w:abstractNumId w:val="33"/>
  </w:num>
  <w:num w:numId="33" w16cid:durableId="1360351509">
    <w:abstractNumId w:val="20"/>
  </w:num>
  <w:num w:numId="34" w16cid:durableId="510877356">
    <w:abstractNumId w:val="26"/>
  </w:num>
  <w:num w:numId="35" w16cid:durableId="1038622261">
    <w:abstractNumId w:val="21"/>
  </w:num>
  <w:num w:numId="36" w16cid:durableId="1819759809">
    <w:abstractNumId w:val="40"/>
  </w:num>
  <w:num w:numId="37" w16cid:durableId="995692991">
    <w:abstractNumId w:val="15"/>
  </w:num>
  <w:num w:numId="38" w16cid:durableId="1542589600">
    <w:abstractNumId w:val="32"/>
  </w:num>
  <w:num w:numId="39" w16cid:durableId="1432511055">
    <w:abstractNumId w:val="39"/>
  </w:num>
  <w:num w:numId="40" w16cid:durableId="1903976461">
    <w:abstractNumId w:val="8"/>
  </w:num>
  <w:num w:numId="41" w16cid:durableId="1635140714">
    <w:abstractNumId w:val="29"/>
  </w:num>
  <w:num w:numId="42" w16cid:durableId="1655992481">
    <w:abstractNumId w:val="31"/>
  </w:num>
  <w:num w:numId="43" w16cid:durableId="1164859116">
    <w:abstractNumId w:val="25"/>
  </w:num>
  <w:num w:numId="44" w16cid:durableId="264925822">
    <w:abstractNumId w:val="7"/>
  </w:num>
  <w:num w:numId="45" w16cid:durableId="1311864876">
    <w:abstractNumId w:val="11"/>
  </w:num>
  <w:num w:numId="46" w16cid:durableId="10493131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DD"/>
    <w:rsid w:val="00002BCB"/>
    <w:rsid w:val="00002E65"/>
    <w:rsid w:val="000115CE"/>
    <w:rsid w:val="000121B5"/>
    <w:rsid w:val="00015A53"/>
    <w:rsid w:val="00023CE2"/>
    <w:rsid w:val="00026A19"/>
    <w:rsid w:val="00036E24"/>
    <w:rsid w:val="00045459"/>
    <w:rsid w:val="00061BFF"/>
    <w:rsid w:val="00086A2F"/>
    <w:rsid w:val="0008755A"/>
    <w:rsid w:val="00090DA1"/>
    <w:rsid w:val="000A2BB9"/>
    <w:rsid w:val="000A32E0"/>
    <w:rsid w:val="000B2367"/>
    <w:rsid w:val="000B5BDD"/>
    <w:rsid w:val="000C556A"/>
    <w:rsid w:val="000D4723"/>
    <w:rsid w:val="000E08C8"/>
    <w:rsid w:val="000F0F48"/>
    <w:rsid w:val="000F226C"/>
    <w:rsid w:val="000F4C73"/>
    <w:rsid w:val="000F71A3"/>
    <w:rsid w:val="00102779"/>
    <w:rsid w:val="00103809"/>
    <w:rsid w:val="0010621C"/>
    <w:rsid w:val="00112E6F"/>
    <w:rsid w:val="001172BA"/>
    <w:rsid w:val="0011779C"/>
    <w:rsid w:val="001209FA"/>
    <w:rsid w:val="00120A03"/>
    <w:rsid w:val="00121AA0"/>
    <w:rsid w:val="00122777"/>
    <w:rsid w:val="00141BA5"/>
    <w:rsid w:val="0014220C"/>
    <w:rsid w:val="00144BD7"/>
    <w:rsid w:val="00151B1B"/>
    <w:rsid w:val="001548F4"/>
    <w:rsid w:val="00157863"/>
    <w:rsid w:val="0016006D"/>
    <w:rsid w:val="0016569F"/>
    <w:rsid w:val="0018700C"/>
    <w:rsid w:val="00194D35"/>
    <w:rsid w:val="001A014C"/>
    <w:rsid w:val="001A3753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12A5E"/>
    <w:rsid w:val="002222D4"/>
    <w:rsid w:val="002239E5"/>
    <w:rsid w:val="00230945"/>
    <w:rsid w:val="00237501"/>
    <w:rsid w:val="0024268A"/>
    <w:rsid w:val="00246C1C"/>
    <w:rsid w:val="0025444C"/>
    <w:rsid w:val="00263EFA"/>
    <w:rsid w:val="00266E35"/>
    <w:rsid w:val="0027004C"/>
    <w:rsid w:val="002713F8"/>
    <w:rsid w:val="00273E11"/>
    <w:rsid w:val="002924B9"/>
    <w:rsid w:val="002976A1"/>
    <w:rsid w:val="002A155C"/>
    <w:rsid w:val="002B3E7D"/>
    <w:rsid w:val="002B405F"/>
    <w:rsid w:val="002B614D"/>
    <w:rsid w:val="002C6019"/>
    <w:rsid w:val="002C609D"/>
    <w:rsid w:val="002C6B37"/>
    <w:rsid w:val="002D6939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04"/>
    <w:rsid w:val="003626F9"/>
    <w:rsid w:val="00363893"/>
    <w:rsid w:val="00372F00"/>
    <w:rsid w:val="00375231"/>
    <w:rsid w:val="0038321F"/>
    <w:rsid w:val="00390D87"/>
    <w:rsid w:val="003926A4"/>
    <w:rsid w:val="00396311"/>
    <w:rsid w:val="003A1417"/>
    <w:rsid w:val="003B042D"/>
    <w:rsid w:val="003B1EF5"/>
    <w:rsid w:val="003D003D"/>
    <w:rsid w:val="003D54D8"/>
    <w:rsid w:val="003E0EDF"/>
    <w:rsid w:val="003F4CA8"/>
    <w:rsid w:val="004024BB"/>
    <w:rsid w:val="00411478"/>
    <w:rsid w:val="00414AC0"/>
    <w:rsid w:val="00423D90"/>
    <w:rsid w:val="004245AF"/>
    <w:rsid w:val="0042516F"/>
    <w:rsid w:val="00433A6F"/>
    <w:rsid w:val="00442DBC"/>
    <w:rsid w:val="00443CB5"/>
    <w:rsid w:val="00454EE2"/>
    <w:rsid w:val="004566E3"/>
    <w:rsid w:val="00481942"/>
    <w:rsid w:val="004842AA"/>
    <w:rsid w:val="004861FE"/>
    <w:rsid w:val="004A0224"/>
    <w:rsid w:val="004A7263"/>
    <w:rsid w:val="004B137F"/>
    <w:rsid w:val="004C2720"/>
    <w:rsid w:val="004D0D34"/>
    <w:rsid w:val="004D15A1"/>
    <w:rsid w:val="004D399A"/>
    <w:rsid w:val="004D7851"/>
    <w:rsid w:val="004E5A09"/>
    <w:rsid w:val="004F0F0B"/>
    <w:rsid w:val="004F480D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3681"/>
    <w:rsid w:val="00547733"/>
    <w:rsid w:val="00550157"/>
    <w:rsid w:val="00551ED5"/>
    <w:rsid w:val="00555836"/>
    <w:rsid w:val="00555BCA"/>
    <w:rsid w:val="00557DC4"/>
    <w:rsid w:val="00561896"/>
    <w:rsid w:val="00567736"/>
    <w:rsid w:val="0058061F"/>
    <w:rsid w:val="00580A9B"/>
    <w:rsid w:val="0058578B"/>
    <w:rsid w:val="005910A1"/>
    <w:rsid w:val="00593192"/>
    <w:rsid w:val="0059550A"/>
    <w:rsid w:val="0059766A"/>
    <w:rsid w:val="005A0DF3"/>
    <w:rsid w:val="005A1F75"/>
    <w:rsid w:val="005C233C"/>
    <w:rsid w:val="005C3182"/>
    <w:rsid w:val="005D37B0"/>
    <w:rsid w:val="005D40C1"/>
    <w:rsid w:val="005D4E3A"/>
    <w:rsid w:val="005E07E5"/>
    <w:rsid w:val="005F5AB1"/>
    <w:rsid w:val="005F5B60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821"/>
    <w:rsid w:val="00651E1F"/>
    <w:rsid w:val="00651E42"/>
    <w:rsid w:val="00666428"/>
    <w:rsid w:val="00670195"/>
    <w:rsid w:val="0068138B"/>
    <w:rsid w:val="00681952"/>
    <w:rsid w:val="00697B75"/>
    <w:rsid w:val="006A0B8E"/>
    <w:rsid w:val="006A34BA"/>
    <w:rsid w:val="006A4A17"/>
    <w:rsid w:val="006A5921"/>
    <w:rsid w:val="006B0D64"/>
    <w:rsid w:val="006B68A9"/>
    <w:rsid w:val="006B757C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1723E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1ED8"/>
    <w:rsid w:val="0079356F"/>
    <w:rsid w:val="0079668B"/>
    <w:rsid w:val="007C27B3"/>
    <w:rsid w:val="007C53B8"/>
    <w:rsid w:val="007D0CA0"/>
    <w:rsid w:val="007D6B2B"/>
    <w:rsid w:val="007E0C2A"/>
    <w:rsid w:val="007E2D3A"/>
    <w:rsid w:val="00803D8D"/>
    <w:rsid w:val="008062D8"/>
    <w:rsid w:val="00807536"/>
    <w:rsid w:val="00810EFC"/>
    <w:rsid w:val="008136F7"/>
    <w:rsid w:val="00825D7C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67D51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8E65B4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E7465"/>
    <w:rsid w:val="00A01CC8"/>
    <w:rsid w:val="00A02891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23A0"/>
    <w:rsid w:val="00AB0C1F"/>
    <w:rsid w:val="00AB32D8"/>
    <w:rsid w:val="00AB74F8"/>
    <w:rsid w:val="00AC2B09"/>
    <w:rsid w:val="00AD1A64"/>
    <w:rsid w:val="00AE220F"/>
    <w:rsid w:val="00AE3E8C"/>
    <w:rsid w:val="00B0014A"/>
    <w:rsid w:val="00B00754"/>
    <w:rsid w:val="00B04CF3"/>
    <w:rsid w:val="00B112DD"/>
    <w:rsid w:val="00B1587B"/>
    <w:rsid w:val="00B161FD"/>
    <w:rsid w:val="00B21D50"/>
    <w:rsid w:val="00B340DD"/>
    <w:rsid w:val="00B34290"/>
    <w:rsid w:val="00B36BCC"/>
    <w:rsid w:val="00B51167"/>
    <w:rsid w:val="00B53B1F"/>
    <w:rsid w:val="00B70EB9"/>
    <w:rsid w:val="00B749ED"/>
    <w:rsid w:val="00B90E31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5F02"/>
    <w:rsid w:val="00C47033"/>
    <w:rsid w:val="00C53979"/>
    <w:rsid w:val="00C607F5"/>
    <w:rsid w:val="00C60DDF"/>
    <w:rsid w:val="00C6115E"/>
    <w:rsid w:val="00C74DD1"/>
    <w:rsid w:val="00C9293D"/>
    <w:rsid w:val="00C93D41"/>
    <w:rsid w:val="00CB32BA"/>
    <w:rsid w:val="00CB33A3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21A00"/>
    <w:rsid w:val="00D411CC"/>
    <w:rsid w:val="00D42F7B"/>
    <w:rsid w:val="00D436A9"/>
    <w:rsid w:val="00D44972"/>
    <w:rsid w:val="00D55843"/>
    <w:rsid w:val="00D67282"/>
    <w:rsid w:val="00D73D26"/>
    <w:rsid w:val="00D84707"/>
    <w:rsid w:val="00D95FCE"/>
    <w:rsid w:val="00D97F25"/>
    <w:rsid w:val="00DA195C"/>
    <w:rsid w:val="00DA27F4"/>
    <w:rsid w:val="00DB061B"/>
    <w:rsid w:val="00DB4262"/>
    <w:rsid w:val="00DB7AF4"/>
    <w:rsid w:val="00DC62EE"/>
    <w:rsid w:val="00DC771E"/>
    <w:rsid w:val="00DD55B1"/>
    <w:rsid w:val="00DE11FC"/>
    <w:rsid w:val="00DE4138"/>
    <w:rsid w:val="00DF1E59"/>
    <w:rsid w:val="00DF4B08"/>
    <w:rsid w:val="00DF643A"/>
    <w:rsid w:val="00DF7743"/>
    <w:rsid w:val="00E07500"/>
    <w:rsid w:val="00E2004B"/>
    <w:rsid w:val="00E353EB"/>
    <w:rsid w:val="00E37457"/>
    <w:rsid w:val="00E4242B"/>
    <w:rsid w:val="00E534FC"/>
    <w:rsid w:val="00E54799"/>
    <w:rsid w:val="00E65C5D"/>
    <w:rsid w:val="00E668C0"/>
    <w:rsid w:val="00E67100"/>
    <w:rsid w:val="00E75367"/>
    <w:rsid w:val="00E76DDD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449E"/>
    <w:rsid w:val="00F25B0D"/>
    <w:rsid w:val="00F40467"/>
    <w:rsid w:val="00F40516"/>
    <w:rsid w:val="00F41919"/>
    <w:rsid w:val="00F617A6"/>
    <w:rsid w:val="00F62B44"/>
    <w:rsid w:val="00F7008A"/>
    <w:rsid w:val="00F7533E"/>
    <w:rsid w:val="00F765EE"/>
    <w:rsid w:val="00F7732A"/>
    <w:rsid w:val="00F81C6E"/>
    <w:rsid w:val="00F926B2"/>
    <w:rsid w:val="00FA68E1"/>
    <w:rsid w:val="00FB10C4"/>
    <w:rsid w:val="00FB71C4"/>
    <w:rsid w:val="00FC256A"/>
    <w:rsid w:val="00FC2C80"/>
    <w:rsid w:val="00FC6238"/>
    <w:rsid w:val="00FC7CA8"/>
    <w:rsid w:val="00FC7D3A"/>
    <w:rsid w:val="00FD68B8"/>
    <w:rsid w:val="00FD7146"/>
    <w:rsid w:val="00FD7800"/>
    <w:rsid w:val="00FE03F6"/>
    <w:rsid w:val="00FE0E67"/>
    <w:rsid w:val="00FE1FE8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C1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239BA-62B1-4777-9B4A-418FC5B569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712273-7082-4CEB-8827-2C0D0C2873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208851-1043-4CCA-8136-66D9E477D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4F169F-251C-488D-93E2-B75067CB56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1319</CharactersWithSpaces>
  <SharedDoc>false</SharedDoc>
  <HyperlinkBase/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_Toc355705472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2026-08-10T11:41:00Z</dcterms:created>
  <dcterms:modified xsi:type="dcterms:W3CDTF">2026-08-10T11:41:00Z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