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11A3DB18" w:rsidR="00D822D3" w:rsidRPr="00120C5C" w:rsidRDefault="00D822D3" w:rsidP="007A5E32">
      <w:pPr>
        <w:pStyle w:val="BijlageInhKop"/>
        <w:rPr>
          <w:rFonts w:ascii="Verdana" w:hAnsi="Verdana" w:cs="Arial"/>
          <w:sz w:val="18"/>
          <w:szCs w:val="18"/>
        </w:rPr>
      </w:pPr>
      <w:r w:rsidRPr="00120C5C">
        <w:rPr>
          <w:rFonts w:ascii="Verdana" w:hAnsi="Verdana" w:cs="Arial"/>
          <w:sz w:val="18"/>
          <w:szCs w:val="18"/>
        </w:rPr>
        <w:t xml:space="preserve">Bijlage </w:t>
      </w:r>
      <w:r w:rsidR="00CA4592" w:rsidRPr="00120C5C">
        <w:rPr>
          <w:rFonts w:ascii="Verdana" w:hAnsi="Verdana" w:cs="Arial"/>
          <w:sz w:val="18"/>
          <w:szCs w:val="18"/>
        </w:rPr>
        <w:t>4</w:t>
      </w:r>
      <w:r w:rsidR="00487EBE" w:rsidRPr="00120C5C">
        <w:rPr>
          <w:rFonts w:ascii="Verdana" w:hAnsi="Verdana" w:cs="Arial"/>
          <w:sz w:val="18"/>
          <w:szCs w:val="18"/>
        </w:rPr>
        <w:t xml:space="preserve"> </w:t>
      </w:r>
      <w:r w:rsidR="003A5E64" w:rsidRPr="00120C5C">
        <w:rPr>
          <w:rFonts w:ascii="Verdana" w:hAnsi="Verdana" w:cs="Arial"/>
          <w:sz w:val="18"/>
          <w:szCs w:val="18"/>
        </w:rPr>
        <w:t xml:space="preserve">- </w:t>
      </w:r>
      <w:r w:rsidR="00A84746" w:rsidRPr="00120C5C">
        <w:rPr>
          <w:rFonts w:ascii="Verdana" w:hAnsi="Verdana" w:cs="Arial"/>
          <w:sz w:val="18"/>
          <w:szCs w:val="18"/>
        </w:rPr>
        <w:t>Garantieverklaring</w:t>
      </w:r>
    </w:p>
    <w:tbl>
      <w:tblPr>
        <w:tblW w:w="9240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120C5C" w14:paraId="531A3670" w14:textId="77777777" w:rsidTr="00C12307">
        <w:trPr>
          <w:trHeight w:val="1229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120C5C" w:rsidRDefault="0082097A" w:rsidP="0082097A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31A366C" w14:textId="77777777" w:rsidR="0082097A" w:rsidRPr="00120C5C" w:rsidRDefault="008C25D1" w:rsidP="0082097A">
            <w:pPr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Inschrijver </w:t>
            </w:r>
            <w:r w:rsidR="0082097A"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dient zich te conformeren aan onderstaande vereisten. </w:t>
            </w:r>
          </w:p>
          <w:p w14:paraId="531A366D" w14:textId="77777777" w:rsidR="0082097A" w:rsidRPr="00120C5C" w:rsidRDefault="0082097A" w:rsidP="0082097A">
            <w:pPr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  <w:p w14:paraId="531A366F" w14:textId="28AAC348" w:rsidR="0082097A" w:rsidRPr="00C12307" w:rsidRDefault="001E758A" w:rsidP="0082097A">
            <w:pPr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Indien </w:t>
            </w:r>
            <w:r w:rsidR="008C25D1"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>Inschrijver</w:t>
            </w:r>
            <w:r w:rsidR="003541E7"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in combinatie met andere c</w:t>
            </w:r>
            <w:r w:rsidR="0082097A"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>ombinanten inschrijft dient deze verklaring voor elke</w:t>
            </w:r>
            <w:r w:rsidR="003541E7"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c</w:t>
            </w:r>
            <w:r w:rsidR="0082097A" w:rsidRPr="00120C5C">
              <w:rPr>
                <w:rFonts w:ascii="Verdana" w:eastAsia="Times New Roman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ombinant ingevuld en rechtsgeldig ondertekend te worden. </w:t>
            </w:r>
          </w:p>
        </w:tc>
      </w:tr>
    </w:tbl>
    <w:p w14:paraId="531A3673" w14:textId="7B498372" w:rsidR="00590718" w:rsidRPr="00120C5C" w:rsidRDefault="00EB7964" w:rsidP="008179E8">
      <w:pPr>
        <w:spacing w:after="240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Onde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rgetekende verklaart inzake de o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pdracht behorende bij de </w:t>
      </w:r>
      <w:r w:rsidR="003E510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Europese openbare</w:t>
      </w:r>
      <w:r w:rsidR="003F12A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C66D46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aanbesteding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5C6CCF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“</w:t>
      </w:r>
      <w:r w:rsidR="008179E8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Levering en onderhoud </w:t>
      </w:r>
      <w:r w:rsidR="009B769C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walsverdichters</w:t>
      </w:r>
      <w:r w:rsidR="008179E8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’’ 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dat:</w:t>
      </w:r>
    </w:p>
    <w:p w14:paraId="531A3674" w14:textId="77777777" w:rsidR="005C6CCF" w:rsidRPr="00120C5C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V</w:t>
      </w:r>
      <w:r w:rsidR="00794736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anuit de o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nderneming 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nschrijver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geen informatie die in het kader van dit project besch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ikbaar bij hem komt en waarvan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nschrijver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nderaannemers en/of hulppersonen. In een dergelijk geval blijft ondergetekende verantwoordelijk voor de geheimhouding door die in te schakelen partners,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nderaannemers en/of hulppersonen.</w:t>
      </w:r>
    </w:p>
    <w:p w14:paraId="531A3675" w14:textId="77777777" w:rsidR="008A358A" w:rsidRPr="00120C5C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Bij gunning van de o</w:t>
      </w:r>
      <w:r w:rsidR="008A3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pdracht al 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hetgeen i</w:t>
      </w:r>
      <w:r w:rsidR="008A3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ijver bij de uitvoering van de o</w:t>
      </w:r>
      <w:r w:rsidR="008A3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pdrac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ht ter kennis komt, en waarvan i</w:t>
      </w:r>
      <w:r w:rsidR="008A3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nschrijver het vertrouwelijke karakter kent of redelijkerwijs kunt vermoeden, op generlei wijze bekend te maken. </w:t>
      </w:r>
    </w:p>
    <w:p w14:paraId="531A3676" w14:textId="77777777" w:rsidR="008A358A" w:rsidRPr="00120C5C" w:rsidRDefault="008A358A" w:rsidP="008A358A">
      <w:pPr>
        <w:numPr>
          <w:ilvl w:val="0"/>
          <w:numId w:val="1"/>
        </w:numPr>
        <w:spacing w:after="120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Inschrijver ook na het beëindigen van de werkzaamheden voornoemde geheimhouding en restricties in acht te zullen nemen.</w:t>
      </w:r>
    </w:p>
    <w:p w14:paraId="531A3677" w14:textId="77777777" w:rsidR="008A358A" w:rsidRPr="00120C5C" w:rsidRDefault="009C28B1" w:rsidP="008A358A">
      <w:pPr>
        <w:numPr>
          <w:ilvl w:val="0"/>
          <w:numId w:val="1"/>
        </w:numPr>
        <w:spacing w:after="120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Opdrachtgever</w:t>
      </w:r>
      <w:r w:rsidR="008A3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vooraf te informeren als deze geheimhoudingsverklaring de uitvoering van de opdracht belemmert.</w:t>
      </w:r>
    </w:p>
    <w:p w14:paraId="531A3678" w14:textId="77777777" w:rsidR="00EB7964" w:rsidRPr="00120C5C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V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anuit de onderneming 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nschrijver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, c.q. door de onderneming van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nschrijver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voor het onderhavige project eventueel in te schakelen partners,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nderaannemers en/of hulppersonen geen publiciteit aan dit project zal worden gegeven, anders dan na voorgaande s</w:t>
      </w:r>
      <w:r w:rsidR="007A4859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chriftelijke toestemming 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opdrachtgever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.</w:t>
      </w:r>
    </w:p>
    <w:p w14:paraId="531A3679" w14:textId="77777777" w:rsidR="00EB7964" w:rsidRPr="00120C5C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Inschrijver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zich zal onthouden van gedragi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ngen die de mededinging tussen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nschrijver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s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kan beperken.</w:t>
      </w:r>
    </w:p>
    <w:p w14:paraId="531A367A" w14:textId="77777777" w:rsidR="009C28B1" w:rsidRPr="00120C5C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Inschrijver onverkort akk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oord gaat met de inhoud van de a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anbestedingsdo</w:t>
      </w:r>
      <w:r w:rsidR="00F92797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cu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menten en met name </w:t>
      </w:r>
      <w:r w:rsidR="00BB467F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akkoord is met 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de wijze waarop deze aanbestedingsprocedure wordt ingevuld.</w:t>
      </w:r>
    </w:p>
    <w:p w14:paraId="531A367B" w14:textId="740492F5" w:rsidR="008C25D1" w:rsidRPr="00120C5C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Inschrijver onverkort akkoord gaat met de inhoud van het Programma van Eisen, zoals opgenomen </w:t>
      </w:r>
      <w:r w:rsidR="007A4859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 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hoofdstuk 4 </w:t>
      </w:r>
      <w:r w:rsidR="00E27DE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de inschrijvingsleidraad</w:t>
      </w:r>
      <w:r w:rsidR="007F529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en bijlage 13 en 14 van deze aanbesteding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. </w:t>
      </w:r>
    </w:p>
    <w:p w14:paraId="531A367C" w14:textId="6F000FDE" w:rsidR="00CB67FA" w:rsidRPr="00120C5C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Inschrijver onverkort akkoord gaat met de </w:t>
      </w:r>
      <w:r w:rsidR="00BB467F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bij Inschrijving geldende 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inhoud van de </w:t>
      </w:r>
      <w:r w:rsidR="0029318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concept</w:t>
      </w:r>
      <w:r w:rsidR="00C54A87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29318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vereenkomst</w:t>
      </w:r>
      <w:r w:rsidR="00E27DE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, </w:t>
      </w:r>
      <w:r w:rsidR="00BB467F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zoals opgenomen</w:t>
      </w:r>
      <w:r w:rsidR="001B43E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in 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bijlage 2</w:t>
      </w:r>
      <w:r w:rsidR="00E27DE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de inschrijvingsleidraad</w:t>
      </w:r>
      <w:r w:rsidR="00066357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.</w:t>
      </w:r>
    </w:p>
    <w:p w14:paraId="531A367D" w14:textId="12BC1B48" w:rsidR="00F92797" w:rsidRPr="00120C5C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Inschrijver onverkort akkoord gaat met de </w:t>
      </w:r>
      <w:r w:rsidR="00BB467F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bij Inschrijving geldende </w:t>
      </w: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inhoud van </w:t>
      </w:r>
      <w:r w:rsidR="00010C08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de 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Algemene</w:t>
      </w:r>
      <w:r w:rsidR="003955B6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VNG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010C08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inkoopvoorwaarden </w:t>
      </w:r>
      <w:r w:rsidR="00BB467F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zoals opgenomen </w:t>
      </w:r>
      <w:r w:rsidR="00010C08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in 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bijlage </w:t>
      </w:r>
      <w:r w:rsidR="003955B6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3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E27DE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van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de </w:t>
      </w:r>
      <w:r w:rsidR="00010C08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inschrijvingsl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eidraad</w:t>
      </w:r>
      <w:r w:rsidR="00487EBE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. </w:t>
      </w:r>
    </w:p>
    <w:p w14:paraId="531A367E" w14:textId="77777777" w:rsidR="00EB7964" w:rsidRPr="00120C5C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sz w:val="18"/>
          <w:szCs w:val="18"/>
          <w:lang w:eastAsia="nl-NL"/>
        </w:rPr>
      </w:pPr>
      <w:r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A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lle door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nschrijver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overgelegde gegevens juist, volledig en naar waarheid zijn ingevuld en door 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Inschrijver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gestand kunnen worden gedaan. Opdrachtgever behoudt zich het recht voor op ontbinding van de </w:t>
      </w:r>
      <w:r w:rsidR="009C28B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o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vereenkomst of schadevergoeding in geval van onjuiste en/of onvolledige informatie en/of het niet kunne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n nakomen van hetgeen door een </w:t>
      </w:r>
      <w:r w:rsidR="008C25D1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Inschrijver</w:t>
      </w:r>
      <w:r w:rsidR="001E758A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 xml:space="preserve"> </w:t>
      </w:r>
      <w:r w:rsidR="00EB7964" w:rsidRPr="00120C5C">
        <w:rPr>
          <w:rFonts w:ascii="Verdana" w:eastAsia="Times New Roman" w:hAnsi="Verdana"/>
          <w:kern w:val="0"/>
          <w:sz w:val="18"/>
          <w:szCs w:val="18"/>
          <w:lang w:eastAsia="nl-NL"/>
        </w:rPr>
        <w:t>is aangeboden.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120C5C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120C5C" w:rsidRDefault="00363835" w:rsidP="001E758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20C5C">
              <w:rPr>
                <w:rFonts w:ascii="Verdana" w:hAnsi="Verdana" w:cs="Arial"/>
                <w:b/>
                <w:sz w:val="18"/>
                <w:szCs w:val="18"/>
              </w:rPr>
              <w:t xml:space="preserve">Naam </w:t>
            </w:r>
            <w:r w:rsidR="008C25D1" w:rsidRPr="00120C5C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120C5C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20C5C">
              <w:rPr>
                <w:rFonts w:ascii="Verdana" w:hAnsi="Verdana" w:cs="Arial"/>
                <w:b/>
                <w:sz w:val="18"/>
                <w:szCs w:val="18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5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120C5C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20C5C">
              <w:rPr>
                <w:rFonts w:ascii="Verdana" w:hAnsi="Verdana" w:cs="Arial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8" w14:textId="66FBC97A" w:rsidR="00487EBE" w:rsidRPr="00120C5C" w:rsidRDefault="00487EBE" w:rsidP="00487EBE">
            <w:pPr>
              <w:ind w:firstLine="708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120C5C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20C5C">
              <w:rPr>
                <w:rFonts w:ascii="Verdana" w:hAnsi="Verdana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9FE60D4" w14:textId="2ED5902A" w:rsidR="00487EBE" w:rsidRPr="00120C5C" w:rsidRDefault="00487EBE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D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120C5C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20C5C">
              <w:rPr>
                <w:rFonts w:ascii="Verdana" w:hAnsi="Verdana" w:cs="Arial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120C5C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31A3693" w14:textId="77777777" w:rsidR="00F46432" w:rsidRPr="00120C5C" w:rsidRDefault="00F46432" w:rsidP="00C12307">
      <w:pPr>
        <w:rPr>
          <w:rFonts w:ascii="Verdana" w:hAnsi="Verdana" w:cs="Arial"/>
          <w:sz w:val="18"/>
          <w:szCs w:val="18"/>
        </w:rPr>
      </w:pPr>
    </w:p>
    <w:sectPr w:rsidR="00F46432" w:rsidRPr="00120C5C" w:rsidSect="00C12307">
      <w:headerReference w:type="default" r:id="rId10"/>
      <w:footerReference w:type="default" r:id="rId11"/>
      <w:pgSz w:w="11906" w:h="16838"/>
      <w:pgMar w:top="1814" w:right="1021" w:bottom="1418" w:left="192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CD98" w14:textId="77777777" w:rsidR="009214BB" w:rsidRDefault="009214BB">
      <w:r>
        <w:separator/>
      </w:r>
    </w:p>
  </w:endnote>
  <w:endnote w:type="continuationSeparator" w:id="0">
    <w:p w14:paraId="34946F77" w14:textId="77777777" w:rsidR="009214BB" w:rsidRDefault="0092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468EEBDC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CA459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van </w:t>
          </w:r>
          <w:r w:rsidR="00C12307">
            <w:rPr>
              <w:rFonts w:ascii="Arial" w:hAnsi="Arial" w:cs="Arial"/>
              <w:sz w:val="16"/>
              <w:szCs w:val="16"/>
            </w:rPr>
            <w:t>1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FB2D" w14:textId="77777777" w:rsidR="009214BB" w:rsidRDefault="009214BB">
      <w:r>
        <w:separator/>
      </w:r>
    </w:p>
  </w:footnote>
  <w:footnote w:type="continuationSeparator" w:id="0">
    <w:p w14:paraId="62124E4C" w14:textId="77777777" w:rsidR="009214BB" w:rsidRDefault="00921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045542A4" w:rsidR="000C69DE" w:rsidRDefault="000C69DE" w:rsidP="00C12307">
    <w:pPr>
      <w:pStyle w:val="Koptekst"/>
      <w:tabs>
        <w:tab w:val="clear" w:pos="4536"/>
        <w:tab w:val="clear" w:pos="9072"/>
        <w:tab w:val="right" w:pos="8957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347F139D" wp14:editId="29C914BA">
          <wp:simplePos x="0" y="0"/>
          <wp:positionH relativeFrom="margin">
            <wp:posOffset>5080000</wp:posOffset>
          </wp:positionH>
          <wp:positionV relativeFrom="margin">
            <wp:posOffset>-933450</wp:posOffset>
          </wp:positionV>
          <wp:extent cx="979170" cy="733425"/>
          <wp:effectExtent l="0" t="0" r="0" b="0"/>
          <wp:wrapSquare wrapText="bothSides"/>
          <wp:docPr id="698201910" name="Afbeelding 698201910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30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21834"/>
    <w:rsid w:val="00066357"/>
    <w:rsid w:val="0006642A"/>
    <w:rsid w:val="000A126C"/>
    <w:rsid w:val="000C69DE"/>
    <w:rsid w:val="000E65E3"/>
    <w:rsid w:val="00120C5C"/>
    <w:rsid w:val="00167202"/>
    <w:rsid w:val="00170F59"/>
    <w:rsid w:val="00187726"/>
    <w:rsid w:val="001B43E1"/>
    <w:rsid w:val="001E34FC"/>
    <w:rsid w:val="001E52B9"/>
    <w:rsid w:val="001E758A"/>
    <w:rsid w:val="001F5400"/>
    <w:rsid w:val="00210F20"/>
    <w:rsid w:val="00242160"/>
    <w:rsid w:val="00262422"/>
    <w:rsid w:val="00293184"/>
    <w:rsid w:val="002B4ACB"/>
    <w:rsid w:val="002B7C5C"/>
    <w:rsid w:val="002F5BC5"/>
    <w:rsid w:val="003211AE"/>
    <w:rsid w:val="00321426"/>
    <w:rsid w:val="00346D3F"/>
    <w:rsid w:val="003541E7"/>
    <w:rsid w:val="00363835"/>
    <w:rsid w:val="003955B6"/>
    <w:rsid w:val="003A5E64"/>
    <w:rsid w:val="003E5101"/>
    <w:rsid w:val="003F12AE"/>
    <w:rsid w:val="00457789"/>
    <w:rsid w:val="0046387F"/>
    <w:rsid w:val="00487EBE"/>
    <w:rsid w:val="004B3F78"/>
    <w:rsid w:val="00530FAE"/>
    <w:rsid w:val="00566013"/>
    <w:rsid w:val="00590718"/>
    <w:rsid w:val="005A32F0"/>
    <w:rsid w:val="005B33E4"/>
    <w:rsid w:val="005C6CCF"/>
    <w:rsid w:val="005C7C1B"/>
    <w:rsid w:val="00620D5A"/>
    <w:rsid w:val="00651375"/>
    <w:rsid w:val="006D5FB7"/>
    <w:rsid w:val="0070045C"/>
    <w:rsid w:val="00724BB5"/>
    <w:rsid w:val="00724D45"/>
    <w:rsid w:val="00754A09"/>
    <w:rsid w:val="00761E11"/>
    <w:rsid w:val="00794736"/>
    <w:rsid w:val="007A4859"/>
    <w:rsid w:val="007A5E32"/>
    <w:rsid w:val="007E1C9D"/>
    <w:rsid w:val="007E4015"/>
    <w:rsid w:val="007F5291"/>
    <w:rsid w:val="00805DFD"/>
    <w:rsid w:val="008179E8"/>
    <w:rsid w:val="0082097A"/>
    <w:rsid w:val="008241AE"/>
    <w:rsid w:val="00837C22"/>
    <w:rsid w:val="008A358A"/>
    <w:rsid w:val="008C1CEF"/>
    <w:rsid w:val="008C25D1"/>
    <w:rsid w:val="008D7D31"/>
    <w:rsid w:val="008E6307"/>
    <w:rsid w:val="00905809"/>
    <w:rsid w:val="009214BB"/>
    <w:rsid w:val="00931476"/>
    <w:rsid w:val="0094218F"/>
    <w:rsid w:val="00942D18"/>
    <w:rsid w:val="009463E6"/>
    <w:rsid w:val="00974F87"/>
    <w:rsid w:val="00993EF5"/>
    <w:rsid w:val="00997992"/>
    <w:rsid w:val="009A2E16"/>
    <w:rsid w:val="009B769C"/>
    <w:rsid w:val="009C28B1"/>
    <w:rsid w:val="009C3B11"/>
    <w:rsid w:val="009C6A92"/>
    <w:rsid w:val="00A06BF4"/>
    <w:rsid w:val="00A27403"/>
    <w:rsid w:val="00A31CC8"/>
    <w:rsid w:val="00A7434F"/>
    <w:rsid w:val="00A84746"/>
    <w:rsid w:val="00AB3A7C"/>
    <w:rsid w:val="00AD1100"/>
    <w:rsid w:val="00B35541"/>
    <w:rsid w:val="00B45BA4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12307"/>
    <w:rsid w:val="00C54A87"/>
    <w:rsid w:val="00C57F4C"/>
    <w:rsid w:val="00C66D46"/>
    <w:rsid w:val="00C877D9"/>
    <w:rsid w:val="00CA07FB"/>
    <w:rsid w:val="00CA3195"/>
    <w:rsid w:val="00CA4592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DE4CC7"/>
    <w:rsid w:val="00E11249"/>
    <w:rsid w:val="00E27DEE"/>
    <w:rsid w:val="00E35E76"/>
    <w:rsid w:val="00E40FE9"/>
    <w:rsid w:val="00E427F1"/>
    <w:rsid w:val="00E54CFA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0FE6A81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54A87"/>
    <w:rPr>
      <w:rFonts w:eastAsiaTheme="minorHAnsi"/>
      <w:kern w:val="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54A8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54A8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C12307"/>
    <w:rPr>
      <w:rFonts w:eastAsiaTheme="minorHAns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70246D-E18A-4498-B2A3-582334C60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Henri-Paul van der Weide</cp:lastModifiedBy>
  <cp:revision>20</cp:revision>
  <cp:lastPrinted>2008-01-23T11:55:00Z</cp:lastPrinted>
  <dcterms:created xsi:type="dcterms:W3CDTF">2023-06-08T12:13:00Z</dcterms:created>
  <dcterms:modified xsi:type="dcterms:W3CDTF">2026-09-08T07:37:00Z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</Properties>
</file>