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15BE2F" w14:textId="1F584D3F" w:rsidR="00BD6160" w:rsidRPr="00DA7E41" w:rsidRDefault="006F361F" w:rsidP="00297B0F">
      <w:pPr>
        <w:keepNext/>
        <w:widowControl w:val="0"/>
        <w:spacing w:before="240" w:after="60" w:line="320" w:lineRule="atLeast"/>
        <w:outlineLvl w:val="1"/>
        <w:rPr>
          <w:rFonts w:ascii="Arial" w:eastAsia="Times New Roman" w:hAnsi="Arial" w:cs="Arial"/>
          <w:b/>
          <w:color w:val="002060"/>
          <w:sz w:val="22"/>
          <w:szCs w:val="22"/>
          <w:lang w:eastAsia="nl-NL"/>
        </w:rPr>
      </w:pPr>
      <w:r>
        <w:rPr>
          <w:rFonts w:ascii="Arial" w:eastAsia="Times New Roman" w:hAnsi="Arial" w:cs="Arial"/>
          <w:b/>
          <w:color w:val="002060"/>
          <w:sz w:val="22"/>
          <w:szCs w:val="22"/>
          <w:lang w:eastAsia="nl-NL"/>
        </w:rPr>
        <w:t>Bijlage 11</w:t>
      </w:r>
      <w:r w:rsidR="00DA7E41">
        <w:rPr>
          <w:rFonts w:ascii="Arial" w:eastAsia="Times New Roman" w:hAnsi="Arial" w:cs="Arial"/>
          <w:b/>
          <w:color w:val="002060"/>
          <w:sz w:val="22"/>
          <w:szCs w:val="22"/>
          <w:lang w:eastAsia="nl-NL"/>
        </w:rPr>
        <w:t xml:space="preserve"> </w:t>
      </w:r>
      <w:r w:rsidR="009A01CE">
        <w:rPr>
          <w:rFonts w:ascii="Arial" w:eastAsia="Times New Roman" w:hAnsi="Arial" w:cs="Arial"/>
          <w:b/>
          <w:color w:val="002060"/>
          <w:sz w:val="22"/>
          <w:szCs w:val="22"/>
          <w:lang w:eastAsia="nl-NL"/>
        </w:rPr>
        <w:t>Referentieformulier</w:t>
      </w:r>
    </w:p>
    <w:p w14:paraId="5CE5639B" w14:textId="1A4B27E1" w:rsidR="00B10220" w:rsidRPr="00DA7E41" w:rsidRDefault="00B10220" w:rsidP="00B10220">
      <w:pPr>
        <w:rPr>
          <w:rFonts w:ascii="Arial" w:hAnsi="Arial" w:cs="Arial"/>
          <w:color w:val="002060"/>
        </w:rPr>
      </w:pPr>
      <w:r w:rsidRPr="00DA7E41">
        <w:rPr>
          <w:rFonts w:ascii="Arial" w:hAnsi="Arial" w:cs="Arial"/>
          <w:color w:val="002060"/>
        </w:rPr>
        <w:t>Omdat wij het belangrijk vinden dat onze nieuwe samenwerkingspartners beschikken over recente ervaring met het kwalitatief leveren van de door ons gevraagde dienste</w:t>
      </w:r>
      <w:r w:rsidR="00D57B8F" w:rsidRPr="00DA7E41">
        <w:rPr>
          <w:rFonts w:ascii="Arial" w:hAnsi="Arial" w:cs="Arial"/>
          <w:color w:val="002060"/>
        </w:rPr>
        <w:t>n</w:t>
      </w:r>
      <w:r w:rsidRPr="00DA7E41">
        <w:rPr>
          <w:rFonts w:ascii="Arial" w:hAnsi="Arial" w:cs="Arial"/>
          <w:color w:val="002060"/>
        </w:rPr>
        <w:t xml:space="preserve">, vragen wij u </w:t>
      </w:r>
      <w:r w:rsidR="00614F56" w:rsidRPr="00DA7E41">
        <w:rPr>
          <w:rFonts w:ascii="Arial" w:hAnsi="Arial" w:cs="Arial"/>
          <w:color w:val="002060"/>
        </w:rPr>
        <w:t>om referenties aan te leveren.</w:t>
      </w:r>
    </w:p>
    <w:p w14:paraId="382DCD78" w14:textId="324E765E" w:rsidR="00BD6160" w:rsidRPr="00B10220" w:rsidRDefault="00B10220" w:rsidP="00B10220">
      <w:pPr>
        <w:rPr>
          <w:rFonts w:cs="Calibri"/>
          <w:snapToGrid/>
        </w:rPr>
      </w:pPr>
      <w:r w:rsidRPr="00B10220">
        <w:rPr>
          <w:rFonts w:cs="Calibri"/>
        </w:rPr>
        <w:t xml:space="preserve"> </w:t>
      </w:r>
    </w:p>
    <w:p w14:paraId="50303781" w14:textId="77777777" w:rsidR="00BD6160" w:rsidRPr="00DA7E41" w:rsidRDefault="008D7885" w:rsidP="00BD6160">
      <w:pPr>
        <w:widowControl w:val="0"/>
        <w:rPr>
          <w:rFonts w:ascii="Arial" w:eastAsia="Times New Roman" w:hAnsi="Arial" w:cs="Arial"/>
          <w:b/>
          <w:color w:val="002060"/>
          <w:lang w:eastAsia="nl-NL"/>
        </w:rPr>
      </w:pPr>
      <w:r w:rsidRPr="00DA7E41">
        <w:rPr>
          <w:rFonts w:ascii="Arial" w:eastAsia="Times New Roman" w:hAnsi="Arial" w:cs="Arial"/>
          <w:b/>
          <w:color w:val="002060"/>
          <w:lang w:eastAsia="nl-NL"/>
        </w:rPr>
        <w:t>Zorgaanbied</w:t>
      </w:r>
      <w:r w:rsidR="00BD6160" w:rsidRPr="00DA7E41">
        <w:rPr>
          <w:rFonts w:ascii="Arial" w:eastAsia="Times New Roman" w:hAnsi="Arial" w:cs="Arial"/>
          <w:b/>
          <w:color w:val="002060"/>
          <w:lang w:eastAsia="nl-NL"/>
        </w:rPr>
        <w:t xml:space="preserve">er dient onderstaand model te gebruiken voor het aanleveren van de referenties. </w:t>
      </w:r>
    </w:p>
    <w:p w14:paraId="64CE3191" w14:textId="77777777" w:rsidR="00BD6160" w:rsidRPr="00210A9B" w:rsidRDefault="00BD6160" w:rsidP="00BD6160">
      <w:pPr>
        <w:widowControl w:val="0"/>
        <w:rPr>
          <w:rFonts w:eastAsia="Times New Roman"/>
          <w:b/>
          <w:lang w:eastAsia="nl-NL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673"/>
        <w:gridCol w:w="4389"/>
      </w:tblGrid>
      <w:tr w:rsidR="00BD6160" w:rsidRPr="00210A9B" w14:paraId="35261219" w14:textId="77777777" w:rsidTr="00CC5514">
        <w:tc>
          <w:tcPr>
            <w:tcW w:w="4673" w:type="dxa"/>
          </w:tcPr>
          <w:p w14:paraId="07E41C66" w14:textId="77777777" w:rsidR="00BD6160" w:rsidRPr="00DA7E41" w:rsidRDefault="00BD6160" w:rsidP="00500E10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bCs/>
                <w:color w:val="002060"/>
                <w:lang w:eastAsia="nl-NL"/>
              </w:rPr>
            </w:pPr>
            <w:r w:rsidRPr="00DA7E41">
              <w:rPr>
                <w:rFonts w:ascii="Arial" w:eastAsia="Times New Roman" w:hAnsi="Arial" w:cs="Arial"/>
                <w:bCs/>
                <w:color w:val="002060"/>
                <w:lang w:eastAsia="nl-NL"/>
              </w:rPr>
              <w:t>Naam</w:t>
            </w:r>
            <w:r w:rsidR="00F3546B" w:rsidRPr="00DA7E41">
              <w:rPr>
                <w:rFonts w:ascii="Arial" w:eastAsia="Times New Roman" w:hAnsi="Arial" w:cs="Arial"/>
                <w:bCs/>
                <w:color w:val="002060"/>
                <w:lang w:eastAsia="nl-NL"/>
              </w:rPr>
              <w:t xml:space="preserve"> </w:t>
            </w:r>
            <w:r w:rsidR="008D7885" w:rsidRPr="00DA7E41">
              <w:rPr>
                <w:rFonts w:ascii="Arial" w:eastAsia="Times New Roman" w:hAnsi="Arial" w:cs="Arial"/>
                <w:bCs/>
                <w:color w:val="002060"/>
                <w:lang w:eastAsia="nl-NL"/>
              </w:rPr>
              <w:t>zorgaanbieder (deelnemer)</w:t>
            </w:r>
          </w:p>
          <w:p w14:paraId="552231D2" w14:textId="77777777" w:rsidR="00BD6160" w:rsidRPr="00CC5514" w:rsidRDefault="00BD6160" w:rsidP="00500E10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bCs/>
                <w:lang w:eastAsia="nl-NL"/>
              </w:rPr>
            </w:pPr>
          </w:p>
        </w:tc>
        <w:tc>
          <w:tcPr>
            <w:tcW w:w="4389" w:type="dxa"/>
          </w:tcPr>
          <w:p w14:paraId="1BDE2B0B" w14:textId="77777777" w:rsidR="00BD6160" w:rsidRPr="00210A9B" w:rsidRDefault="00BD6160" w:rsidP="00500E10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b/>
                <w:lang w:eastAsia="nl-NL"/>
              </w:rPr>
            </w:pPr>
          </w:p>
        </w:tc>
      </w:tr>
      <w:tr w:rsidR="00CC5514" w:rsidRPr="00210A9B" w14:paraId="5AE5AFA4" w14:textId="77777777" w:rsidTr="00736FE2">
        <w:tc>
          <w:tcPr>
            <w:tcW w:w="9062" w:type="dxa"/>
            <w:gridSpan w:val="2"/>
            <w:shd w:val="clear" w:color="auto" w:fill="008080"/>
          </w:tcPr>
          <w:p w14:paraId="4BE6AC14" w14:textId="77777777" w:rsidR="00CC5514" w:rsidRDefault="003D32CE" w:rsidP="00CC55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b/>
                <w:iCs/>
                <w:color w:val="FFFFFF" w:themeColor="background1"/>
                <w:lang w:eastAsia="nl-NL"/>
              </w:rPr>
            </w:pPr>
            <w:r w:rsidRPr="00DA7E41">
              <w:rPr>
                <w:rFonts w:ascii="Arial" w:eastAsia="Times New Roman" w:hAnsi="Arial" w:cs="Arial"/>
                <w:b/>
                <w:iCs/>
                <w:color w:val="FFFFFF" w:themeColor="background1"/>
                <w:lang w:eastAsia="nl-NL"/>
              </w:rPr>
              <w:t>G</w:t>
            </w:r>
            <w:r w:rsidR="00CC5514" w:rsidRPr="00DA7E41">
              <w:rPr>
                <w:rFonts w:ascii="Arial" w:eastAsia="Times New Roman" w:hAnsi="Arial" w:cs="Arial"/>
                <w:b/>
                <w:iCs/>
                <w:color w:val="FFFFFF" w:themeColor="background1"/>
                <w:lang w:eastAsia="nl-NL"/>
              </w:rPr>
              <w:t>egevens referent</w:t>
            </w:r>
          </w:p>
          <w:p w14:paraId="7C86CFFA" w14:textId="6FB69E60" w:rsidR="00736FE2" w:rsidRPr="00A4324D" w:rsidRDefault="00736FE2" w:rsidP="00CC55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b/>
                <w:iCs/>
                <w:lang w:eastAsia="nl-NL"/>
              </w:rPr>
            </w:pPr>
          </w:p>
        </w:tc>
      </w:tr>
      <w:tr w:rsidR="00BD6160" w:rsidRPr="00210A9B" w14:paraId="270050E3" w14:textId="77777777" w:rsidTr="00CC5514">
        <w:tc>
          <w:tcPr>
            <w:tcW w:w="4673" w:type="dxa"/>
          </w:tcPr>
          <w:p w14:paraId="10911F67" w14:textId="77777777" w:rsidR="00BD6160" w:rsidRPr="00DA7E41" w:rsidRDefault="00F3546B" w:rsidP="00500E10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bCs/>
                <w:color w:val="002060"/>
                <w:lang w:eastAsia="nl-NL"/>
              </w:rPr>
            </w:pPr>
            <w:r w:rsidRPr="00DA7E41">
              <w:rPr>
                <w:rFonts w:ascii="Arial" w:eastAsia="Times New Roman" w:hAnsi="Arial" w:cs="Arial"/>
                <w:bCs/>
                <w:color w:val="002060"/>
                <w:lang w:eastAsia="nl-NL"/>
              </w:rPr>
              <w:t xml:space="preserve">Naam </w:t>
            </w:r>
            <w:r w:rsidR="00BD6160" w:rsidRPr="00DA7E41">
              <w:rPr>
                <w:rFonts w:ascii="Arial" w:eastAsia="Times New Roman" w:hAnsi="Arial" w:cs="Arial"/>
                <w:bCs/>
                <w:color w:val="002060"/>
                <w:lang w:eastAsia="nl-NL"/>
              </w:rPr>
              <w:t>organisatie</w:t>
            </w:r>
            <w:r w:rsidRPr="00DA7E41">
              <w:rPr>
                <w:rFonts w:ascii="Arial" w:eastAsia="Times New Roman" w:hAnsi="Arial" w:cs="Arial"/>
                <w:bCs/>
                <w:color w:val="002060"/>
                <w:lang w:eastAsia="nl-NL"/>
              </w:rPr>
              <w:t xml:space="preserve"> met wie u een overeenkomst had</w:t>
            </w:r>
          </w:p>
          <w:p w14:paraId="2A6E6F7C" w14:textId="77777777" w:rsidR="00C40426" w:rsidRPr="00DA7E41" w:rsidRDefault="00C40426" w:rsidP="00500E10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bCs/>
                <w:color w:val="002060"/>
                <w:lang w:eastAsia="nl-NL"/>
              </w:rPr>
            </w:pPr>
            <w:r w:rsidRPr="00DA7E41">
              <w:rPr>
                <w:rFonts w:ascii="Arial" w:eastAsia="Times New Roman" w:hAnsi="Arial" w:cs="Arial"/>
                <w:bCs/>
                <w:color w:val="002060"/>
                <w:lang w:eastAsia="nl-NL"/>
              </w:rPr>
              <w:t>(</w:t>
            </w:r>
            <w:proofErr w:type="gramStart"/>
            <w:r w:rsidRPr="00DA7E41">
              <w:rPr>
                <w:rFonts w:ascii="Arial" w:eastAsia="Times New Roman" w:hAnsi="Arial" w:cs="Arial"/>
                <w:bCs/>
                <w:color w:val="002060"/>
                <w:lang w:eastAsia="nl-NL"/>
              </w:rPr>
              <w:t>gemeente</w:t>
            </w:r>
            <w:proofErr w:type="gramEnd"/>
            <w:r w:rsidRPr="00DA7E41">
              <w:rPr>
                <w:rFonts w:ascii="Arial" w:eastAsia="Times New Roman" w:hAnsi="Arial" w:cs="Arial"/>
                <w:bCs/>
                <w:color w:val="002060"/>
                <w:lang w:eastAsia="nl-NL"/>
              </w:rPr>
              <w:t>/zorgkantoor/via onderaanneming met andere zorgaanbieder/PGB)</w:t>
            </w:r>
          </w:p>
          <w:p w14:paraId="69B7C34F" w14:textId="77777777" w:rsidR="00BD6160" w:rsidRPr="00DA7E41" w:rsidRDefault="00BD6160" w:rsidP="00500E10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bCs/>
                <w:color w:val="002060"/>
                <w:lang w:eastAsia="nl-NL"/>
              </w:rPr>
            </w:pPr>
          </w:p>
          <w:p w14:paraId="49CC90AE" w14:textId="77777777" w:rsidR="000A5308" w:rsidRPr="00DA7E41" w:rsidRDefault="000A5308" w:rsidP="00500E10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bCs/>
                <w:color w:val="002060"/>
                <w:lang w:eastAsia="nl-NL"/>
              </w:rPr>
            </w:pPr>
            <w:r w:rsidRPr="00DA7E41">
              <w:rPr>
                <w:rFonts w:ascii="Arial" w:eastAsia="Times New Roman" w:hAnsi="Arial" w:cs="Arial"/>
                <w:bCs/>
                <w:color w:val="002060"/>
                <w:u w:val="single"/>
                <w:lang w:eastAsia="nl-NL"/>
              </w:rPr>
              <w:t>Let op!</w:t>
            </w:r>
            <w:r w:rsidRPr="00DA7E41">
              <w:rPr>
                <w:rFonts w:ascii="Arial" w:eastAsia="Times New Roman" w:hAnsi="Arial" w:cs="Arial"/>
                <w:bCs/>
                <w:color w:val="002060"/>
                <w:lang w:eastAsia="nl-NL"/>
              </w:rPr>
              <w:t xml:space="preserve"> In geval van PGB dient de PGB verstrekk</w:t>
            </w:r>
            <w:r w:rsidR="00155A53" w:rsidRPr="00DA7E41">
              <w:rPr>
                <w:rFonts w:ascii="Arial" w:eastAsia="Times New Roman" w:hAnsi="Arial" w:cs="Arial"/>
                <w:bCs/>
                <w:color w:val="002060"/>
                <w:lang w:eastAsia="nl-NL"/>
              </w:rPr>
              <w:t xml:space="preserve">ende </w:t>
            </w:r>
            <w:r w:rsidR="00907DD8" w:rsidRPr="00DA7E41">
              <w:rPr>
                <w:rFonts w:ascii="Arial" w:eastAsia="Times New Roman" w:hAnsi="Arial" w:cs="Arial"/>
                <w:bCs/>
                <w:color w:val="002060"/>
                <w:lang w:eastAsia="nl-NL"/>
              </w:rPr>
              <w:t>centrumgemeente of zorgkantoor</w:t>
            </w:r>
            <w:r w:rsidRPr="00DA7E41">
              <w:rPr>
                <w:rFonts w:ascii="Arial" w:eastAsia="Times New Roman" w:hAnsi="Arial" w:cs="Arial"/>
                <w:bCs/>
                <w:color w:val="002060"/>
                <w:lang w:eastAsia="nl-NL"/>
              </w:rPr>
              <w:t xml:space="preserve"> aangemerkt te worden als referent en dient deze het certificaat in te vullen en ondertekenen.</w:t>
            </w:r>
          </w:p>
        </w:tc>
        <w:tc>
          <w:tcPr>
            <w:tcW w:w="4389" w:type="dxa"/>
          </w:tcPr>
          <w:p w14:paraId="47D73B07" w14:textId="77777777" w:rsidR="00BD6160" w:rsidRPr="00210A9B" w:rsidRDefault="00BD6160" w:rsidP="00500E10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b/>
                <w:lang w:eastAsia="nl-NL"/>
              </w:rPr>
            </w:pPr>
          </w:p>
        </w:tc>
      </w:tr>
      <w:tr w:rsidR="00BD6160" w:rsidRPr="00210A9B" w14:paraId="72A3E50E" w14:textId="77777777" w:rsidTr="00CC5514">
        <w:tc>
          <w:tcPr>
            <w:tcW w:w="4673" w:type="dxa"/>
          </w:tcPr>
          <w:p w14:paraId="1981F792" w14:textId="2287D457" w:rsidR="00BD6160" w:rsidRPr="00DA7E41" w:rsidRDefault="00AD61A7" w:rsidP="00500E10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bCs/>
                <w:color w:val="002060"/>
                <w:lang w:eastAsia="nl-NL"/>
              </w:rPr>
            </w:pPr>
            <w:r w:rsidRPr="00DA7E41">
              <w:rPr>
                <w:rFonts w:ascii="Arial" w:eastAsia="Times New Roman" w:hAnsi="Arial" w:cs="Arial"/>
                <w:bCs/>
                <w:color w:val="002060"/>
                <w:lang w:eastAsia="nl-NL"/>
              </w:rPr>
              <w:t>Vestigingsplaats</w:t>
            </w:r>
          </w:p>
          <w:p w14:paraId="2A034A59" w14:textId="53058A48" w:rsidR="00510BBE" w:rsidRPr="00DA7E41" w:rsidRDefault="00510BBE" w:rsidP="00500E10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bCs/>
                <w:color w:val="002060"/>
                <w:lang w:eastAsia="nl-NL"/>
              </w:rPr>
            </w:pPr>
          </w:p>
        </w:tc>
        <w:tc>
          <w:tcPr>
            <w:tcW w:w="4389" w:type="dxa"/>
          </w:tcPr>
          <w:p w14:paraId="5B47F58C" w14:textId="77777777" w:rsidR="00BD6160" w:rsidRPr="00210A9B" w:rsidRDefault="00BD6160" w:rsidP="00500E10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b/>
                <w:lang w:eastAsia="nl-NL"/>
              </w:rPr>
            </w:pPr>
          </w:p>
        </w:tc>
      </w:tr>
      <w:tr w:rsidR="00BD6160" w:rsidRPr="00210A9B" w14:paraId="3919D694" w14:textId="77777777" w:rsidTr="00CC5514">
        <w:tc>
          <w:tcPr>
            <w:tcW w:w="4673" w:type="dxa"/>
          </w:tcPr>
          <w:p w14:paraId="7FD223BD" w14:textId="77777777" w:rsidR="00BD6160" w:rsidRPr="00DA7E41" w:rsidRDefault="00BD6160" w:rsidP="00500E10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bCs/>
                <w:color w:val="002060"/>
                <w:lang w:eastAsia="nl-NL"/>
              </w:rPr>
            </w:pPr>
            <w:r w:rsidRPr="00DA7E41">
              <w:rPr>
                <w:rFonts w:ascii="Arial" w:eastAsia="Times New Roman" w:hAnsi="Arial" w:cs="Arial"/>
                <w:bCs/>
                <w:color w:val="002060"/>
                <w:lang w:eastAsia="nl-NL"/>
              </w:rPr>
              <w:t>Naam contactpersoon</w:t>
            </w:r>
          </w:p>
          <w:p w14:paraId="3BB20DC2" w14:textId="77777777" w:rsidR="00BD6160" w:rsidRPr="00DA7E41" w:rsidRDefault="00BD6160" w:rsidP="00500E10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bCs/>
                <w:color w:val="002060"/>
                <w:lang w:eastAsia="nl-NL"/>
              </w:rPr>
            </w:pPr>
          </w:p>
        </w:tc>
        <w:tc>
          <w:tcPr>
            <w:tcW w:w="4389" w:type="dxa"/>
          </w:tcPr>
          <w:p w14:paraId="38C6AE4F" w14:textId="77777777" w:rsidR="00BD6160" w:rsidRPr="00210A9B" w:rsidRDefault="00BD6160" w:rsidP="00500E10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b/>
                <w:lang w:eastAsia="nl-NL"/>
              </w:rPr>
            </w:pPr>
          </w:p>
        </w:tc>
      </w:tr>
      <w:tr w:rsidR="007B35EA" w:rsidRPr="00210A9B" w14:paraId="46356F1E" w14:textId="77777777" w:rsidTr="00CC5514">
        <w:tc>
          <w:tcPr>
            <w:tcW w:w="4673" w:type="dxa"/>
          </w:tcPr>
          <w:p w14:paraId="4E386C5E" w14:textId="77777777" w:rsidR="007B35EA" w:rsidRPr="00DA7E41" w:rsidRDefault="007B35EA" w:rsidP="00500E10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bCs/>
                <w:color w:val="002060"/>
                <w:lang w:eastAsia="nl-NL"/>
              </w:rPr>
            </w:pPr>
            <w:r w:rsidRPr="00DA7E41">
              <w:rPr>
                <w:rFonts w:ascii="Arial" w:eastAsia="Times New Roman" w:hAnsi="Arial" w:cs="Arial"/>
                <w:bCs/>
                <w:color w:val="002060"/>
                <w:lang w:eastAsia="nl-NL"/>
              </w:rPr>
              <w:t>Functie contactpersoon</w:t>
            </w:r>
          </w:p>
          <w:p w14:paraId="1A284736" w14:textId="3FF5A7F0" w:rsidR="007B35EA" w:rsidRPr="00DA7E41" w:rsidRDefault="007B35EA" w:rsidP="00500E10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bCs/>
                <w:color w:val="002060"/>
                <w:lang w:eastAsia="nl-NL"/>
              </w:rPr>
            </w:pPr>
          </w:p>
        </w:tc>
        <w:tc>
          <w:tcPr>
            <w:tcW w:w="4389" w:type="dxa"/>
          </w:tcPr>
          <w:p w14:paraId="16409233" w14:textId="77777777" w:rsidR="007B35EA" w:rsidRPr="00210A9B" w:rsidRDefault="007B35EA" w:rsidP="00500E10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b/>
                <w:lang w:eastAsia="nl-NL"/>
              </w:rPr>
            </w:pPr>
          </w:p>
        </w:tc>
      </w:tr>
      <w:tr w:rsidR="007B35EA" w:rsidRPr="00210A9B" w14:paraId="3B014C0A" w14:textId="77777777" w:rsidTr="00CC5514">
        <w:tc>
          <w:tcPr>
            <w:tcW w:w="4673" w:type="dxa"/>
          </w:tcPr>
          <w:p w14:paraId="3E359B91" w14:textId="77777777" w:rsidR="007B35EA" w:rsidRPr="00DA7E41" w:rsidRDefault="007B35EA" w:rsidP="00500E10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bCs/>
                <w:color w:val="002060"/>
                <w:lang w:eastAsia="nl-NL"/>
              </w:rPr>
            </w:pPr>
            <w:r w:rsidRPr="00DA7E41">
              <w:rPr>
                <w:rFonts w:ascii="Arial" w:eastAsia="Times New Roman" w:hAnsi="Arial" w:cs="Arial"/>
                <w:bCs/>
                <w:color w:val="002060"/>
                <w:lang w:eastAsia="nl-NL"/>
              </w:rPr>
              <w:t>E-mail contactpersoon</w:t>
            </w:r>
          </w:p>
          <w:p w14:paraId="5AA4A55B" w14:textId="3EAE4263" w:rsidR="007B35EA" w:rsidRPr="00DA7E41" w:rsidRDefault="007B35EA" w:rsidP="00500E10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bCs/>
                <w:color w:val="002060"/>
                <w:lang w:eastAsia="nl-NL"/>
              </w:rPr>
            </w:pPr>
          </w:p>
        </w:tc>
        <w:tc>
          <w:tcPr>
            <w:tcW w:w="4389" w:type="dxa"/>
          </w:tcPr>
          <w:p w14:paraId="79688D4A" w14:textId="77777777" w:rsidR="007B35EA" w:rsidRPr="00210A9B" w:rsidRDefault="007B35EA" w:rsidP="00500E10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b/>
                <w:lang w:eastAsia="nl-NL"/>
              </w:rPr>
            </w:pPr>
          </w:p>
        </w:tc>
      </w:tr>
      <w:tr w:rsidR="00BD6160" w:rsidRPr="00210A9B" w14:paraId="3E5A0FD7" w14:textId="77777777" w:rsidTr="00CC5514">
        <w:trPr>
          <w:trHeight w:val="468"/>
        </w:trPr>
        <w:tc>
          <w:tcPr>
            <w:tcW w:w="4673" w:type="dxa"/>
          </w:tcPr>
          <w:p w14:paraId="2F49C95A" w14:textId="77777777" w:rsidR="00BD6160" w:rsidRPr="00DA7E41" w:rsidRDefault="00BD6160" w:rsidP="00500E10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bCs/>
                <w:color w:val="002060"/>
                <w:lang w:eastAsia="nl-NL"/>
              </w:rPr>
            </w:pPr>
            <w:r w:rsidRPr="00DA7E41">
              <w:rPr>
                <w:rFonts w:ascii="Arial" w:eastAsia="Times New Roman" w:hAnsi="Arial" w:cs="Arial"/>
                <w:bCs/>
                <w:color w:val="002060"/>
                <w:lang w:eastAsia="nl-NL"/>
              </w:rPr>
              <w:t>Telefoonnummer contactpersoon</w:t>
            </w:r>
          </w:p>
          <w:p w14:paraId="6D09D11B" w14:textId="77777777" w:rsidR="00BD6160" w:rsidRPr="00DA7E41" w:rsidRDefault="00BD6160" w:rsidP="00500E10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bCs/>
                <w:color w:val="002060"/>
                <w:lang w:eastAsia="nl-NL"/>
              </w:rPr>
            </w:pPr>
          </w:p>
        </w:tc>
        <w:tc>
          <w:tcPr>
            <w:tcW w:w="4389" w:type="dxa"/>
          </w:tcPr>
          <w:p w14:paraId="2CA7D9C4" w14:textId="77777777" w:rsidR="00BD6160" w:rsidRPr="00210A9B" w:rsidRDefault="00BD6160" w:rsidP="00500E10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b/>
                <w:lang w:eastAsia="nl-NL"/>
              </w:rPr>
            </w:pPr>
          </w:p>
        </w:tc>
      </w:tr>
      <w:tr w:rsidR="00BD6160" w:rsidRPr="00210A9B" w14:paraId="2BFD4712" w14:textId="77777777" w:rsidTr="00CC5514">
        <w:tc>
          <w:tcPr>
            <w:tcW w:w="4673" w:type="dxa"/>
          </w:tcPr>
          <w:p w14:paraId="0AC1E376" w14:textId="63437400" w:rsidR="00907DD8" w:rsidRPr="00DA7E41" w:rsidRDefault="00463E79" w:rsidP="00500E10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bCs/>
                <w:color w:val="002060"/>
                <w:lang w:eastAsia="nl-NL"/>
              </w:rPr>
            </w:pPr>
            <w:r w:rsidRPr="00DA7E41">
              <w:rPr>
                <w:rFonts w:ascii="Arial" w:eastAsia="Times New Roman" w:hAnsi="Arial" w:cs="Arial"/>
                <w:bCs/>
                <w:color w:val="002060"/>
                <w:lang w:eastAsia="nl-NL"/>
              </w:rPr>
              <w:t>L</w:t>
            </w:r>
            <w:r w:rsidR="00907DD8" w:rsidRPr="00DA7E41">
              <w:rPr>
                <w:rFonts w:ascii="Arial" w:eastAsia="Times New Roman" w:hAnsi="Arial" w:cs="Arial"/>
                <w:bCs/>
                <w:color w:val="002060"/>
                <w:lang w:eastAsia="nl-NL"/>
              </w:rPr>
              <w:t>icht toe hoeveel</w:t>
            </w:r>
            <w:r w:rsidR="00155A53" w:rsidRPr="00DA7E41">
              <w:rPr>
                <w:rFonts w:ascii="Arial" w:eastAsia="Times New Roman" w:hAnsi="Arial" w:cs="Arial"/>
                <w:bCs/>
                <w:color w:val="002060"/>
                <w:lang w:eastAsia="nl-NL"/>
              </w:rPr>
              <w:t xml:space="preserve"> cliënten bij u begeleiding </w:t>
            </w:r>
            <w:r w:rsidR="004D52F3" w:rsidRPr="00DA7E41">
              <w:rPr>
                <w:rFonts w:ascii="Arial" w:eastAsia="Times New Roman" w:hAnsi="Arial" w:cs="Arial"/>
                <w:bCs/>
                <w:color w:val="002060"/>
                <w:lang w:eastAsia="nl-NL"/>
              </w:rPr>
              <w:t xml:space="preserve">hebben </w:t>
            </w:r>
            <w:r w:rsidR="00155A53" w:rsidRPr="00DA7E41">
              <w:rPr>
                <w:rFonts w:ascii="Arial" w:eastAsia="Times New Roman" w:hAnsi="Arial" w:cs="Arial"/>
                <w:bCs/>
                <w:color w:val="002060"/>
                <w:lang w:eastAsia="nl-NL"/>
              </w:rPr>
              <w:t>ontvangen op basis van een WMO-indicatie</w:t>
            </w:r>
            <w:r w:rsidR="004D52F3" w:rsidRPr="00DA7E41">
              <w:rPr>
                <w:rFonts w:ascii="Arial" w:eastAsia="Times New Roman" w:hAnsi="Arial" w:cs="Arial"/>
                <w:bCs/>
                <w:color w:val="002060"/>
                <w:lang w:eastAsia="nl-NL"/>
              </w:rPr>
              <w:t xml:space="preserve"> of soortgelijk </w:t>
            </w:r>
            <w:r w:rsidR="00B80AE4" w:rsidRPr="00DA7E41">
              <w:rPr>
                <w:rFonts w:ascii="Arial" w:eastAsia="Times New Roman" w:hAnsi="Arial" w:cs="Arial"/>
                <w:bCs/>
                <w:color w:val="002060"/>
                <w:lang w:eastAsia="nl-NL"/>
              </w:rPr>
              <w:t>(*)</w:t>
            </w:r>
            <w:r w:rsidR="00155A53" w:rsidRPr="00DA7E41">
              <w:rPr>
                <w:rFonts w:ascii="Arial" w:eastAsia="Times New Roman" w:hAnsi="Arial" w:cs="Arial"/>
                <w:bCs/>
                <w:color w:val="002060"/>
                <w:lang w:eastAsia="nl-NL"/>
              </w:rPr>
              <w:t xml:space="preserve"> </w:t>
            </w:r>
            <w:r w:rsidR="004D52F3" w:rsidRPr="00DA7E41">
              <w:rPr>
                <w:rFonts w:ascii="Arial" w:eastAsia="Times New Roman" w:hAnsi="Arial" w:cs="Arial"/>
                <w:bCs/>
                <w:color w:val="002060"/>
                <w:lang w:eastAsia="nl-NL"/>
              </w:rPr>
              <w:t>in de periode van 1 januari 202</w:t>
            </w:r>
            <w:r w:rsidR="00DC21F5">
              <w:rPr>
                <w:rFonts w:ascii="Arial" w:eastAsia="Times New Roman" w:hAnsi="Arial" w:cs="Arial"/>
                <w:bCs/>
                <w:color w:val="002060"/>
                <w:lang w:eastAsia="nl-NL"/>
              </w:rPr>
              <w:t>5</w:t>
            </w:r>
            <w:r w:rsidR="004D52F3" w:rsidRPr="00DA7E41">
              <w:rPr>
                <w:rFonts w:ascii="Arial" w:eastAsia="Times New Roman" w:hAnsi="Arial" w:cs="Arial"/>
                <w:bCs/>
                <w:color w:val="002060"/>
                <w:lang w:eastAsia="nl-NL"/>
              </w:rPr>
              <w:t xml:space="preserve"> t/m 31 december 202</w:t>
            </w:r>
            <w:r w:rsidR="00DC21F5">
              <w:rPr>
                <w:rFonts w:ascii="Arial" w:eastAsia="Times New Roman" w:hAnsi="Arial" w:cs="Arial"/>
                <w:bCs/>
                <w:color w:val="002060"/>
                <w:lang w:eastAsia="nl-NL"/>
              </w:rPr>
              <w:t>5</w:t>
            </w:r>
            <w:r w:rsidR="00CF483A" w:rsidRPr="00DA7E41">
              <w:rPr>
                <w:rFonts w:ascii="Arial" w:eastAsia="Times New Roman" w:hAnsi="Arial" w:cs="Arial"/>
                <w:bCs/>
                <w:color w:val="002060"/>
                <w:lang w:eastAsia="nl-NL"/>
              </w:rPr>
              <w:t xml:space="preserve"> </w:t>
            </w:r>
            <w:r w:rsidR="00A46954" w:rsidRPr="00DA7E41">
              <w:rPr>
                <w:rFonts w:ascii="Arial" w:eastAsia="Times New Roman" w:hAnsi="Arial" w:cs="Arial"/>
                <w:bCs/>
                <w:color w:val="002060"/>
                <w:lang w:eastAsia="nl-NL"/>
              </w:rPr>
              <w:t>bij betreffende</w:t>
            </w:r>
            <w:r w:rsidR="00CF483A" w:rsidRPr="00DA7E41">
              <w:rPr>
                <w:rFonts w:ascii="Arial" w:eastAsia="Times New Roman" w:hAnsi="Arial" w:cs="Arial"/>
                <w:bCs/>
                <w:color w:val="002060"/>
                <w:lang w:eastAsia="nl-NL"/>
              </w:rPr>
              <w:t xml:space="preserve"> referent</w:t>
            </w:r>
            <w:r w:rsidR="004D52F3" w:rsidRPr="00DA7E41">
              <w:rPr>
                <w:rFonts w:ascii="Arial" w:eastAsia="Times New Roman" w:hAnsi="Arial" w:cs="Arial"/>
                <w:bCs/>
                <w:color w:val="002060"/>
                <w:lang w:eastAsia="nl-NL"/>
              </w:rPr>
              <w:t>.</w:t>
            </w:r>
          </w:p>
          <w:p w14:paraId="4B3FD67F" w14:textId="77777777" w:rsidR="00155A53" w:rsidRPr="00DA7E41" w:rsidRDefault="00F3546B" w:rsidP="00500E10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bCs/>
                <w:color w:val="002060"/>
                <w:lang w:eastAsia="nl-NL"/>
              </w:rPr>
            </w:pPr>
            <w:r w:rsidRPr="00DA7E41">
              <w:rPr>
                <w:rFonts w:ascii="Arial" w:eastAsia="Times New Roman" w:hAnsi="Arial" w:cs="Arial"/>
                <w:bCs/>
                <w:color w:val="002060"/>
                <w:lang w:eastAsia="nl-NL"/>
              </w:rPr>
              <w:t xml:space="preserve"> </w:t>
            </w:r>
          </w:p>
          <w:p w14:paraId="766D52B0" w14:textId="0739560D" w:rsidR="00B80AE4" w:rsidRPr="00DA7E41" w:rsidRDefault="00B80AE4" w:rsidP="00500E10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bCs/>
                <w:color w:val="002060"/>
                <w:lang w:eastAsia="nl-NL"/>
              </w:rPr>
            </w:pPr>
            <w:r w:rsidRPr="00DA7E41">
              <w:rPr>
                <w:rFonts w:ascii="Arial" w:eastAsia="Times New Roman" w:hAnsi="Arial" w:cs="Arial"/>
                <w:bCs/>
                <w:color w:val="002060"/>
                <w:lang w:eastAsia="nl-NL"/>
              </w:rPr>
              <w:t xml:space="preserve">(*) </w:t>
            </w:r>
            <w:r w:rsidR="004D52F3" w:rsidRPr="00DA7E41">
              <w:rPr>
                <w:rFonts w:ascii="Arial" w:eastAsia="Times New Roman" w:hAnsi="Arial" w:cs="Arial"/>
                <w:bCs/>
                <w:color w:val="002060"/>
                <w:lang w:eastAsia="nl-NL"/>
              </w:rPr>
              <w:t xml:space="preserve">Begeleiding vanuit de </w:t>
            </w:r>
            <w:r w:rsidR="003448CE" w:rsidRPr="00DA7E41">
              <w:rPr>
                <w:rFonts w:ascii="Arial" w:eastAsia="Times New Roman" w:hAnsi="Arial" w:cs="Arial"/>
                <w:bCs/>
                <w:color w:val="002060"/>
                <w:lang w:eastAsia="nl-NL"/>
              </w:rPr>
              <w:t xml:space="preserve">Jeugdwet of </w:t>
            </w:r>
            <w:proofErr w:type="spellStart"/>
            <w:r w:rsidR="003448CE" w:rsidRPr="00DA7E41">
              <w:rPr>
                <w:rFonts w:ascii="Arial" w:eastAsia="Times New Roman" w:hAnsi="Arial" w:cs="Arial"/>
                <w:bCs/>
                <w:color w:val="002060"/>
                <w:lang w:eastAsia="nl-NL"/>
              </w:rPr>
              <w:t>Wlz</w:t>
            </w:r>
            <w:proofErr w:type="spellEnd"/>
          </w:p>
        </w:tc>
        <w:tc>
          <w:tcPr>
            <w:tcW w:w="4389" w:type="dxa"/>
          </w:tcPr>
          <w:p w14:paraId="5B0A0F64" w14:textId="77777777" w:rsidR="00BD6160" w:rsidRPr="00210A9B" w:rsidRDefault="00BD6160" w:rsidP="00500E10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b/>
                <w:lang w:eastAsia="nl-NL"/>
              </w:rPr>
            </w:pPr>
          </w:p>
        </w:tc>
      </w:tr>
    </w:tbl>
    <w:p w14:paraId="2E9C4BEA" w14:textId="77777777" w:rsidR="00BD6160" w:rsidRPr="00210A9B" w:rsidRDefault="00BD6160" w:rsidP="00BD6160">
      <w:pPr>
        <w:widowControl w:val="0"/>
        <w:tabs>
          <w:tab w:val="left" w:pos="0"/>
        </w:tabs>
        <w:rPr>
          <w:rFonts w:eastAsia="Times New Roman"/>
          <w:b/>
          <w:lang w:eastAsia="nl-NL"/>
        </w:rPr>
      </w:pPr>
    </w:p>
    <w:p w14:paraId="09617BC4" w14:textId="77777777" w:rsidR="00BD6160" w:rsidRPr="00DA7E41" w:rsidRDefault="00BD6160" w:rsidP="00BD6160">
      <w:pPr>
        <w:widowControl w:val="0"/>
        <w:rPr>
          <w:rFonts w:ascii="Arial" w:eastAsia="Times New Roman" w:hAnsi="Arial" w:cs="Arial"/>
          <w:b/>
          <w:color w:val="002060"/>
          <w:lang w:eastAsia="nl-NL"/>
        </w:rPr>
      </w:pPr>
      <w:bookmarkStart w:id="0" w:name="_Toc221095174"/>
      <w:bookmarkStart w:id="1" w:name="_Toc228067968"/>
      <w:r w:rsidRPr="00DA7E41">
        <w:rPr>
          <w:rFonts w:ascii="Arial" w:eastAsia="Times New Roman" w:hAnsi="Arial" w:cs="Arial"/>
          <w:b/>
          <w:color w:val="002060"/>
          <w:lang w:eastAsia="nl-NL"/>
        </w:rPr>
        <w:t>Certificaat (IN TE VULLEN EN TE ONDERTEKENEN DOOR DE REFERENT):</w:t>
      </w:r>
      <w:bookmarkEnd w:id="0"/>
      <w:bookmarkEnd w:id="1"/>
    </w:p>
    <w:p w14:paraId="7BD5C978" w14:textId="77777777" w:rsidR="00BD6160" w:rsidRPr="008C4DD0" w:rsidRDefault="00BD6160" w:rsidP="00BD6160">
      <w:pPr>
        <w:widowControl w:val="0"/>
        <w:rPr>
          <w:rFonts w:eastAsia="Times New Roman"/>
          <w:b/>
          <w:lang w:eastAsia="nl-NL"/>
        </w:rPr>
      </w:pPr>
    </w:p>
    <w:p w14:paraId="539EF46F" w14:textId="1D6A34CF" w:rsidR="00BD6160" w:rsidRPr="00DA7E41" w:rsidRDefault="00BD6160" w:rsidP="00A42C2F">
      <w:pPr>
        <w:widowControl w:val="0"/>
        <w:tabs>
          <w:tab w:val="left" w:pos="0"/>
        </w:tabs>
        <w:spacing w:line="400" w:lineRule="atLeast"/>
        <w:rPr>
          <w:rFonts w:ascii="Arial" w:eastAsia="Times New Roman" w:hAnsi="Arial" w:cs="Arial"/>
          <w:color w:val="002060"/>
          <w:lang w:eastAsia="nl-NL"/>
        </w:rPr>
      </w:pPr>
      <w:bookmarkStart w:id="2" w:name="_Toc221095175"/>
      <w:bookmarkStart w:id="3" w:name="_Toc228067969"/>
      <w:bookmarkStart w:id="4" w:name="_Toc231353550"/>
      <w:r w:rsidRPr="00DA7E41">
        <w:rPr>
          <w:rFonts w:ascii="Arial" w:eastAsia="Times New Roman" w:hAnsi="Arial" w:cs="Arial"/>
          <w:color w:val="002060"/>
          <w:lang w:eastAsia="nl-NL"/>
        </w:rPr>
        <w:t>Ondergetekende, …………………………………………………</w:t>
      </w:r>
      <w:proofErr w:type="gramStart"/>
      <w:r w:rsidRPr="00DA7E41">
        <w:rPr>
          <w:rFonts w:ascii="Arial" w:eastAsia="Times New Roman" w:hAnsi="Arial" w:cs="Arial"/>
          <w:color w:val="002060"/>
          <w:lang w:eastAsia="nl-NL"/>
        </w:rPr>
        <w:t>…(</w:t>
      </w:r>
      <w:proofErr w:type="gramEnd"/>
      <w:r w:rsidRPr="00DA7E41">
        <w:rPr>
          <w:rFonts w:ascii="Arial" w:eastAsia="Times New Roman" w:hAnsi="Arial" w:cs="Arial"/>
          <w:color w:val="002060"/>
          <w:lang w:eastAsia="nl-NL"/>
        </w:rPr>
        <w:t>naam contactpersoon referent), verklaart dat ………………………………………</w:t>
      </w:r>
      <w:proofErr w:type="gramStart"/>
      <w:r w:rsidRPr="00DA7E41">
        <w:rPr>
          <w:rFonts w:ascii="Arial" w:eastAsia="Times New Roman" w:hAnsi="Arial" w:cs="Arial"/>
          <w:color w:val="002060"/>
          <w:lang w:eastAsia="nl-NL"/>
        </w:rPr>
        <w:t>…….</w:t>
      </w:r>
      <w:proofErr w:type="gramEnd"/>
      <w:r w:rsidRPr="00DA7E41">
        <w:rPr>
          <w:rFonts w:ascii="Arial" w:eastAsia="Times New Roman" w:hAnsi="Arial" w:cs="Arial"/>
          <w:color w:val="002060"/>
          <w:lang w:eastAsia="nl-NL"/>
        </w:rPr>
        <w:t>(naam</w:t>
      </w:r>
      <w:r w:rsidR="00415917" w:rsidRPr="00DA7E41">
        <w:rPr>
          <w:rFonts w:ascii="Arial" w:eastAsia="Times New Roman" w:hAnsi="Arial" w:cs="Arial"/>
          <w:color w:val="002060"/>
          <w:lang w:eastAsia="nl-NL"/>
        </w:rPr>
        <w:t xml:space="preserve"> deelnemer</w:t>
      </w:r>
      <w:r w:rsidRPr="00DA7E41">
        <w:rPr>
          <w:rFonts w:ascii="Arial" w:eastAsia="Times New Roman" w:hAnsi="Arial" w:cs="Arial"/>
          <w:color w:val="002060"/>
          <w:lang w:eastAsia="nl-NL"/>
        </w:rPr>
        <w:t>) in de periode van</w:t>
      </w:r>
      <w:r w:rsidR="00726C20" w:rsidRPr="00DA7E41">
        <w:rPr>
          <w:rFonts w:ascii="Arial" w:eastAsia="Times New Roman" w:hAnsi="Arial" w:cs="Arial"/>
          <w:color w:val="002060"/>
          <w:lang w:eastAsia="nl-NL"/>
        </w:rPr>
        <w:t xml:space="preserve"> 1 januari 2020</w:t>
      </w:r>
      <w:r w:rsidRPr="00DA7E41">
        <w:rPr>
          <w:rFonts w:ascii="Arial" w:eastAsia="Times New Roman" w:hAnsi="Arial" w:cs="Arial"/>
          <w:color w:val="002060"/>
          <w:lang w:eastAsia="nl-NL"/>
        </w:rPr>
        <w:t xml:space="preserve"> t</w:t>
      </w:r>
      <w:r w:rsidR="00726C20" w:rsidRPr="00DA7E41">
        <w:rPr>
          <w:rFonts w:ascii="Arial" w:eastAsia="Times New Roman" w:hAnsi="Arial" w:cs="Arial"/>
          <w:color w:val="002060"/>
          <w:lang w:eastAsia="nl-NL"/>
        </w:rPr>
        <w:t xml:space="preserve">/m 31 december 2020 </w:t>
      </w:r>
      <w:r w:rsidRPr="00DA7E41">
        <w:rPr>
          <w:rFonts w:ascii="Arial" w:eastAsia="Times New Roman" w:hAnsi="Arial" w:cs="Arial"/>
          <w:color w:val="002060"/>
          <w:lang w:eastAsia="nl-NL"/>
        </w:rPr>
        <w:t xml:space="preserve">de navolgende genoemde diensten </w:t>
      </w:r>
      <w:proofErr w:type="gramStart"/>
      <w:r w:rsidRPr="00DA7E41">
        <w:rPr>
          <w:rFonts w:ascii="Arial" w:eastAsia="Times New Roman" w:hAnsi="Arial" w:cs="Arial"/>
          <w:color w:val="002060"/>
          <w:lang w:eastAsia="nl-NL"/>
        </w:rPr>
        <w:t>inzake</w:t>
      </w:r>
      <w:proofErr w:type="gramEnd"/>
      <w:r w:rsidRPr="00DA7E41">
        <w:rPr>
          <w:rFonts w:ascii="Arial" w:eastAsia="Times New Roman" w:hAnsi="Arial" w:cs="Arial"/>
          <w:color w:val="002060"/>
          <w:lang w:eastAsia="nl-NL"/>
        </w:rPr>
        <w:t xml:space="preserve"> ……………………………………………….... </w:t>
      </w:r>
      <w:r w:rsidR="00726C20" w:rsidRPr="00DA7E41">
        <w:rPr>
          <w:rFonts w:ascii="Arial" w:eastAsia="Times New Roman" w:hAnsi="Arial" w:cs="Arial"/>
          <w:color w:val="002060"/>
          <w:lang w:eastAsia="nl-NL"/>
        </w:rPr>
        <w:t>(</w:t>
      </w:r>
      <w:proofErr w:type="gramStart"/>
      <w:r w:rsidR="00A566BF" w:rsidRPr="00DA7E41">
        <w:rPr>
          <w:rFonts w:ascii="Arial" w:eastAsia="Times New Roman" w:hAnsi="Arial" w:cs="Arial"/>
          <w:color w:val="002060"/>
          <w:lang w:eastAsia="nl-NL"/>
        </w:rPr>
        <w:t>soort</w:t>
      </w:r>
      <w:proofErr w:type="gramEnd"/>
      <w:r w:rsidR="00A566BF" w:rsidRPr="00DA7E41">
        <w:rPr>
          <w:rFonts w:ascii="Arial" w:eastAsia="Times New Roman" w:hAnsi="Arial" w:cs="Arial"/>
          <w:color w:val="002060"/>
          <w:lang w:eastAsia="nl-NL"/>
        </w:rPr>
        <w:t xml:space="preserve"> </w:t>
      </w:r>
      <w:r w:rsidR="00726C20" w:rsidRPr="00DA7E41">
        <w:rPr>
          <w:rFonts w:ascii="Arial" w:eastAsia="Times New Roman" w:hAnsi="Arial" w:cs="Arial"/>
          <w:color w:val="002060"/>
          <w:lang w:eastAsia="nl-NL"/>
        </w:rPr>
        <w:t xml:space="preserve">indicatie) </w:t>
      </w:r>
      <w:r w:rsidRPr="00DA7E41">
        <w:rPr>
          <w:rFonts w:ascii="Arial" w:eastAsia="Times New Roman" w:hAnsi="Arial" w:cs="Arial"/>
          <w:color w:val="002060"/>
          <w:lang w:eastAsia="nl-NL"/>
        </w:rPr>
        <w:t xml:space="preserve">naar behoren heeft uitgevoerd. </w:t>
      </w:r>
    </w:p>
    <w:p w14:paraId="14141946" w14:textId="77777777" w:rsidR="00BD6160" w:rsidRPr="00DA7E41" w:rsidRDefault="00BD6160" w:rsidP="00BD6160">
      <w:pPr>
        <w:widowControl w:val="0"/>
        <w:tabs>
          <w:tab w:val="left" w:pos="0"/>
        </w:tabs>
        <w:rPr>
          <w:rFonts w:ascii="Arial" w:eastAsia="Times New Roman" w:hAnsi="Arial" w:cs="Arial"/>
          <w:color w:val="002060"/>
          <w:lang w:eastAsia="nl-NL"/>
        </w:rPr>
      </w:pPr>
    </w:p>
    <w:p w14:paraId="621A48D3" w14:textId="1B18FA7A" w:rsidR="00BD6160" w:rsidRPr="00DA7E41" w:rsidRDefault="00BD6160" w:rsidP="00BD6160">
      <w:pPr>
        <w:widowControl w:val="0"/>
        <w:tabs>
          <w:tab w:val="left" w:pos="0"/>
        </w:tabs>
        <w:rPr>
          <w:rFonts w:ascii="Arial" w:eastAsia="Times New Roman" w:hAnsi="Arial" w:cs="Arial"/>
          <w:color w:val="002060"/>
          <w:u w:val="single"/>
          <w:lang w:eastAsia="nl-NL"/>
        </w:rPr>
      </w:pPr>
      <w:r w:rsidRPr="00DA7E41">
        <w:rPr>
          <w:rFonts w:ascii="Arial" w:eastAsia="Times New Roman" w:hAnsi="Arial" w:cs="Arial"/>
          <w:color w:val="002060"/>
          <w:u w:val="single"/>
          <w:lang w:eastAsia="nl-NL"/>
        </w:rPr>
        <w:t>Ten aanzien van de uitgevoerde diensten zijn de navolgende bijzonderheden te noemen:</w:t>
      </w:r>
      <w:bookmarkEnd w:id="2"/>
      <w:bookmarkEnd w:id="3"/>
      <w:bookmarkEnd w:id="4"/>
    </w:p>
    <w:p w14:paraId="284DCA93" w14:textId="77777777" w:rsidR="00A566BF" w:rsidRPr="00D12469" w:rsidRDefault="00A566BF" w:rsidP="00BD6160">
      <w:pPr>
        <w:widowControl w:val="0"/>
        <w:tabs>
          <w:tab w:val="left" w:pos="0"/>
        </w:tabs>
        <w:rPr>
          <w:rFonts w:eastAsia="Times New Roman"/>
          <w:u w:val="single"/>
          <w:lang w:eastAsia="nl-NL"/>
        </w:rPr>
      </w:pPr>
    </w:p>
    <w:p w14:paraId="1D7F1DC2" w14:textId="78FD3DC8" w:rsidR="00D12469" w:rsidRPr="00DA7E41" w:rsidRDefault="00A566BF" w:rsidP="00BD6160">
      <w:pPr>
        <w:widowControl w:val="0"/>
        <w:tabs>
          <w:tab w:val="left" w:pos="0"/>
        </w:tabs>
        <w:rPr>
          <w:rFonts w:ascii="Arial" w:eastAsia="Times New Roman" w:hAnsi="Arial" w:cs="Arial"/>
          <w:color w:val="002060"/>
          <w:lang w:eastAsia="nl-NL"/>
        </w:rPr>
      </w:pPr>
      <w:r w:rsidRPr="00DA7E41">
        <w:rPr>
          <w:rFonts w:ascii="Arial" w:eastAsia="Times New Roman" w:hAnsi="Arial" w:cs="Arial"/>
          <w:color w:val="002060"/>
          <w:lang w:eastAsia="nl-NL"/>
        </w:rPr>
        <w:t>………………………………………………………………………………………………………………………………………….</w:t>
      </w:r>
    </w:p>
    <w:p w14:paraId="2568C1E9" w14:textId="77777777" w:rsidR="00BD6160" w:rsidRPr="00DA7E41" w:rsidRDefault="00BD6160" w:rsidP="00BD6160">
      <w:pPr>
        <w:widowControl w:val="0"/>
        <w:rPr>
          <w:rFonts w:ascii="Arial" w:eastAsia="Times New Roman" w:hAnsi="Arial" w:cs="Arial"/>
          <w:color w:val="002060"/>
          <w:lang w:eastAsia="nl-NL"/>
        </w:rPr>
      </w:pPr>
    </w:p>
    <w:p w14:paraId="3D68887F" w14:textId="0E14B181" w:rsidR="00BD6160" w:rsidRPr="00DA7E41" w:rsidRDefault="00BD6160" w:rsidP="00BD6160">
      <w:pPr>
        <w:widowControl w:val="0"/>
        <w:tabs>
          <w:tab w:val="left" w:pos="0"/>
        </w:tabs>
        <w:rPr>
          <w:rFonts w:ascii="Arial" w:eastAsia="Times New Roman" w:hAnsi="Arial" w:cs="Arial"/>
          <w:color w:val="002060"/>
          <w:lang w:eastAsia="nl-NL"/>
        </w:rPr>
      </w:pPr>
      <w:r w:rsidRPr="00DA7E41">
        <w:rPr>
          <w:rFonts w:ascii="Arial" w:eastAsia="Times New Roman" w:hAnsi="Arial" w:cs="Arial"/>
          <w:color w:val="002060"/>
          <w:lang w:eastAsia="nl-NL"/>
        </w:rPr>
        <w:t>Aldus naar waarheid opgemaakt op:</w:t>
      </w:r>
    </w:p>
    <w:p w14:paraId="0AE1A1EE" w14:textId="59D15479" w:rsidR="00BD6160" w:rsidRPr="00DA7E41" w:rsidRDefault="00BD6160" w:rsidP="00A42C2F">
      <w:pPr>
        <w:widowControl w:val="0"/>
        <w:tabs>
          <w:tab w:val="left" w:pos="0"/>
        </w:tabs>
        <w:spacing w:line="400" w:lineRule="atLeast"/>
        <w:rPr>
          <w:rFonts w:ascii="Arial" w:eastAsia="Times New Roman" w:hAnsi="Arial" w:cs="Arial"/>
          <w:color w:val="002060"/>
          <w:lang w:eastAsia="nl-NL"/>
        </w:rPr>
      </w:pPr>
      <w:r w:rsidRPr="00DA7E41">
        <w:rPr>
          <w:rFonts w:ascii="Arial" w:eastAsia="Times New Roman" w:hAnsi="Arial" w:cs="Arial"/>
          <w:color w:val="002060"/>
          <w:lang w:eastAsia="nl-NL"/>
        </w:rPr>
        <w:t>…………………………….. YYYY, te …………………………</w:t>
      </w:r>
      <w:proofErr w:type="gramStart"/>
      <w:r w:rsidRPr="00DA7E41">
        <w:rPr>
          <w:rFonts w:ascii="Arial" w:eastAsia="Times New Roman" w:hAnsi="Arial" w:cs="Arial"/>
          <w:color w:val="002060"/>
          <w:lang w:eastAsia="nl-NL"/>
        </w:rPr>
        <w:t>…….</w:t>
      </w:r>
      <w:proofErr w:type="gramEnd"/>
      <w:r w:rsidRPr="00DA7E41">
        <w:rPr>
          <w:rFonts w:ascii="Arial" w:eastAsia="Times New Roman" w:hAnsi="Arial" w:cs="Arial"/>
          <w:color w:val="002060"/>
          <w:lang w:eastAsia="nl-NL"/>
        </w:rPr>
        <w:t>(plaats),</w:t>
      </w:r>
    </w:p>
    <w:p w14:paraId="675B7D72" w14:textId="4C377869" w:rsidR="00BD6160" w:rsidRPr="00DA7E41" w:rsidRDefault="00BD6160" w:rsidP="00A42C2F">
      <w:pPr>
        <w:widowControl w:val="0"/>
        <w:tabs>
          <w:tab w:val="left" w:pos="0"/>
        </w:tabs>
        <w:spacing w:line="400" w:lineRule="atLeast"/>
        <w:rPr>
          <w:rFonts w:ascii="Arial" w:eastAsia="Times New Roman" w:hAnsi="Arial" w:cs="Arial"/>
          <w:color w:val="002060"/>
          <w:lang w:eastAsia="nl-NL"/>
        </w:rPr>
      </w:pPr>
      <w:r w:rsidRPr="00DA7E41">
        <w:rPr>
          <w:rFonts w:ascii="Arial" w:eastAsia="Times New Roman" w:hAnsi="Arial" w:cs="Arial"/>
          <w:color w:val="002060"/>
          <w:lang w:eastAsia="nl-NL"/>
        </w:rPr>
        <w:lastRenderedPageBreak/>
        <w:t>Door …………………………………………………………(</w:t>
      </w:r>
      <w:r w:rsidR="0020241B" w:rsidRPr="00DA7E41">
        <w:rPr>
          <w:rFonts w:ascii="Arial" w:eastAsia="Times New Roman" w:hAnsi="Arial" w:cs="Arial"/>
          <w:color w:val="002060"/>
          <w:lang w:eastAsia="nl-NL"/>
        </w:rPr>
        <w:t>contactpersoon</w:t>
      </w:r>
      <w:r w:rsidRPr="00DA7E41">
        <w:rPr>
          <w:rFonts w:ascii="Arial" w:eastAsia="Times New Roman" w:hAnsi="Arial" w:cs="Arial"/>
          <w:color w:val="002060"/>
          <w:lang w:eastAsia="nl-NL"/>
        </w:rPr>
        <w:t>) van</w:t>
      </w:r>
    </w:p>
    <w:p w14:paraId="5C57BE3B" w14:textId="5F44E5D6" w:rsidR="00BD6160" w:rsidRPr="00DA7E41" w:rsidRDefault="00BD6160" w:rsidP="00A42C2F">
      <w:pPr>
        <w:widowControl w:val="0"/>
        <w:spacing w:line="400" w:lineRule="atLeast"/>
        <w:rPr>
          <w:rFonts w:ascii="Arial" w:eastAsia="Times New Roman" w:hAnsi="Arial" w:cs="Arial"/>
          <w:color w:val="002060"/>
          <w:lang w:eastAsia="nl-NL"/>
        </w:rPr>
      </w:pPr>
      <w:r w:rsidRPr="00DA7E41">
        <w:rPr>
          <w:rFonts w:ascii="Arial" w:eastAsia="Times New Roman" w:hAnsi="Arial" w:cs="Arial"/>
          <w:color w:val="002060"/>
          <w:lang w:eastAsia="nl-NL"/>
        </w:rPr>
        <w:t>……………………………………………………………… (</w:t>
      </w:r>
      <w:r w:rsidR="00415917" w:rsidRPr="00DA7E41">
        <w:rPr>
          <w:rFonts w:ascii="Arial" w:eastAsia="Times New Roman" w:hAnsi="Arial" w:cs="Arial"/>
          <w:color w:val="002060"/>
          <w:lang w:eastAsia="nl-NL"/>
        </w:rPr>
        <w:t>referent</w:t>
      </w:r>
      <w:r w:rsidRPr="00DA7E41">
        <w:rPr>
          <w:rFonts w:ascii="Arial" w:eastAsia="Times New Roman" w:hAnsi="Arial" w:cs="Arial"/>
          <w:color w:val="002060"/>
          <w:lang w:eastAsia="nl-NL"/>
        </w:rPr>
        <w:t>)</w:t>
      </w:r>
    </w:p>
    <w:p w14:paraId="2D29C942" w14:textId="77777777" w:rsidR="00F91A8A" w:rsidRPr="00DA7E41" w:rsidRDefault="00BD6160" w:rsidP="00A42C2F">
      <w:pPr>
        <w:widowControl w:val="0"/>
        <w:spacing w:line="400" w:lineRule="atLeast"/>
        <w:rPr>
          <w:rFonts w:ascii="Arial" w:eastAsia="Times New Roman" w:hAnsi="Arial" w:cs="Arial"/>
          <w:color w:val="002060"/>
          <w:lang w:eastAsia="nl-NL"/>
        </w:rPr>
      </w:pPr>
      <w:bookmarkStart w:id="5" w:name="_Toc221095176"/>
      <w:r w:rsidRPr="00DA7E41">
        <w:rPr>
          <w:rFonts w:ascii="Arial" w:eastAsia="Times New Roman" w:hAnsi="Arial" w:cs="Arial"/>
          <w:color w:val="002060"/>
          <w:lang w:eastAsia="nl-NL"/>
        </w:rPr>
        <w:t>Handtekening ………………………………………………</w:t>
      </w:r>
      <w:bookmarkEnd w:id="5"/>
    </w:p>
    <w:sectPr w:rsidR="00F91A8A" w:rsidRPr="00DA7E41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8E30AD" w14:textId="77777777" w:rsidR="006F7B7C" w:rsidRDefault="006F7B7C" w:rsidP="00F91A8A">
      <w:pPr>
        <w:spacing w:line="240" w:lineRule="auto"/>
      </w:pPr>
      <w:r>
        <w:separator/>
      </w:r>
    </w:p>
  </w:endnote>
  <w:endnote w:type="continuationSeparator" w:id="0">
    <w:p w14:paraId="569AC543" w14:textId="77777777" w:rsidR="006F7B7C" w:rsidRDefault="006F7B7C" w:rsidP="00F91A8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95030371"/>
      <w:docPartObj>
        <w:docPartGallery w:val="Page Numbers (Bottom of Page)"/>
        <w:docPartUnique/>
      </w:docPartObj>
    </w:sdtPr>
    <w:sdtEndPr/>
    <w:sdtContent>
      <w:p w14:paraId="08E013F5" w14:textId="74EDC909" w:rsidR="00412BEE" w:rsidRDefault="00412BEE" w:rsidP="00412BEE">
        <w:pPr>
          <w:pStyle w:val="Voettekst"/>
          <w:tabs>
            <w:tab w:val="left" w:pos="3315"/>
            <w:tab w:val="center" w:pos="4536"/>
          </w:tabs>
        </w:pPr>
        <w:r>
          <w:tab/>
        </w:r>
        <w:r>
          <w:tab/>
        </w:r>
        <w:r>
          <w:fldChar w:fldCharType="begin"/>
        </w:r>
        <w:r>
          <w:instrText>PAGE   \* MERGEFORMAT</w:instrText>
        </w:r>
        <w:r>
          <w:fldChar w:fldCharType="separate"/>
        </w:r>
        <w:r w:rsidR="009A01CE">
          <w:rPr>
            <w:noProof/>
          </w:rPr>
          <w:t>1</w:t>
        </w:r>
        <w:r>
          <w:fldChar w:fldCharType="end"/>
        </w:r>
      </w:p>
    </w:sdtContent>
  </w:sdt>
  <w:p w14:paraId="176A5A06" w14:textId="77777777" w:rsidR="00F91A8A" w:rsidRDefault="00F91A8A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889261" w14:textId="77777777" w:rsidR="006F7B7C" w:rsidRDefault="006F7B7C" w:rsidP="00F91A8A">
      <w:pPr>
        <w:spacing w:line="240" w:lineRule="auto"/>
      </w:pPr>
      <w:r>
        <w:separator/>
      </w:r>
    </w:p>
  </w:footnote>
  <w:footnote w:type="continuationSeparator" w:id="0">
    <w:p w14:paraId="28F4436F" w14:textId="77777777" w:rsidR="006F7B7C" w:rsidRDefault="006F7B7C" w:rsidP="00F91A8A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D5315D"/>
    <w:multiLevelType w:val="hybridMultilevel"/>
    <w:tmpl w:val="B33C79AC"/>
    <w:lvl w:ilvl="0" w:tplc="04130017">
      <w:start w:val="1"/>
      <w:numFmt w:val="lowerLetter"/>
      <w:lvlText w:val="%1)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72309635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6160"/>
    <w:rsid w:val="000A5308"/>
    <w:rsid w:val="000E27D1"/>
    <w:rsid w:val="00155A53"/>
    <w:rsid w:val="00183BFF"/>
    <w:rsid w:val="00186254"/>
    <w:rsid w:val="001C776B"/>
    <w:rsid w:val="0020241B"/>
    <w:rsid w:val="00217BFE"/>
    <w:rsid w:val="00297B0F"/>
    <w:rsid w:val="002A2378"/>
    <w:rsid w:val="002B3094"/>
    <w:rsid w:val="0033334B"/>
    <w:rsid w:val="003448CE"/>
    <w:rsid w:val="003D32CE"/>
    <w:rsid w:val="00412BEE"/>
    <w:rsid w:val="00415917"/>
    <w:rsid w:val="00463E79"/>
    <w:rsid w:val="004D52F3"/>
    <w:rsid w:val="00510BBE"/>
    <w:rsid w:val="005355A5"/>
    <w:rsid w:val="00546C79"/>
    <w:rsid w:val="00593797"/>
    <w:rsid w:val="00614F56"/>
    <w:rsid w:val="0063599E"/>
    <w:rsid w:val="006C1C74"/>
    <w:rsid w:val="006F361F"/>
    <w:rsid w:val="006F7B7C"/>
    <w:rsid w:val="00726C20"/>
    <w:rsid w:val="00736FE2"/>
    <w:rsid w:val="00747D8B"/>
    <w:rsid w:val="007A6421"/>
    <w:rsid w:val="007B35EA"/>
    <w:rsid w:val="007D034A"/>
    <w:rsid w:val="007D2AD0"/>
    <w:rsid w:val="00867F46"/>
    <w:rsid w:val="008907A8"/>
    <w:rsid w:val="008C06D2"/>
    <w:rsid w:val="008C4DD0"/>
    <w:rsid w:val="008D7885"/>
    <w:rsid w:val="00907DD8"/>
    <w:rsid w:val="009A01CE"/>
    <w:rsid w:val="00A42C2F"/>
    <w:rsid w:val="00A4324D"/>
    <w:rsid w:val="00A46954"/>
    <w:rsid w:val="00A566BF"/>
    <w:rsid w:val="00A9425F"/>
    <w:rsid w:val="00AD61A7"/>
    <w:rsid w:val="00AF2095"/>
    <w:rsid w:val="00B10220"/>
    <w:rsid w:val="00B47BFF"/>
    <w:rsid w:val="00B80AE4"/>
    <w:rsid w:val="00BA1B56"/>
    <w:rsid w:val="00BD6160"/>
    <w:rsid w:val="00BE2C5A"/>
    <w:rsid w:val="00C40426"/>
    <w:rsid w:val="00C4694D"/>
    <w:rsid w:val="00CC5514"/>
    <w:rsid w:val="00CD2271"/>
    <w:rsid w:val="00CF483A"/>
    <w:rsid w:val="00D12469"/>
    <w:rsid w:val="00D137DC"/>
    <w:rsid w:val="00D57B8F"/>
    <w:rsid w:val="00D90C59"/>
    <w:rsid w:val="00DA7E41"/>
    <w:rsid w:val="00DC21F5"/>
    <w:rsid w:val="00E01FBE"/>
    <w:rsid w:val="00F3546B"/>
    <w:rsid w:val="00F91A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69392E"/>
  <w15:docId w15:val="{0F71BA18-1194-4A38-B3EF-821E3875A3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="Times New Roman"/>
        <w:snapToGrid w:val="0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BD6160"/>
    <w:pPr>
      <w:spacing w:after="0" w:line="240" w:lineRule="atLeast"/>
    </w:pPr>
  </w:style>
  <w:style w:type="paragraph" w:styleId="Kop1">
    <w:name w:val="heading 1"/>
    <w:basedOn w:val="Standaard"/>
    <w:next w:val="Standaard"/>
    <w:link w:val="Kop1Char"/>
    <w:uiPriority w:val="9"/>
    <w:qFormat/>
    <w:rsid w:val="00F91A8A"/>
    <w:pPr>
      <w:keepNext/>
      <w:keepLines/>
      <w:spacing w:after="240"/>
      <w:outlineLvl w:val="0"/>
    </w:pPr>
    <w:rPr>
      <w:rFonts w:eastAsiaTheme="majorEastAsia" w:cstheme="majorBidi"/>
      <w:b/>
      <w:bCs/>
      <w:sz w:val="30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91A8A"/>
    <w:pPr>
      <w:keepNext/>
      <w:keepLines/>
      <w:spacing w:before="240" w:after="240"/>
      <w:outlineLvl w:val="1"/>
    </w:pPr>
    <w:rPr>
      <w:rFonts w:eastAsiaTheme="majorEastAsia" w:cstheme="majorBidi"/>
      <w:b/>
      <w:bCs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91A8A"/>
    <w:pPr>
      <w:keepNext/>
      <w:keepLines/>
      <w:outlineLvl w:val="2"/>
    </w:pPr>
    <w:rPr>
      <w:rFonts w:eastAsiaTheme="majorEastAsia" w:cstheme="majorBidi"/>
      <w:bCs/>
      <w:i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F91A8A"/>
    <w:pPr>
      <w:keepNext/>
      <w:keepLines/>
      <w:outlineLvl w:val="3"/>
    </w:pPr>
    <w:rPr>
      <w:rFonts w:eastAsiaTheme="majorEastAsia" w:cstheme="majorBidi"/>
      <w:b/>
      <w:bCs/>
      <w:iC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F91A8A"/>
    <w:rPr>
      <w:rFonts w:eastAsiaTheme="majorEastAsia" w:cstheme="majorBidi"/>
      <w:b/>
      <w:bCs/>
      <w:sz w:val="30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F91A8A"/>
    <w:rPr>
      <w:rFonts w:eastAsiaTheme="majorEastAsia" w:cstheme="majorBidi"/>
      <w:b/>
      <w:bCs/>
      <w:sz w:val="24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F91A8A"/>
    <w:rPr>
      <w:rFonts w:eastAsiaTheme="majorEastAsia" w:cstheme="majorBidi"/>
      <w:bCs/>
      <w:i/>
      <w:sz w:val="20"/>
    </w:rPr>
  </w:style>
  <w:style w:type="character" w:customStyle="1" w:styleId="Kop4Char">
    <w:name w:val="Kop 4 Char"/>
    <w:basedOn w:val="Standaardalinea-lettertype"/>
    <w:link w:val="Kop4"/>
    <w:uiPriority w:val="9"/>
    <w:rsid w:val="00F91A8A"/>
    <w:rPr>
      <w:rFonts w:eastAsiaTheme="majorEastAsia" w:cstheme="majorBidi"/>
      <w:b/>
      <w:bCs/>
      <w:iCs/>
      <w:sz w:val="20"/>
    </w:rPr>
  </w:style>
  <w:style w:type="paragraph" w:styleId="Koptekst">
    <w:name w:val="header"/>
    <w:basedOn w:val="Standaard"/>
    <w:link w:val="KoptekstChar"/>
    <w:uiPriority w:val="99"/>
    <w:unhideWhenUsed/>
    <w:rsid w:val="00F91A8A"/>
    <w:pPr>
      <w:tabs>
        <w:tab w:val="right" w:pos="9072"/>
      </w:tabs>
    </w:pPr>
    <w:rPr>
      <w:i/>
      <w:sz w:val="16"/>
    </w:rPr>
  </w:style>
  <w:style w:type="character" w:customStyle="1" w:styleId="KoptekstChar">
    <w:name w:val="Koptekst Char"/>
    <w:basedOn w:val="Standaardalinea-lettertype"/>
    <w:link w:val="Koptekst"/>
    <w:uiPriority w:val="99"/>
    <w:rsid w:val="00F91A8A"/>
    <w:rPr>
      <w:i/>
      <w:sz w:val="16"/>
    </w:rPr>
  </w:style>
  <w:style w:type="paragraph" w:styleId="Voettekst">
    <w:name w:val="footer"/>
    <w:basedOn w:val="Standaard"/>
    <w:link w:val="VoettekstChar"/>
    <w:uiPriority w:val="99"/>
    <w:unhideWhenUsed/>
    <w:rsid w:val="00F91A8A"/>
    <w:pPr>
      <w:tabs>
        <w:tab w:val="right" w:pos="9072"/>
      </w:tabs>
    </w:pPr>
    <w:rPr>
      <w:i/>
      <w:sz w:val="16"/>
    </w:rPr>
  </w:style>
  <w:style w:type="character" w:customStyle="1" w:styleId="VoettekstChar">
    <w:name w:val="Voettekst Char"/>
    <w:basedOn w:val="Standaardalinea-lettertype"/>
    <w:link w:val="Voettekst"/>
    <w:uiPriority w:val="99"/>
    <w:rsid w:val="00F91A8A"/>
    <w:rPr>
      <w:i/>
      <w:sz w:val="16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C40426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C40426"/>
    <w:pPr>
      <w:spacing w:line="240" w:lineRule="auto"/>
    </w:p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C40426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C40426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C40426"/>
    <w:rPr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C4042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C40426"/>
    <w:rPr>
      <w:rFonts w:ascii="Tahoma" w:hAnsi="Tahoma" w:cs="Tahoma"/>
      <w:sz w:val="16"/>
      <w:szCs w:val="16"/>
    </w:rPr>
  </w:style>
  <w:style w:type="paragraph" w:styleId="Lijstalinea">
    <w:name w:val="List Paragraph"/>
    <w:basedOn w:val="Standaard"/>
    <w:uiPriority w:val="34"/>
    <w:qFormat/>
    <w:rsid w:val="00B10220"/>
    <w:pPr>
      <w:spacing w:after="160" w:line="256" w:lineRule="auto"/>
      <w:ind w:left="720"/>
      <w:contextualSpacing/>
    </w:pPr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567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198ED9400960D4EAD69F8D903C52BF9" ma:contentTypeVersion="16" ma:contentTypeDescription="Een nieuw document maken." ma:contentTypeScope="" ma:versionID="bdfc51e5649b2d7b8f6c833ef73c71de">
  <xsd:schema xmlns:xsd="http://www.w3.org/2001/XMLSchema" xmlns:xs="http://www.w3.org/2001/XMLSchema" xmlns:p="http://schemas.microsoft.com/office/2006/metadata/properties" xmlns:ns2="e5998376-68ea-41c0-9a21-8657bfeed72d" xmlns:ns3="a717c869-0c31-4491-bfb2-470c185da1dc" targetNamespace="http://schemas.microsoft.com/office/2006/metadata/properties" ma:root="true" ma:fieldsID="eb52ffeab10227cf17a3f1087fe57ba5" ns2:_="" ns3:_="">
    <xsd:import namespace="e5998376-68ea-41c0-9a21-8657bfeed72d"/>
    <xsd:import namespace="a717c869-0c31-4491-bfb2-470c185da1d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SearchProperties" minOccurs="0"/>
                <xsd:element ref="ns2:Extrainfovoorbesluitenlijs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998376-68ea-41c0-9a21-8657bfeed72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Afbeeldingtags" ma:readOnly="false" ma:fieldId="{5cf76f15-5ced-4ddc-b409-7134ff3c332f}" ma:taxonomyMulti="true" ma:sspId="316ed7d9-15b5-47e9-844d-373de3abdf4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Extrainfovoorbesluitenlijst" ma:index="23" nillable="true" ma:displayName="Extra info voor besluitenlijst" ma:format="Dropdown" ma:internalName="Extrainfovoorbesluitenlijst">
      <xsd:simpleType>
        <xsd:restriction base="dms:Choice">
          <xsd:enumeration value="In LOTS gezet"/>
          <xsd:enumeration value="Niet opnemen in besluitenlijst"/>
          <xsd:enumeration value="Keuze 3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17c869-0c31-4491-bfb2-470c185da1dc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294b13f6-95ee-4487-8e2b-4a7f6bbbcec9}" ma:internalName="TaxCatchAll" ma:showField="CatchAllData" ma:web="a717c869-0c31-4491-bfb2-470c185da1d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xtrainfovoorbesluitenlijst xmlns="e5998376-68ea-41c0-9a21-8657bfeed72d" xsi:nil="true"/>
    <lcf76f155ced4ddcb4097134ff3c332f xmlns="e5998376-68ea-41c0-9a21-8657bfeed72d">
      <Terms xmlns="http://schemas.microsoft.com/office/infopath/2007/PartnerControls"/>
    </lcf76f155ced4ddcb4097134ff3c332f>
    <TaxCatchAll xmlns="a717c869-0c31-4491-bfb2-470c185da1dc" xsi:nil="true"/>
  </documentManagement>
</p:properties>
</file>

<file path=customXml/itemProps1.xml><?xml version="1.0" encoding="utf-8"?>
<ds:datastoreItem xmlns:ds="http://schemas.openxmlformats.org/officeDocument/2006/customXml" ds:itemID="{21790A35-A6AA-4B63-806D-7676AFF1E14B}"/>
</file>

<file path=customXml/itemProps2.xml><?xml version="1.0" encoding="utf-8"?>
<ds:datastoreItem xmlns:ds="http://schemas.openxmlformats.org/officeDocument/2006/customXml" ds:itemID="{7B654378-182E-4E77-B16F-96B775310BF6}"/>
</file>

<file path=customXml/itemProps3.xml><?xml version="1.0" encoding="utf-8"?>
<ds:datastoreItem xmlns:ds="http://schemas.openxmlformats.org/officeDocument/2006/customXml" ds:itemID="{64852ED9-1D6D-43A7-A44C-51766B084CF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268</Words>
  <Characters>1474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Tilburg</Company>
  <LinksUpToDate>false</LinksUpToDate>
  <CharactersWithSpaces>1739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Ottevangers, Iris</dc:creator>
  <cp:lastModifiedBy>Gabriella Boehmer</cp:lastModifiedBy>
  <cp:revision>2</cp:revision>
  <dcterms:created xsi:type="dcterms:W3CDTF">2026-09-10T06:39:00Z</dcterms:created>
  <dcterms:modified xsi:type="dcterms:W3CDTF">2026-09-10T06:39:00Z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0x0101003198ED9400960D4EAD69F8D903C52BF9</vt:lpwstr>
  </property>
</Properties>
</file>