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63CAB" w:rsidRPr="00430195" w14:paraId="7C43401B" w14:textId="77777777" w:rsidTr="009B250F">
        <w:tc>
          <w:tcPr>
            <w:tcW w:w="9072" w:type="dxa"/>
          </w:tcPr>
          <w:p w14:paraId="768F12CD" w14:textId="77777777" w:rsidR="00663CAB" w:rsidRPr="00527692" w:rsidRDefault="00663CAB" w:rsidP="009B250F">
            <w:pPr>
              <w:pStyle w:val="BodyText"/>
              <w:jc w:val="both"/>
              <w:rPr>
                <w:rFonts w:cs="Arial"/>
                <w:b/>
                <w:sz w:val="22"/>
                <w:szCs w:val="22"/>
                <w:u w:val="single"/>
              </w:rPr>
            </w:pPr>
          </w:p>
          <w:p w14:paraId="69D12AEC" w14:textId="28196B3E" w:rsidR="00663CAB" w:rsidRPr="005A7B2D" w:rsidRDefault="00663CAB" w:rsidP="009B250F">
            <w:pPr>
              <w:pStyle w:val="BodyText"/>
              <w:jc w:val="both"/>
              <w:rPr>
                <w:rFonts w:cs="Arial"/>
                <w:b/>
                <w:sz w:val="22"/>
                <w:szCs w:val="22"/>
                <w:lang w:val="en-US"/>
              </w:rPr>
            </w:pPr>
            <w:r>
              <w:rPr>
                <w:rFonts w:cs="Arial"/>
                <w:b/>
                <w:bCs/>
                <w:sz w:val="22"/>
                <w:szCs w:val="22"/>
                <w:u w:val="single"/>
                <w:lang w:val=""/>
              </w:rPr>
              <w:t>Annex:</w:t>
            </w:r>
            <w:r>
              <w:rPr>
                <w:rFonts w:cs="Arial"/>
                <w:b/>
                <w:bCs/>
                <w:sz w:val="22"/>
                <w:szCs w:val="22"/>
                <w:lang w:val=""/>
              </w:rPr>
              <w:tab/>
              <w:t xml:space="preserve">Price Form </w:t>
            </w:r>
            <w:r w:rsidR="00430195">
              <w:rPr>
                <w:rFonts w:cs="Arial"/>
                <w:b/>
                <w:bCs/>
                <w:sz w:val="22"/>
                <w:szCs w:val="22"/>
                <w:lang w:val=""/>
              </w:rPr>
              <w:t>Micro Transfer Printing tool</w:t>
            </w:r>
          </w:p>
          <w:p w14:paraId="186881AB" w14:textId="77777777" w:rsidR="00663CAB" w:rsidRPr="005A7B2D" w:rsidRDefault="00663CAB" w:rsidP="009B250F">
            <w:pPr>
              <w:pStyle w:val="BodyText"/>
              <w:jc w:val="both"/>
              <w:rPr>
                <w:rFonts w:cs="Arial"/>
                <w:b/>
                <w:sz w:val="22"/>
                <w:szCs w:val="22"/>
                <w:lang w:val="en-US"/>
              </w:rPr>
            </w:pPr>
          </w:p>
        </w:tc>
      </w:tr>
    </w:tbl>
    <w:p w14:paraId="3AFF347C" w14:textId="77777777" w:rsidR="00663CAB" w:rsidRPr="005A7B2D" w:rsidRDefault="00663CAB" w:rsidP="00663CAB">
      <w:pPr>
        <w:pStyle w:val="BodyText"/>
        <w:tabs>
          <w:tab w:val="num" w:pos="0"/>
          <w:tab w:val="left" w:pos="1314"/>
        </w:tabs>
        <w:jc w:val="both"/>
        <w:rPr>
          <w:rFonts w:cs="Arial"/>
          <w:b/>
          <w:sz w:val="22"/>
          <w:szCs w:val="22"/>
          <w:lang w:val="en-US"/>
        </w:rPr>
      </w:pPr>
    </w:p>
    <w:p w14:paraId="6B8D4971" w14:textId="77777777" w:rsidR="00663CAB" w:rsidRPr="004B6CD0" w:rsidRDefault="00663CAB" w:rsidP="00663CAB">
      <w:pPr>
        <w:pStyle w:val="BodyText"/>
        <w:tabs>
          <w:tab w:val="num" w:pos="0"/>
          <w:tab w:val="left" w:pos="1314"/>
        </w:tabs>
        <w:jc w:val="both"/>
        <w:rPr>
          <w:rFonts w:cs="Arial"/>
          <w:lang w:val="en-US"/>
        </w:rPr>
      </w:pPr>
      <w:r>
        <w:rPr>
          <w:rFonts w:cs="Arial"/>
          <w:lang w:val=""/>
        </w:rPr>
        <w:t>By signing this Price Form, the undersigned declares to be prepared to deliver the requested products and services for the above-mentioned project for the amounts stated below:</w:t>
      </w:r>
    </w:p>
    <w:p w14:paraId="2647706F" w14:textId="77777777" w:rsidR="00663CAB" w:rsidRPr="004B6CD0" w:rsidRDefault="00663CAB" w:rsidP="00663CAB">
      <w:pPr>
        <w:pStyle w:val="BodyText"/>
        <w:tabs>
          <w:tab w:val="num" w:pos="0"/>
          <w:tab w:val="left" w:pos="1314"/>
        </w:tabs>
        <w:jc w:val="both"/>
        <w:rPr>
          <w:rFonts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844"/>
      </w:tblGrid>
      <w:tr w:rsidR="00663CAB" w14:paraId="1DC44E88" w14:textId="77777777" w:rsidTr="004054F3">
        <w:tc>
          <w:tcPr>
            <w:tcW w:w="6374" w:type="dxa"/>
          </w:tcPr>
          <w:p w14:paraId="1DB119E2" w14:textId="0E42F48A" w:rsidR="00663CAB" w:rsidRPr="00401032" w:rsidRDefault="00663CAB" w:rsidP="009B250F">
            <w:pPr>
              <w:pStyle w:val="BodyText"/>
              <w:tabs>
                <w:tab w:val="num" w:pos="0"/>
                <w:tab w:val="left" w:pos="1314"/>
              </w:tabs>
              <w:spacing w:before="240" w:line="360" w:lineRule="auto"/>
              <w:jc w:val="both"/>
              <w:rPr>
                <w:rFonts w:cs="Arial"/>
                <w:b/>
                <w:lang w:val="en-US"/>
              </w:rPr>
            </w:pPr>
          </w:p>
        </w:tc>
        <w:tc>
          <w:tcPr>
            <w:tcW w:w="2844" w:type="dxa"/>
          </w:tcPr>
          <w:p w14:paraId="2E3AB87D" w14:textId="77777777" w:rsidR="00663CAB" w:rsidRPr="00D80B13" w:rsidRDefault="00663CAB" w:rsidP="009B250F">
            <w:pPr>
              <w:pStyle w:val="BodyText"/>
              <w:tabs>
                <w:tab w:val="num" w:pos="0"/>
                <w:tab w:val="left" w:pos="1314"/>
              </w:tabs>
              <w:spacing w:before="240" w:line="360" w:lineRule="auto"/>
              <w:jc w:val="both"/>
              <w:rPr>
                <w:rFonts w:cs="Arial"/>
                <w:b/>
              </w:rPr>
            </w:pPr>
            <w:r>
              <w:rPr>
                <w:rFonts w:cs="Arial"/>
                <w:b/>
                <w:bCs/>
                <w:lang w:val=""/>
              </w:rPr>
              <w:t>Price exclusive of VAT</w:t>
            </w:r>
          </w:p>
        </w:tc>
      </w:tr>
      <w:tr w:rsidR="00663CAB" w14:paraId="23E4EAB8" w14:textId="77777777" w:rsidTr="004054F3">
        <w:tc>
          <w:tcPr>
            <w:tcW w:w="6374" w:type="dxa"/>
          </w:tcPr>
          <w:p w14:paraId="0F0576F3" w14:textId="064C4886" w:rsidR="00663CAB" w:rsidRPr="00AE7AA2" w:rsidRDefault="00663CAB" w:rsidP="009B250F">
            <w:pPr>
              <w:pStyle w:val="BodyText"/>
              <w:tabs>
                <w:tab w:val="num" w:pos="0"/>
                <w:tab w:val="left" w:pos="1314"/>
              </w:tabs>
              <w:spacing w:before="240" w:line="360" w:lineRule="auto"/>
              <w:jc w:val="both"/>
              <w:rPr>
                <w:rFonts w:cs="Arial"/>
                <w:b/>
                <w:lang w:val="en-US"/>
              </w:rPr>
            </w:pPr>
            <w:r w:rsidRPr="00AE7AA2">
              <w:rPr>
                <w:rFonts w:cs="Arial"/>
                <w:b/>
                <w:lang w:val="en-US"/>
              </w:rPr>
              <w:t>Total Sum</w:t>
            </w:r>
            <w:r w:rsidR="00AE7AA2">
              <w:rPr>
                <w:rFonts w:cs="Arial"/>
                <w:b/>
                <w:lang w:val="en-US"/>
              </w:rPr>
              <w:t xml:space="preserve"> =</w:t>
            </w:r>
            <w:r w:rsidR="00AE7AA2" w:rsidRPr="00AE7AA2">
              <w:rPr>
                <w:rFonts w:cs="Arial"/>
                <w:b/>
                <w:lang w:val="en-US"/>
              </w:rPr>
              <w:t xml:space="preserve"> (Attention: the ma</w:t>
            </w:r>
            <w:r w:rsidR="00AE7AA2">
              <w:rPr>
                <w:rFonts w:cs="Arial"/>
                <w:b/>
                <w:lang w:val="en-US"/>
              </w:rPr>
              <w:t xml:space="preserve">ximum available budget is € </w:t>
            </w:r>
            <w:proofErr w:type="gramStart"/>
            <w:r w:rsidR="00430195">
              <w:rPr>
                <w:rFonts w:cs="Arial"/>
                <w:b/>
                <w:lang w:val="en-US"/>
              </w:rPr>
              <w:t>825</w:t>
            </w:r>
            <w:r w:rsidR="00AE7AA2">
              <w:rPr>
                <w:rFonts w:cs="Arial"/>
                <w:b/>
                <w:lang w:val="en-US"/>
              </w:rPr>
              <w:t>.000,-</w:t>
            </w:r>
            <w:proofErr w:type="gramEnd"/>
            <w:r w:rsidR="00AE7AA2">
              <w:rPr>
                <w:rFonts w:cs="Arial"/>
                <w:b/>
                <w:lang w:val="en-US"/>
              </w:rPr>
              <w:t>)</w:t>
            </w:r>
          </w:p>
        </w:tc>
        <w:tc>
          <w:tcPr>
            <w:tcW w:w="2844" w:type="dxa"/>
          </w:tcPr>
          <w:p w14:paraId="5FB0FCF3" w14:textId="422FFF27" w:rsidR="00663CAB" w:rsidRPr="00D80B13" w:rsidRDefault="00663CAB" w:rsidP="009B250F">
            <w:pPr>
              <w:pStyle w:val="BodyText"/>
              <w:tabs>
                <w:tab w:val="num" w:pos="0"/>
                <w:tab w:val="left" w:pos="1314"/>
              </w:tabs>
              <w:spacing w:before="240" w:line="360" w:lineRule="auto"/>
              <w:jc w:val="both"/>
              <w:rPr>
                <w:rFonts w:cs="Arial"/>
                <w:b/>
              </w:rPr>
            </w:pPr>
            <w:r>
              <w:rPr>
                <w:rFonts w:cs="Arial"/>
                <w:b/>
                <w:bCs/>
                <w:lang w:val=""/>
              </w:rPr>
              <w:t>€</w:t>
            </w:r>
            <w:r w:rsidR="005A7B2D">
              <w:rPr>
                <w:rFonts w:cs="Arial"/>
                <w:b/>
                <w:bCs/>
                <w:lang w:val=""/>
              </w:rPr>
              <w:t xml:space="preserve"> </w:t>
            </w:r>
          </w:p>
        </w:tc>
      </w:tr>
    </w:tbl>
    <w:p w14:paraId="200D52A9" w14:textId="77777777" w:rsidR="00663CAB" w:rsidRDefault="00663CAB" w:rsidP="00663CAB">
      <w:pPr>
        <w:pStyle w:val="BodyText"/>
        <w:tabs>
          <w:tab w:val="num" w:pos="0"/>
          <w:tab w:val="left" w:pos="1314"/>
        </w:tabs>
        <w:jc w:val="both"/>
        <w:rPr>
          <w:rFonts w:cs="Arial"/>
          <w:b/>
        </w:rPr>
      </w:pPr>
    </w:p>
    <w:p w14:paraId="3A28F19D" w14:textId="02D1B596" w:rsidR="00663CAB" w:rsidRPr="00787027" w:rsidRDefault="00663CAB" w:rsidP="00663CAB">
      <w:pPr>
        <w:rPr>
          <w:rFonts w:cs="Arial"/>
          <w:lang w:val=""/>
        </w:rPr>
      </w:pPr>
      <w:r w:rsidRPr="00787027">
        <w:rPr>
          <w:rFonts w:cs="Arial"/>
          <w:lang w:val=""/>
        </w:rPr>
        <w:t xml:space="preserve">The Total Sum </w:t>
      </w:r>
      <w:r w:rsidR="005A7B2D">
        <w:rPr>
          <w:rFonts w:cs="Arial"/>
          <w:lang w:val=""/>
        </w:rPr>
        <w:t xml:space="preserve">are in euro’s and </w:t>
      </w:r>
      <w:r w:rsidRPr="00787027">
        <w:rPr>
          <w:rFonts w:cs="Arial"/>
          <w:lang w:val=""/>
        </w:rPr>
        <w:t>must include all costs of the Tenderer for the performance of the Contract as described in this Request for Proposal and the Annexes. Any discounts must also be included in the Total Sum.</w:t>
      </w:r>
    </w:p>
    <w:p w14:paraId="4FC9F42B" w14:textId="77777777" w:rsidR="00663CAB" w:rsidRPr="00787027" w:rsidRDefault="00663CAB" w:rsidP="00663CAB">
      <w:pPr>
        <w:pStyle w:val="BodyText"/>
        <w:tabs>
          <w:tab w:val="num" w:pos="0"/>
          <w:tab w:val="left" w:pos="1314"/>
        </w:tabs>
        <w:jc w:val="both"/>
        <w:rPr>
          <w:rFonts w:cs="Arial"/>
          <w:lang w:val=""/>
        </w:rPr>
      </w:pPr>
    </w:p>
    <w:p w14:paraId="11A8F130" w14:textId="77777777" w:rsidR="00663CAB" w:rsidRPr="00787027" w:rsidRDefault="00663CAB" w:rsidP="00663CAB">
      <w:pPr>
        <w:tabs>
          <w:tab w:val="num" w:pos="0"/>
        </w:tabs>
        <w:jc w:val="both"/>
        <w:rPr>
          <w:rFonts w:cs="Arial"/>
          <w:lang w:val=""/>
        </w:rPr>
      </w:pPr>
      <w:r w:rsidRPr="00787027">
        <w:rPr>
          <w:rFonts w:cs="Arial"/>
          <w:lang w:val=""/>
        </w:rPr>
        <w:t>The Tenderer declares that:</w:t>
      </w:r>
    </w:p>
    <w:p w14:paraId="19397091" w14:textId="66A80D7D" w:rsidR="00663CAB" w:rsidRPr="004B6CD0" w:rsidRDefault="00663CAB" w:rsidP="00663CAB">
      <w:pPr>
        <w:pStyle w:val="BodyText"/>
        <w:tabs>
          <w:tab w:val="num" w:pos="0"/>
          <w:tab w:val="left" w:pos="1314"/>
        </w:tabs>
        <w:jc w:val="both"/>
        <w:rPr>
          <w:rFonts w:cs="Arial"/>
          <w:lang w:val="en-US"/>
        </w:rPr>
      </w:pPr>
      <w:r>
        <w:rPr>
          <w:rFonts w:cs="Arial"/>
          <w:lang w:val=""/>
        </w:rPr>
        <w:t>This Proposal is made in accordance with the provisions of the Request for Proposal “</w:t>
      </w:r>
      <w:r w:rsidR="00D557C6">
        <w:rPr>
          <w:rFonts w:cs="Arial"/>
          <w:lang w:val=""/>
        </w:rPr>
        <w:t>Micro Transfer Printing tool</w:t>
      </w:r>
      <w:r w:rsidR="005A7B2D">
        <w:rPr>
          <w:rFonts w:cs="Arial"/>
          <w:lang w:val=""/>
        </w:rPr>
        <w:t>”</w:t>
      </w:r>
      <w:r w:rsidR="00401032">
        <w:rPr>
          <w:rFonts w:cs="Arial"/>
          <w:lang w:val=""/>
        </w:rPr>
        <w:t xml:space="preserve"> </w:t>
      </w:r>
      <w:r w:rsidR="00D557C6">
        <w:rPr>
          <w:rFonts w:cs="Arial"/>
          <w:lang w:val=""/>
        </w:rPr>
        <w:t xml:space="preserve">with </w:t>
      </w:r>
      <w:r w:rsidR="00401032">
        <w:rPr>
          <w:rFonts w:cs="Arial"/>
          <w:lang w:val=""/>
        </w:rPr>
        <w:t xml:space="preserve">reference </w:t>
      </w:r>
      <w:r w:rsidR="00D557C6" w:rsidRPr="00D557C6">
        <w:rPr>
          <w:rFonts w:cs="Arial"/>
          <w:lang w:val=""/>
        </w:rPr>
        <w:t>PCM 2026-10185-IL</w:t>
      </w:r>
      <w:r>
        <w:rPr>
          <w:rFonts w:cs="Arial"/>
          <w:lang w:val=""/>
        </w:rPr>
        <w:t xml:space="preserve"> and with observance of the provisions and information as set out in the Tendering Documents referred to. </w:t>
      </w:r>
    </w:p>
    <w:p w14:paraId="4BA03202" w14:textId="77777777" w:rsidR="00663CAB" w:rsidRPr="004B6CD0" w:rsidRDefault="00663CAB" w:rsidP="00663CAB">
      <w:pPr>
        <w:pStyle w:val="BodyText"/>
        <w:tabs>
          <w:tab w:val="num" w:pos="0"/>
          <w:tab w:val="left" w:pos="1314"/>
        </w:tabs>
        <w:rPr>
          <w:rFonts w:cs="Arial"/>
          <w:lang w:val="en-US"/>
        </w:rPr>
      </w:pPr>
      <w:r>
        <w:rPr>
          <w:rFonts w:cs="Arial"/>
          <w:lang w:val=""/>
        </w:rPr>
        <w:t xml:space="preserve"> </w:t>
      </w:r>
    </w:p>
    <w:p w14:paraId="5BAB4D91" w14:textId="77777777" w:rsidR="00663CAB" w:rsidRPr="004B6CD0" w:rsidRDefault="00663CAB" w:rsidP="00663CAB">
      <w:pPr>
        <w:pStyle w:val="BodyText"/>
        <w:tabs>
          <w:tab w:val="num" w:pos="0"/>
          <w:tab w:val="left" w:pos="1314"/>
        </w:tabs>
        <w:jc w:val="both"/>
        <w:rPr>
          <w:rFonts w:cs="Arial"/>
          <w:b/>
          <w:lang w:val="en-US"/>
        </w:rPr>
      </w:pPr>
      <w:r>
        <w:rPr>
          <w:rFonts w:cs="Arial"/>
          <w:lang w:val=""/>
        </w:rPr>
        <w:t>The Tenderer agrees unconditionally with and satisfies  all requirements as set out in the Request for Proposal and Annexes, including the Draft Agreement as they apply after the last issued Memorandum of Information.</w:t>
      </w:r>
    </w:p>
    <w:p w14:paraId="55CBA185" w14:textId="77777777" w:rsidR="00663CAB" w:rsidRPr="004B6CD0" w:rsidRDefault="00663CAB" w:rsidP="00663CAB">
      <w:pPr>
        <w:pStyle w:val="BodyText"/>
        <w:tabs>
          <w:tab w:val="num" w:pos="0"/>
          <w:tab w:val="left" w:pos="1314"/>
        </w:tabs>
        <w:jc w:val="both"/>
        <w:rPr>
          <w:rFonts w:cs="Arial"/>
          <w:b/>
          <w:lang w:val="en-US"/>
        </w:rPr>
      </w:pPr>
    </w:p>
    <w:tbl>
      <w:tblPr>
        <w:tblW w:w="9072" w:type="dxa"/>
        <w:tblInd w:w="5" w:type="dxa"/>
        <w:tblLayout w:type="fixed"/>
        <w:tblCellMar>
          <w:left w:w="0" w:type="dxa"/>
          <w:right w:w="0" w:type="dxa"/>
        </w:tblCellMar>
        <w:tblLook w:val="0000" w:firstRow="0" w:lastRow="0" w:firstColumn="0" w:lastColumn="0" w:noHBand="0" w:noVBand="0"/>
      </w:tblPr>
      <w:tblGrid>
        <w:gridCol w:w="1843"/>
        <w:gridCol w:w="1276"/>
        <w:gridCol w:w="1559"/>
        <w:gridCol w:w="1701"/>
        <w:gridCol w:w="2693"/>
      </w:tblGrid>
      <w:tr w:rsidR="00663CAB" w14:paraId="270D8E53" w14:textId="77777777" w:rsidTr="009B250F">
        <w:trPr>
          <w:trHeight w:val="172"/>
        </w:trPr>
        <w:tc>
          <w:tcPr>
            <w:tcW w:w="9072"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0005019" w14:textId="77777777" w:rsidR="00663CAB" w:rsidRPr="00527692" w:rsidRDefault="00663CAB" w:rsidP="009B250F">
            <w:pPr>
              <w:spacing w:before="120" w:after="120"/>
              <w:jc w:val="both"/>
              <w:rPr>
                <w:rFonts w:ascii="Arial" w:hAnsi="Arial" w:cs="Arial"/>
                <w:b/>
                <w:sz w:val="22"/>
                <w:szCs w:val="22"/>
              </w:rPr>
            </w:pPr>
            <w:r>
              <w:rPr>
                <w:rFonts w:ascii="Arial" w:hAnsi="Arial" w:cs="Arial"/>
                <w:sz w:val="22"/>
                <w:szCs w:val="22"/>
                <w:lang w:val=""/>
              </w:rPr>
              <w:br w:type="page"/>
              <w:t xml:space="preserve"> </w:t>
            </w:r>
            <w:r>
              <w:rPr>
                <w:rFonts w:ascii="Arial" w:hAnsi="Arial" w:cs="Arial"/>
                <w:b/>
                <w:bCs/>
                <w:sz w:val="22"/>
                <w:szCs w:val="22"/>
                <w:lang w:val=""/>
              </w:rPr>
              <w:t>Tenderer details</w:t>
            </w:r>
          </w:p>
        </w:tc>
      </w:tr>
      <w:tr w:rsidR="00663CAB" w14:paraId="7F2B986E"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gridSpan w:val="2"/>
          </w:tcPr>
          <w:p w14:paraId="4E19C551" w14:textId="77777777" w:rsidR="00663CAB" w:rsidRPr="00527692" w:rsidRDefault="00663CAB" w:rsidP="009B250F">
            <w:pPr>
              <w:spacing w:before="120" w:after="120"/>
              <w:jc w:val="both"/>
              <w:rPr>
                <w:rFonts w:ascii="Arial" w:hAnsi="Arial" w:cs="Arial"/>
                <w:b/>
                <w:sz w:val="20"/>
                <w:szCs w:val="20"/>
              </w:rPr>
            </w:pPr>
            <w:r>
              <w:rPr>
                <w:rFonts w:ascii="Arial" w:hAnsi="Arial" w:cs="Arial"/>
                <w:b/>
                <w:bCs/>
                <w:sz w:val="20"/>
                <w:szCs w:val="20"/>
                <w:lang w:val=""/>
              </w:rPr>
              <w:t>Company name</w:t>
            </w:r>
          </w:p>
        </w:tc>
        <w:tc>
          <w:tcPr>
            <w:tcW w:w="5953" w:type="dxa"/>
            <w:gridSpan w:val="3"/>
          </w:tcPr>
          <w:p w14:paraId="4DB3A0C6" w14:textId="77777777" w:rsidR="00663CAB" w:rsidRPr="00527692" w:rsidRDefault="00663CAB" w:rsidP="009B250F">
            <w:pPr>
              <w:spacing w:before="120" w:after="120"/>
              <w:jc w:val="both"/>
              <w:rPr>
                <w:rFonts w:ascii="Arial" w:hAnsi="Arial" w:cs="Arial"/>
                <w:sz w:val="22"/>
                <w:szCs w:val="22"/>
              </w:rPr>
            </w:pPr>
          </w:p>
        </w:tc>
      </w:tr>
      <w:tr w:rsidR="00663CAB" w14:paraId="7DD89C5A"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gridSpan w:val="2"/>
          </w:tcPr>
          <w:p w14:paraId="46839F42" w14:textId="77777777" w:rsidR="00663CAB" w:rsidRPr="00527692" w:rsidRDefault="00663CAB" w:rsidP="009B250F">
            <w:pPr>
              <w:spacing w:before="120" w:after="120"/>
              <w:jc w:val="both"/>
              <w:rPr>
                <w:rFonts w:ascii="Arial" w:hAnsi="Arial" w:cs="Arial"/>
                <w:b/>
                <w:sz w:val="20"/>
                <w:szCs w:val="20"/>
              </w:rPr>
            </w:pPr>
            <w:r>
              <w:rPr>
                <w:rFonts w:ascii="Arial" w:hAnsi="Arial" w:cs="Arial"/>
                <w:b/>
                <w:bCs/>
                <w:sz w:val="20"/>
                <w:szCs w:val="20"/>
                <w:lang w:val=""/>
              </w:rPr>
              <w:t>Address</w:t>
            </w:r>
          </w:p>
        </w:tc>
        <w:tc>
          <w:tcPr>
            <w:tcW w:w="5953" w:type="dxa"/>
            <w:gridSpan w:val="3"/>
          </w:tcPr>
          <w:p w14:paraId="42818503" w14:textId="77777777" w:rsidR="00663CAB" w:rsidRPr="00527692" w:rsidRDefault="00663CAB" w:rsidP="009B250F">
            <w:pPr>
              <w:jc w:val="both"/>
              <w:rPr>
                <w:rFonts w:ascii="Arial" w:hAnsi="Arial" w:cs="Arial"/>
                <w:b/>
                <w:sz w:val="22"/>
                <w:szCs w:val="22"/>
                <w:u w:val="single"/>
              </w:rPr>
            </w:pPr>
          </w:p>
        </w:tc>
      </w:tr>
      <w:tr w:rsidR="00663CAB" w14:paraId="14B48CF0"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gridSpan w:val="2"/>
          </w:tcPr>
          <w:p w14:paraId="79F327D8" w14:textId="77777777" w:rsidR="00663CAB" w:rsidRPr="00527692" w:rsidRDefault="00663CAB" w:rsidP="009B250F">
            <w:pPr>
              <w:spacing w:before="120" w:after="120"/>
              <w:jc w:val="both"/>
              <w:rPr>
                <w:rFonts w:ascii="Arial" w:hAnsi="Arial" w:cs="Arial"/>
                <w:b/>
                <w:sz w:val="20"/>
                <w:szCs w:val="20"/>
              </w:rPr>
            </w:pPr>
            <w:r>
              <w:rPr>
                <w:rFonts w:ascii="Arial" w:hAnsi="Arial" w:cs="Arial"/>
                <w:b/>
                <w:bCs/>
                <w:sz w:val="20"/>
                <w:szCs w:val="20"/>
                <w:lang w:val=""/>
              </w:rPr>
              <w:t>Postcode and city</w:t>
            </w:r>
          </w:p>
        </w:tc>
        <w:tc>
          <w:tcPr>
            <w:tcW w:w="5953" w:type="dxa"/>
            <w:gridSpan w:val="3"/>
          </w:tcPr>
          <w:p w14:paraId="004C931E" w14:textId="77777777" w:rsidR="00663CAB" w:rsidRPr="00527692" w:rsidRDefault="00663CAB" w:rsidP="009B250F">
            <w:pPr>
              <w:jc w:val="both"/>
              <w:rPr>
                <w:rFonts w:ascii="Arial" w:hAnsi="Arial" w:cs="Arial"/>
                <w:b/>
                <w:sz w:val="22"/>
                <w:szCs w:val="22"/>
                <w:u w:val="single"/>
              </w:rPr>
            </w:pPr>
          </w:p>
        </w:tc>
      </w:tr>
      <w:tr w:rsidR="00663CAB" w14:paraId="39D43DC4"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072" w:type="dxa"/>
            <w:gridSpan w:val="5"/>
            <w:tcBorders>
              <w:top w:val="single" w:sz="4" w:space="0" w:color="auto"/>
              <w:bottom w:val="single" w:sz="2" w:space="0" w:color="auto"/>
            </w:tcBorders>
            <w:shd w:val="clear" w:color="auto" w:fill="C0C0C0"/>
          </w:tcPr>
          <w:p w14:paraId="6D8F9F04" w14:textId="77777777" w:rsidR="00663CAB" w:rsidRPr="00527692" w:rsidRDefault="00663CAB" w:rsidP="009B250F">
            <w:pPr>
              <w:spacing w:before="120" w:after="120"/>
              <w:jc w:val="both"/>
              <w:rPr>
                <w:rFonts w:ascii="Arial" w:hAnsi="Arial" w:cs="Arial"/>
                <w:b/>
                <w:sz w:val="22"/>
                <w:szCs w:val="22"/>
              </w:rPr>
            </w:pPr>
            <w:r>
              <w:rPr>
                <w:rFonts w:ascii="Arial" w:hAnsi="Arial" w:cs="Arial"/>
                <w:b/>
                <w:bCs/>
                <w:sz w:val="22"/>
                <w:szCs w:val="22"/>
                <w:lang w:val=""/>
              </w:rPr>
              <w:t>Signature</w:t>
            </w:r>
          </w:p>
        </w:tc>
      </w:tr>
      <w:tr w:rsidR="00663CAB" w14:paraId="0A71650B"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E52680A" w14:textId="77777777" w:rsidR="00663CAB" w:rsidRPr="00527692" w:rsidRDefault="00663CAB" w:rsidP="009B250F">
            <w:pPr>
              <w:jc w:val="both"/>
              <w:rPr>
                <w:rFonts w:ascii="Arial" w:hAnsi="Arial" w:cs="Arial"/>
                <w:b/>
                <w:sz w:val="20"/>
                <w:szCs w:val="20"/>
              </w:rPr>
            </w:pPr>
          </w:p>
          <w:p w14:paraId="5A6E0752" w14:textId="77777777" w:rsidR="00663CAB" w:rsidRPr="00527692" w:rsidRDefault="00663CAB" w:rsidP="009B250F">
            <w:pPr>
              <w:jc w:val="both"/>
              <w:rPr>
                <w:rFonts w:ascii="Arial" w:hAnsi="Arial" w:cs="Arial"/>
                <w:b/>
                <w:sz w:val="20"/>
                <w:szCs w:val="20"/>
              </w:rPr>
            </w:pPr>
            <w:r>
              <w:rPr>
                <w:rFonts w:ascii="Arial" w:hAnsi="Arial" w:cs="Arial"/>
                <w:b/>
                <w:bCs/>
                <w:sz w:val="20"/>
                <w:szCs w:val="20"/>
                <w:lang w:val=""/>
              </w:rPr>
              <w:t>Place</w:t>
            </w:r>
          </w:p>
          <w:p w14:paraId="4A1BBDC3" w14:textId="77777777" w:rsidR="00663CAB" w:rsidRPr="00527692" w:rsidRDefault="00663CAB" w:rsidP="009B250F">
            <w:pPr>
              <w:jc w:val="both"/>
              <w:rPr>
                <w:rFonts w:ascii="Arial" w:hAnsi="Arial" w:cs="Arial"/>
                <w:b/>
                <w:sz w:val="20"/>
                <w:szCs w:val="20"/>
              </w:rPr>
            </w:pPr>
          </w:p>
        </w:tc>
        <w:tc>
          <w:tcPr>
            <w:tcW w:w="2835" w:type="dxa"/>
            <w:gridSpan w:val="2"/>
            <w:vAlign w:val="center"/>
          </w:tcPr>
          <w:p w14:paraId="254BCE0A" w14:textId="77777777" w:rsidR="00663CAB" w:rsidRPr="00527692" w:rsidRDefault="00663CAB" w:rsidP="009B250F">
            <w:pPr>
              <w:jc w:val="both"/>
              <w:rPr>
                <w:rFonts w:ascii="Arial" w:hAnsi="Arial" w:cs="Arial"/>
                <w:b/>
                <w:sz w:val="20"/>
                <w:szCs w:val="20"/>
              </w:rPr>
            </w:pPr>
          </w:p>
        </w:tc>
        <w:tc>
          <w:tcPr>
            <w:tcW w:w="1701" w:type="dxa"/>
            <w:vAlign w:val="center"/>
          </w:tcPr>
          <w:p w14:paraId="682C1432" w14:textId="77777777" w:rsidR="00663CAB" w:rsidRPr="00527692" w:rsidRDefault="00663CAB" w:rsidP="009B250F">
            <w:pPr>
              <w:jc w:val="both"/>
              <w:rPr>
                <w:rFonts w:ascii="Arial" w:hAnsi="Arial" w:cs="Arial"/>
                <w:b/>
                <w:sz w:val="20"/>
                <w:szCs w:val="20"/>
              </w:rPr>
            </w:pPr>
          </w:p>
          <w:p w14:paraId="7E0FB5B3" w14:textId="77777777" w:rsidR="00663CAB" w:rsidRPr="00527692" w:rsidRDefault="00663CAB" w:rsidP="009B250F">
            <w:pPr>
              <w:jc w:val="both"/>
              <w:rPr>
                <w:rFonts w:ascii="Arial" w:hAnsi="Arial" w:cs="Arial"/>
                <w:b/>
                <w:sz w:val="20"/>
                <w:szCs w:val="20"/>
              </w:rPr>
            </w:pPr>
            <w:r>
              <w:rPr>
                <w:rFonts w:ascii="Arial" w:hAnsi="Arial" w:cs="Arial"/>
                <w:b/>
                <w:bCs/>
                <w:sz w:val="20"/>
                <w:szCs w:val="20"/>
                <w:lang w:val=""/>
              </w:rPr>
              <w:t>Date</w:t>
            </w:r>
          </w:p>
          <w:p w14:paraId="3BBA97AD" w14:textId="77777777" w:rsidR="00663CAB" w:rsidRPr="00527692" w:rsidRDefault="00663CAB" w:rsidP="009B250F">
            <w:pPr>
              <w:jc w:val="both"/>
              <w:rPr>
                <w:rFonts w:ascii="Arial" w:hAnsi="Arial" w:cs="Arial"/>
                <w:b/>
                <w:sz w:val="20"/>
                <w:szCs w:val="20"/>
              </w:rPr>
            </w:pPr>
          </w:p>
        </w:tc>
        <w:tc>
          <w:tcPr>
            <w:tcW w:w="2693" w:type="dxa"/>
          </w:tcPr>
          <w:p w14:paraId="0059A73C" w14:textId="77777777" w:rsidR="00663CAB" w:rsidRPr="00527692" w:rsidRDefault="00663CAB" w:rsidP="009B250F">
            <w:pPr>
              <w:jc w:val="both"/>
              <w:rPr>
                <w:rFonts w:ascii="Arial" w:hAnsi="Arial" w:cs="Arial"/>
                <w:b/>
                <w:sz w:val="20"/>
                <w:szCs w:val="20"/>
                <w:u w:val="single"/>
              </w:rPr>
            </w:pPr>
          </w:p>
        </w:tc>
      </w:tr>
      <w:tr w:rsidR="00663CAB" w14:paraId="1F7339EA"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B3E0BF9" w14:textId="77777777" w:rsidR="00663CAB" w:rsidRPr="00527692" w:rsidRDefault="00663CAB" w:rsidP="009B250F">
            <w:pPr>
              <w:jc w:val="both"/>
              <w:rPr>
                <w:rFonts w:ascii="Arial" w:hAnsi="Arial" w:cs="Arial"/>
                <w:b/>
                <w:sz w:val="20"/>
                <w:szCs w:val="20"/>
              </w:rPr>
            </w:pPr>
          </w:p>
          <w:p w14:paraId="565E216B" w14:textId="77777777" w:rsidR="00663CAB" w:rsidRPr="00527692" w:rsidRDefault="00663CAB" w:rsidP="009B250F">
            <w:pPr>
              <w:jc w:val="both"/>
              <w:rPr>
                <w:rFonts w:ascii="Arial" w:hAnsi="Arial" w:cs="Arial"/>
                <w:b/>
                <w:sz w:val="20"/>
                <w:szCs w:val="20"/>
              </w:rPr>
            </w:pPr>
            <w:r>
              <w:rPr>
                <w:rFonts w:ascii="Arial" w:hAnsi="Arial" w:cs="Arial"/>
                <w:b/>
                <w:bCs/>
                <w:sz w:val="20"/>
                <w:szCs w:val="20"/>
                <w:lang w:val=""/>
              </w:rPr>
              <w:t>Name</w:t>
            </w:r>
          </w:p>
          <w:p w14:paraId="7434EBD8" w14:textId="77777777" w:rsidR="00663CAB" w:rsidRPr="00527692" w:rsidRDefault="00663CAB" w:rsidP="009B250F">
            <w:pPr>
              <w:jc w:val="both"/>
              <w:rPr>
                <w:rFonts w:ascii="Arial" w:hAnsi="Arial" w:cs="Arial"/>
                <w:b/>
                <w:sz w:val="20"/>
                <w:szCs w:val="20"/>
              </w:rPr>
            </w:pPr>
          </w:p>
        </w:tc>
        <w:tc>
          <w:tcPr>
            <w:tcW w:w="2835" w:type="dxa"/>
            <w:gridSpan w:val="2"/>
            <w:vAlign w:val="center"/>
          </w:tcPr>
          <w:p w14:paraId="2D48C5D7" w14:textId="77777777" w:rsidR="00663CAB" w:rsidRPr="00527692" w:rsidRDefault="00663CAB" w:rsidP="009B250F">
            <w:pPr>
              <w:jc w:val="both"/>
              <w:rPr>
                <w:rFonts w:ascii="Arial" w:hAnsi="Arial" w:cs="Arial"/>
                <w:b/>
                <w:sz w:val="20"/>
                <w:szCs w:val="20"/>
              </w:rPr>
            </w:pPr>
          </w:p>
        </w:tc>
        <w:tc>
          <w:tcPr>
            <w:tcW w:w="1701" w:type="dxa"/>
            <w:vAlign w:val="center"/>
          </w:tcPr>
          <w:p w14:paraId="5BDA930F" w14:textId="77777777" w:rsidR="00663CAB" w:rsidRPr="00527692" w:rsidRDefault="00663CAB" w:rsidP="009B250F">
            <w:pPr>
              <w:jc w:val="both"/>
              <w:rPr>
                <w:rFonts w:ascii="Arial" w:hAnsi="Arial" w:cs="Arial"/>
                <w:b/>
                <w:sz w:val="20"/>
                <w:szCs w:val="20"/>
              </w:rPr>
            </w:pPr>
          </w:p>
          <w:p w14:paraId="6B488B00" w14:textId="77777777" w:rsidR="00663CAB" w:rsidRPr="00527692" w:rsidRDefault="00663CAB" w:rsidP="009B250F">
            <w:pPr>
              <w:jc w:val="both"/>
              <w:rPr>
                <w:rFonts w:ascii="Arial" w:hAnsi="Arial" w:cs="Arial"/>
                <w:b/>
                <w:sz w:val="20"/>
                <w:szCs w:val="20"/>
              </w:rPr>
            </w:pPr>
            <w:r>
              <w:rPr>
                <w:rFonts w:ascii="Arial" w:hAnsi="Arial" w:cs="Arial"/>
                <w:b/>
                <w:bCs/>
                <w:sz w:val="20"/>
                <w:szCs w:val="20"/>
                <w:lang w:val=""/>
              </w:rPr>
              <w:t>Position</w:t>
            </w:r>
          </w:p>
          <w:p w14:paraId="5909760F" w14:textId="77777777" w:rsidR="00663CAB" w:rsidRPr="00527692" w:rsidRDefault="00663CAB" w:rsidP="009B250F">
            <w:pPr>
              <w:jc w:val="both"/>
              <w:rPr>
                <w:rFonts w:ascii="Arial" w:hAnsi="Arial" w:cs="Arial"/>
                <w:b/>
                <w:sz w:val="20"/>
                <w:szCs w:val="20"/>
              </w:rPr>
            </w:pPr>
          </w:p>
        </w:tc>
        <w:tc>
          <w:tcPr>
            <w:tcW w:w="2693" w:type="dxa"/>
          </w:tcPr>
          <w:p w14:paraId="5B030F6A" w14:textId="77777777" w:rsidR="00663CAB" w:rsidRPr="00527692" w:rsidRDefault="00663CAB" w:rsidP="009B250F">
            <w:pPr>
              <w:jc w:val="both"/>
              <w:rPr>
                <w:rFonts w:ascii="Arial" w:hAnsi="Arial" w:cs="Arial"/>
                <w:b/>
                <w:sz w:val="20"/>
                <w:szCs w:val="20"/>
                <w:u w:val="single"/>
              </w:rPr>
            </w:pPr>
          </w:p>
        </w:tc>
      </w:tr>
      <w:tr w:rsidR="00663CAB" w14:paraId="3F21C4DD" w14:textId="77777777" w:rsidTr="009B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228188C5" w14:textId="77777777" w:rsidR="00663CAB" w:rsidRDefault="00663CAB" w:rsidP="009B250F">
            <w:pPr>
              <w:jc w:val="both"/>
              <w:rPr>
                <w:rFonts w:ascii="Arial" w:hAnsi="Arial" w:cs="Arial"/>
                <w:b/>
                <w:sz w:val="20"/>
                <w:szCs w:val="20"/>
              </w:rPr>
            </w:pPr>
          </w:p>
          <w:p w14:paraId="5E68C156" w14:textId="77777777" w:rsidR="00663CAB" w:rsidRPr="00527692" w:rsidRDefault="00663CAB" w:rsidP="009B250F">
            <w:pPr>
              <w:jc w:val="both"/>
              <w:rPr>
                <w:rFonts w:ascii="Arial" w:hAnsi="Arial" w:cs="Arial"/>
                <w:b/>
                <w:sz w:val="20"/>
                <w:szCs w:val="20"/>
              </w:rPr>
            </w:pPr>
          </w:p>
          <w:p w14:paraId="73CDDCED" w14:textId="77777777" w:rsidR="00663CAB" w:rsidRPr="00527692" w:rsidRDefault="00663CAB" w:rsidP="009B250F">
            <w:pPr>
              <w:jc w:val="both"/>
              <w:rPr>
                <w:rFonts w:ascii="Arial" w:hAnsi="Arial" w:cs="Arial"/>
                <w:b/>
                <w:sz w:val="20"/>
                <w:szCs w:val="20"/>
              </w:rPr>
            </w:pPr>
            <w:r>
              <w:rPr>
                <w:rFonts w:ascii="Arial" w:hAnsi="Arial" w:cs="Arial"/>
                <w:b/>
                <w:bCs/>
                <w:sz w:val="20"/>
                <w:szCs w:val="20"/>
                <w:lang w:val=""/>
              </w:rPr>
              <w:t>Signature</w:t>
            </w:r>
          </w:p>
          <w:p w14:paraId="3BA16463" w14:textId="77777777" w:rsidR="00663CAB" w:rsidRDefault="00663CAB" w:rsidP="009B250F">
            <w:pPr>
              <w:jc w:val="both"/>
              <w:rPr>
                <w:rFonts w:ascii="Arial" w:hAnsi="Arial" w:cs="Arial"/>
                <w:b/>
                <w:sz w:val="20"/>
                <w:szCs w:val="20"/>
              </w:rPr>
            </w:pPr>
          </w:p>
          <w:p w14:paraId="39950035" w14:textId="77777777" w:rsidR="00663CAB" w:rsidRPr="00527692" w:rsidRDefault="00663CAB" w:rsidP="009B250F">
            <w:pPr>
              <w:jc w:val="both"/>
              <w:rPr>
                <w:rFonts w:ascii="Arial" w:hAnsi="Arial" w:cs="Arial"/>
                <w:b/>
                <w:sz w:val="20"/>
                <w:szCs w:val="20"/>
              </w:rPr>
            </w:pPr>
          </w:p>
        </w:tc>
        <w:tc>
          <w:tcPr>
            <w:tcW w:w="7229" w:type="dxa"/>
            <w:gridSpan w:val="4"/>
          </w:tcPr>
          <w:p w14:paraId="2435CDB8" w14:textId="77777777" w:rsidR="00663CAB" w:rsidRPr="00527692" w:rsidRDefault="00663CAB" w:rsidP="009B250F">
            <w:pPr>
              <w:jc w:val="both"/>
              <w:rPr>
                <w:rFonts w:ascii="Arial" w:hAnsi="Arial" w:cs="Arial"/>
                <w:b/>
                <w:sz w:val="20"/>
                <w:szCs w:val="20"/>
                <w:u w:val="single"/>
              </w:rPr>
            </w:pPr>
          </w:p>
        </w:tc>
      </w:tr>
    </w:tbl>
    <w:p w14:paraId="0D8A34E5" w14:textId="77777777" w:rsidR="00663CAB" w:rsidRPr="00527692" w:rsidRDefault="00663CAB" w:rsidP="00663CAB">
      <w:pPr>
        <w:jc w:val="both"/>
        <w:rPr>
          <w:rFonts w:ascii="Arial" w:hAnsi="Arial" w:cs="Arial"/>
          <w:sz w:val="22"/>
          <w:szCs w:val="22"/>
        </w:rPr>
      </w:pPr>
    </w:p>
    <w:p w14:paraId="0A1BEA2B" w14:textId="77777777" w:rsidR="002900B8" w:rsidRDefault="002900B8" w:rsidP="002900B8">
      <w:pPr>
        <w:pStyle w:val="TUEReportSubtitle"/>
        <w:rPr>
          <w:rFonts w:ascii="Calibri" w:hAnsi="Calibri" w:cs="Calibri"/>
          <w:sz w:val="21"/>
          <w:szCs w:val="21"/>
          <w:lang w:val="nl-NL"/>
        </w:rPr>
      </w:pPr>
    </w:p>
    <w:p w14:paraId="6C99BFF2" w14:textId="77777777" w:rsidR="00663CAB" w:rsidRDefault="00663CAB" w:rsidP="002900B8">
      <w:pPr>
        <w:pStyle w:val="TUEReportSubtitle"/>
        <w:rPr>
          <w:rFonts w:ascii="Calibri" w:hAnsi="Calibri" w:cs="Calibri"/>
          <w:sz w:val="21"/>
          <w:szCs w:val="21"/>
          <w:lang w:val="nl-NL"/>
        </w:rPr>
      </w:pPr>
    </w:p>
    <w:sectPr w:rsidR="00663CAB" w:rsidSect="00A811F5">
      <w:headerReference w:type="default" r:id="rId9"/>
      <w:footerReference w:type="default" r:id="rId10"/>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5CF4" w14:textId="77777777" w:rsidR="000B3E67" w:rsidRDefault="000B3E67">
      <w:r>
        <w:separator/>
      </w:r>
    </w:p>
  </w:endnote>
  <w:endnote w:type="continuationSeparator" w:id="0">
    <w:p w14:paraId="712825D6" w14:textId="77777777" w:rsidR="000B3E67" w:rsidRDefault="000B3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topFromText="578" w:bottomFromText="1111" w:vertAnchor="page" w:horzAnchor="margin" w:tblpX="1" w:tblpY="15934"/>
      <w:tblW w:w="0" w:type="auto"/>
      <w:tblLayout w:type="fixed"/>
      <w:tblCellMar>
        <w:left w:w="0" w:type="dxa"/>
        <w:right w:w="0" w:type="dxa"/>
      </w:tblCellMar>
      <w:tblLook w:val="04A0" w:firstRow="1" w:lastRow="0" w:firstColumn="1" w:lastColumn="0" w:noHBand="0" w:noVBand="1"/>
    </w:tblPr>
    <w:tblGrid>
      <w:gridCol w:w="1867"/>
      <w:gridCol w:w="1877"/>
      <w:gridCol w:w="1868"/>
    </w:tblGrid>
    <w:tr w:rsidR="00A811F5" w:rsidRPr="00DE1826" w14:paraId="20251BE2" w14:textId="77777777" w:rsidTr="00A811F5">
      <w:trPr>
        <w:trHeight w:hRule="exact" w:val="170"/>
      </w:trPr>
      <w:tc>
        <w:tcPr>
          <w:tcW w:w="1867" w:type="dxa"/>
        </w:tcPr>
        <w:p w14:paraId="57CD5649" w14:textId="77777777" w:rsidR="00A811F5" w:rsidRPr="00DE1826" w:rsidRDefault="00A811F5" w:rsidP="00A811F5">
          <w:pPr>
            <w:pStyle w:val="DocumentdataTUEindhoven"/>
          </w:pPr>
          <w:r>
            <w:t>Datum</w:t>
          </w:r>
        </w:p>
      </w:tc>
      <w:tc>
        <w:tcPr>
          <w:tcW w:w="1877" w:type="dxa"/>
        </w:tcPr>
        <w:p w14:paraId="7B74068F" w14:textId="1E1551E6" w:rsidR="00A811F5" w:rsidRPr="00DE1826" w:rsidRDefault="00D557C6" w:rsidP="00663CAB">
          <w:pPr>
            <w:pStyle w:val="DocumentdataTUEindhoven"/>
          </w:pPr>
          <w:r>
            <w:t xml:space="preserve"> </w:t>
          </w:r>
          <w:r w:rsidR="00663CAB">
            <w:t>RFP</w:t>
          </w:r>
          <w:r w:rsidR="004054F3">
            <w:t xml:space="preserve"> Reference</w:t>
          </w:r>
          <w:r w:rsidR="00663CAB">
            <w:t xml:space="preserve"> </w:t>
          </w:r>
          <w:r w:rsidR="00401032">
            <w:t>reref</w:t>
          </w:r>
          <w:r w:rsidR="00663CAB">
            <w:t>PropPropos</w:t>
          </w:r>
          <w:r w:rsidR="003D1FB2">
            <w:t>Inschrijfleidraad</w:t>
          </w:r>
        </w:p>
      </w:tc>
      <w:tc>
        <w:tcPr>
          <w:tcW w:w="1868" w:type="dxa"/>
        </w:tcPr>
        <w:p w14:paraId="2D2C8633" w14:textId="77777777" w:rsidR="00A811F5" w:rsidRPr="00DE1826" w:rsidRDefault="00A811F5" w:rsidP="00A811F5">
          <w:pPr>
            <w:pStyle w:val="DocumentdataTUEindhoven"/>
          </w:pPr>
        </w:p>
      </w:tc>
    </w:tr>
    <w:tr w:rsidR="00A811F5" w:rsidRPr="00DE1826" w14:paraId="2C0E4443" w14:textId="77777777" w:rsidTr="00A811F5">
      <w:trPr>
        <w:trHeight w:hRule="exact" w:val="190"/>
      </w:trPr>
      <w:tc>
        <w:tcPr>
          <w:tcW w:w="1867" w:type="dxa"/>
        </w:tcPr>
        <w:p w14:paraId="4AAB8046" w14:textId="69D051A2" w:rsidR="00A811F5" w:rsidRPr="00F35690" w:rsidRDefault="000B3E67" w:rsidP="00A811F5">
          <w:pPr>
            <w:pStyle w:val="DocumentdataTUEindhoven"/>
          </w:pPr>
          <w:sdt>
            <w:sdtPr>
              <w:tag w:val="Date"/>
              <w:id w:val="31544522"/>
              <w:placeholder>
                <w:docPart w:val="E8A7D7ECDFF15F49BA7EEC18D7429A5A"/>
              </w:placeholder>
              <w:dataBinding w:prefixMappings="xmlns:ns0='http://www.joulesunlimited.com/ccmappings' " w:xpath="/ns0:ju[1]/ns0:Date[1]" w:storeItemID="{CE0030F4-5496-47A1-9B9F-55EE688BF515}"/>
              <w:date w:fullDate="2026-09-03T00:00:00Z">
                <w:dateFormat w:val="d MMMM yyyy"/>
                <w:lid w:val="nl-NL"/>
                <w:storeMappedDataAs w:val="dateTime"/>
                <w:calendar w:val="gregorian"/>
              </w:date>
            </w:sdtPr>
            <w:sdtEndPr/>
            <w:sdtContent>
              <w:r w:rsidR="00D557C6">
                <w:t>3 september 2026</w:t>
              </w:r>
            </w:sdtContent>
          </w:sdt>
        </w:p>
      </w:tc>
      <w:tc>
        <w:tcPr>
          <w:tcW w:w="1877" w:type="dxa"/>
        </w:tcPr>
        <w:p w14:paraId="3064C8BC" w14:textId="04F59A52" w:rsidR="00A811F5" w:rsidRPr="004A44E8" w:rsidRDefault="00D557C6" w:rsidP="00A811F5">
          <w:pPr>
            <w:pStyle w:val="DocumentdataTUEindhoven"/>
          </w:pPr>
          <w:sdt>
            <w:sdtPr>
              <w:tag w:val="Our reference"/>
              <w:id w:val="-1616742815"/>
              <w:placeholder>
                <w:docPart w:val="306B38DAD1DEC24B86C89BBC2E24885F"/>
              </w:placeholder>
              <w:dataBinding w:prefixMappings="xmlns:ns0='http://www.joulesunlimited.com/ccmappings' " w:xpath="/ns0:ju[1]/ns0:Our_20_reference[1]" w:storeItemID="{CE0030F4-5496-47A1-9B9F-55EE688BF515}"/>
              <w:text/>
            </w:sdtPr>
            <w:sdtContent>
              <w:r w:rsidRPr="00D557C6">
                <w:t xml:space="preserve"> </w:t>
              </w:r>
              <w:r w:rsidRPr="00D557C6">
                <w:t>PCM 2026-10185-IL</w:t>
              </w:r>
              <w:r w:rsidRPr="00D557C6">
                <w:t xml:space="preserve"> </w:t>
              </w:r>
            </w:sdtContent>
          </w:sdt>
        </w:p>
      </w:tc>
      <w:tc>
        <w:tcPr>
          <w:tcW w:w="1868" w:type="dxa"/>
        </w:tcPr>
        <w:p w14:paraId="25759CD4" w14:textId="77777777" w:rsidR="00A811F5" w:rsidRPr="00DE1826" w:rsidRDefault="00A811F5" w:rsidP="00A811F5">
          <w:pPr>
            <w:pStyle w:val="DocumentdataTUEindhoven"/>
          </w:pPr>
        </w:p>
      </w:tc>
    </w:tr>
  </w:tbl>
  <w:p w14:paraId="3A5D909D" w14:textId="77777777" w:rsidR="00E66489" w:rsidRDefault="00E66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45314" w14:textId="77777777" w:rsidR="000B3E67" w:rsidRDefault="000B3E67">
      <w:r>
        <w:separator/>
      </w:r>
    </w:p>
  </w:footnote>
  <w:footnote w:type="continuationSeparator" w:id="0">
    <w:p w14:paraId="5173EAE0" w14:textId="77777777" w:rsidR="000B3E67" w:rsidRDefault="000B3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6221" w14:textId="77777777" w:rsidR="00AF1E3E" w:rsidRPr="002900B8" w:rsidRDefault="00E66489" w:rsidP="002900B8">
    <w:pPr>
      <w:pStyle w:val="Header"/>
    </w:pPr>
    <w:r>
      <w:rPr>
        <w:rFonts w:asciiTheme="minorHAnsi" w:hAnsiTheme="minorHAnsi"/>
        <w:noProof/>
        <w:sz w:val="24"/>
        <w:lang w:val="en-US" w:eastAsia="en-US"/>
      </w:rPr>
      <w:drawing>
        <wp:anchor distT="0" distB="0" distL="114300" distR="114300" simplePos="0" relativeHeight="251659264" behindDoc="0" locked="0" layoutInCell="1" allowOverlap="1" wp14:anchorId="61B38004" wp14:editId="3E4315FC">
          <wp:simplePos x="0" y="0"/>
          <wp:positionH relativeFrom="margin">
            <wp:posOffset>0</wp:posOffset>
          </wp:positionH>
          <wp:positionV relativeFrom="page">
            <wp:posOffset>360045</wp:posOffset>
          </wp:positionV>
          <wp:extent cx="2340000" cy="486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Ue-logo-descriptor-line-scarlet-rgb.emf"/>
                  <pic:cNvPicPr/>
                </pic:nvPicPr>
                <pic:blipFill>
                  <a:blip r:embed="rId1"/>
                  <a:stretch>
                    <a:fillRect/>
                  </a:stretch>
                </pic:blipFill>
                <pic:spPr>
                  <a:xfrm>
                    <a:off x="0" y="0"/>
                    <a:ext cx="234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40615D1"/>
    <w:multiLevelType w:val="hybridMultilevel"/>
    <w:tmpl w:val="4DA89EA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1" w15:restartNumberingAfterBreak="0">
    <w:nsid w:val="1FF543CB"/>
    <w:multiLevelType w:val="multilevel"/>
    <w:tmpl w:val="ADA29096"/>
    <w:numStyleLink w:val="AppendixnumberingTUEindhoven"/>
  </w:abstractNum>
  <w:abstractNum w:abstractNumId="22"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344165C1"/>
    <w:multiLevelType w:val="multilevel"/>
    <w:tmpl w:val="CA46958A"/>
    <w:numStyleLink w:val="HeadingnumberingTUEindhoven"/>
  </w:abstractNum>
  <w:abstractNum w:abstractNumId="25"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6"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A6D2F47"/>
    <w:multiLevelType w:val="multilevel"/>
    <w:tmpl w:val="11289106"/>
    <w:numStyleLink w:val="ListlowercaseletterTUEindhoven"/>
  </w:abstractNum>
  <w:abstractNum w:abstractNumId="28" w15:restartNumberingAfterBreak="0">
    <w:nsid w:val="3B6421F0"/>
    <w:multiLevelType w:val="multilevel"/>
    <w:tmpl w:val="2C04FD0C"/>
    <w:numStyleLink w:val="ListdashTUEindhoven"/>
  </w:abstractNum>
  <w:abstractNum w:abstractNumId="29"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0"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1"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94685A"/>
    <w:multiLevelType w:val="hybridMultilevel"/>
    <w:tmpl w:val="0EF2C0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4F773E7A"/>
    <w:multiLevelType w:val="multilevel"/>
    <w:tmpl w:val="D65AE4AA"/>
    <w:numStyleLink w:val="ListbulletTUEindhoven"/>
  </w:abstractNum>
  <w:abstractNum w:abstractNumId="37"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39" w15:restartNumberingAfterBreak="0">
    <w:nsid w:val="5A746141"/>
    <w:multiLevelType w:val="multilevel"/>
    <w:tmpl w:val="E1FE83D0"/>
    <w:lvl w:ilvl="0">
      <w:start w:val="1"/>
      <w:numFmt w:val="decimal"/>
      <w:lvlText w:val="%1"/>
      <w:lvlJc w:val="left"/>
      <w:pPr>
        <w:ind w:left="522" w:hanging="432"/>
      </w:pPr>
      <w:rPr>
        <w:rFonts w:cs="Times New Roman" w:hint="default"/>
        <w:b/>
        <w:i w:val="0"/>
        <w:sz w:val="24"/>
        <w:szCs w:val="24"/>
      </w:rPr>
    </w:lvl>
    <w:lvl w:ilvl="1">
      <w:start w:val="1"/>
      <w:numFmt w:val="decimal"/>
      <w:lvlText w:val="%1.%2"/>
      <w:lvlJc w:val="left"/>
      <w:pPr>
        <w:ind w:left="576" w:hanging="576"/>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cs="Times New Roman" w:hint="default"/>
        <w:b/>
        <w:i w:val="0"/>
        <w:sz w:val="2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0" w15:restartNumberingAfterBreak="0">
    <w:nsid w:val="5B78598C"/>
    <w:multiLevelType w:val="multilevel"/>
    <w:tmpl w:val="34064A0C"/>
    <w:numStyleLink w:val="ListopenbulletTUEindhoven"/>
  </w:abstractNum>
  <w:abstractNum w:abstractNumId="41"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2"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59A14AE"/>
    <w:multiLevelType w:val="multilevel"/>
    <w:tmpl w:val="89367262"/>
    <w:numStyleLink w:val="ListnumberTUEindhoven"/>
  </w:abstractNum>
  <w:abstractNum w:abstractNumId="44"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45"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6" w15:restartNumberingAfterBreak="0">
    <w:nsid w:val="6FD74846"/>
    <w:multiLevelType w:val="hybridMultilevel"/>
    <w:tmpl w:val="DE4A432C"/>
    <w:lvl w:ilvl="0" w:tplc="5558A4E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4AC2DDC"/>
    <w:multiLevelType w:val="multilevel"/>
    <w:tmpl w:val="9C968EB4"/>
    <w:numStyleLink w:val="AgendaitemlistTUEindhoven"/>
  </w:abstractNum>
  <w:abstractNum w:abstractNumId="48" w15:restartNumberingAfterBreak="0">
    <w:nsid w:val="7FB8145B"/>
    <w:multiLevelType w:val="hybridMultilevel"/>
    <w:tmpl w:val="1880677C"/>
    <w:lvl w:ilvl="0" w:tplc="1DD4B82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03497960">
    <w:abstractNumId w:val="16"/>
  </w:num>
  <w:num w:numId="2" w16cid:durableId="930814718">
    <w:abstractNumId w:val="25"/>
  </w:num>
  <w:num w:numId="3" w16cid:durableId="609045052">
    <w:abstractNumId w:val="14"/>
  </w:num>
  <w:num w:numId="4" w16cid:durableId="1314337038">
    <w:abstractNumId w:val="12"/>
  </w:num>
  <w:num w:numId="5" w16cid:durableId="702754789">
    <w:abstractNumId w:val="33"/>
  </w:num>
  <w:num w:numId="6" w16cid:durableId="2044939748">
    <w:abstractNumId w:val="17"/>
  </w:num>
  <w:num w:numId="7" w16cid:durableId="59985452">
    <w:abstractNumId w:val="15"/>
  </w:num>
  <w:num w:numId="8" w16cid:durableId="1737777884">
    <w:abstractNumId w:val="44"/>
  </w:num>
  <w:num w:numId="9" w16cid:durableId="384529535">
    <w:abstractNumId w:val="30"/>
  </w:num>
  <w:num w:numId="10" w16cid:durableId="1183976808">
    <w:abstractNumId w:val="35"/>
  </w:num>
  <w:num w:numId="11" w16cid:durableId="1577012485">
    <w:abstractNumId w:val="23"/>
  </w:num>
  <w:num w:numId="12" w16cid:durableId="1980918809">
    <w:abstractNumId w:val="9"/>
  </w:num>
  <w:num w:numId="13" w16cid:durableId="109714580">
    <w:abstractNumId w:val="7"/>
  </w:num>
  <w:num w:numId="14" w16cid:durableId="2023776719">
    <w:abstractNumId w:val="6"/>
  </w:num>
  <w:num w:numId="15" w16cid:durableId="874466201">
    <w:abstractNumId w:val="5"/>
  </w:num>
  <w:num w:numId="16" w16cid:durableId="1192766046">
    <w:abstractNumId w:val="4"/>
  </w:num>
  <w:num w:numId="17" w16cid:durableId="14040725">
    <w:abstractNumId w:val="8"/>
  </w:num>
  <w:num w:numId="18" w16cid:durableId="681082830">
    <w:abstractNumId w:val="3"/>
  </w:num>
  <w:num w:numId="19" w16cid:durableId="1252276053">
    <w:abstractNumId w:val="2"/>
  </w:num>
  <w:num w:numId="20" w16cid:durableId="861744295">
    <w:abstractNumId w:val="1"/>
  </w:num>
  <w:num w:numId="21" w16cid:durableId="916210701">
    <w:abstractNumId w:val="0"/>
  </w:num>
  <w:num w:numId="22" w16cid:durableId="1166552955">
    <w:abstractNumId w:val="10"/>
  </w:num>
  <w:num w:numId="23" w16cid:durableId="10572467">
    <w:abstractNumId w:val="36"/>
  </w:num>
  <w:num w:numId="24" w16cid:durableId="149448348">
    <w:abstractNumId w:val="28"/>
  </w:num>
  <w:num w:numId="25" w16cid:durableId="947276184">
    <w:abstractNumId w:val="27"/>
  </w:num>
  <w:num w:numId="26" w16cid:durableId="1409351825">
    <w:abstractNumId w:val="43"/>
  </w:num>
  <w:num w:numId="27" w16cid:durableId="1150636027">
    <w:abstractNumId w:val="40"/>
  </w:num>
  <w:num w:numId="28" w16cid:durableId="1207834283">
    <w:abstractNumId w:val="47"/>
  </w:num>
  <w:num w:numId="29" w16cid:durableId="1784614410">
    <w:abstractNumId w:val="24"/>
  </w:num>
  <w:num w:numId="30" w16cid:durableId="2077235924">
    <w:abstractNumId w:val="21"/>
  </w:num>
  <w:num w:numId="31" w16cid:durableId="1328944404">
    <w:abstractNumId w:val="35"/>
  </w:num>
  <w:num w:numId="32" w16cid:durableId="1721129682">
    <w:abstractNumId w:val="31"/>
  </w:num>
  <w:num w:numId="33" w16cid:durableId="451244747">
    <w:abstractNumId w:val="18"/>
  </w:num>
  <w:num w:numId="34" w16cid:durableId="256409374">
    <w:abstractNumId w:val="42"/>
  </w:num>
  <w:num w:numId="35" w16cid:durableId="2131969467">
    <w:abstractNumId w:val="13"/>
  </w:num>
  <w:num w:numId="36" w16cid:durableId="2091274069">
    <w:abstractNumId w:val="45"/>
  </w:num>
  <w:num w:numId="37" w16cid:durableId="2076540244">
    <w:abstractNumId w:val="19"/>
  </w:num>
  <w:num w:numId="38" w16cid:durableId="505367226">
    <w:abstractNumId w:val="41"/>
  </w:num>
  <w:num w:numId="39" w16cid:durableId="942417558">
    <w:abstractNumId w:val="20"/>
  </w:num>
  <w:num w:numId="40" w16cid:durableId="1376809354">
    <w:abstractNumId w:val="32"/>
  </w:num>
  <w:num w:numId="41" w16cid:durableId="472874040">
    <w:abstractNumId w:val="29"/>
  </w:num>
  <w:num w:numId="42" w16cid:durableId="1029645549">
    <w:abstractNumId w:val="22"/>
  </w:num>
  <w:num w:numId="43" w16cid:durableId="214392268">
    <w:abstractNumId w:val="38"/>
  </w:num>
  <w:num w:numId="44" w16cid:durableId="262148815">
    <w:abstractNumId w:val="39"/>
  </w:num>
  <w:num w:numId="45" w16cid:durableId="1800799193">
    <w:abstractNumId w:val="26"/>
  </w:num>
  <w:num w:numId="46" w16cid:durableId="508108279">
    <w:abstractNumId w:val="46"/>
  </w:num>
  <w:num w:numId="47" w16cid:durableId="610090300">
    <w:abstractNumId w:val="48"/>
  </w:num>
  <w:num w:numId="48" w16cid:durableId="634801732">
    <w:abstractNumId w:val="11"/>
  </w:num>
  <w:num w:numId="49" w16cid:durableId="666909924">
    <w:abstractNumId w:val="37"/>
  </w:num>
  <w:num w:numId="50" w16cid:durableId="2099478308">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562"/>
    <w:rsid w:val="000053DE"/>
    <w:rsid w:val="00006237"/>
    <w:rsid w:val="0000663D"/>
    <w:rsid w:val="00010D95"/>
    <w:rsid w:val="00011BFA"/>
    <w:rsid w:val="0001345F"/>
    <w:rsid w:val="00013A37"/>
    <w:rsid w:val="00016650"/>
    <w:rsid w:val="000171B9"/>
    <w:rsid w:val="00023034"/>
    <w:rsid w:val="0002562D"/>
    <w:rsid w:val="00035232"/>
    <w:rsid w:val="000418EF"/>
    <w:rsid w:val="0004263E"/>
    <w:rsid w:val="00046167"/>
    <w:rsid w:val="000518C5"/>
    <w:rsid w:val="000519AD"/>
    <w:rsid w:val="0005205D"/>
    <w:rsid w:val="00052FF4"/>
    <w:rsid w:val="00053E43"/>
    <w:rsid w:val="0005430B"/>
    <w:rsid w:val="00071EBB"/>
    <w:rsid w:val="0007492B"/>
    <w:rsid w:val="00074DAC"/>
    <w:rsid w:val="00080CE8"/>
    <w:rsid w:val="00087540"/>
    <w:rsid w:val="0009698A"/>
    <w:rsid w:val="000A1B78"/>
    <w:rsid w:val="000A3D1B"/>
    <w:rsid w:val="000B3E67"/>
    <w:rsid w:val="000B5821"/>
    <w:rsid w:val="000C0969"/>
    <w:rsid w:val="000C1A1A"/>
    <w:rsid w:val="000C385E"/>
    <w:rsid w:val="000D3E06"/>
    <w:rsid w:val="000D6AB7"/>
    <w:rsid w:val="000E55A1"/>
    <w:rsid w:val="000E6E43"/>
    <w:rsid w:val="000F213A"/>
    <w:rsid w:val="000F297E"/>
    <w:rsid w:val="000F2A36"/>
    <w:rsid w:val="000F2D93"/>
    <w:rsid w:val="000F650E"/>
    <w:rsid w:val="000F77AC"/>
    <w:rsid w:val="00100627"/>
    <w:rsid w:val="00100AC8"/>
    <w:rsid w:val="00100B98"/>
    <w:rsid w:val="00101BCE"/>
    <w:rsid w:val="001036A7"/>
    <w:rsid w:val="00104BE9"/>
    <w:rsid w:val="00106601"/>
    <w:rsid w:val="00110A9F"/>
    <w:rsid w:val="00111AEB"/>
    <w:rsid w:val="00112646"/>
    <w:rsid w:val="00114405"/>
    <w:rsid w:val="00115C9D"/>
    <w:rsid w:val="001170AE"/>
    <w:rsid w:val="00122DC1"/>
    <w:rsid w:val="00122DED"/>
    <w:rsid w:val="00127017"/>
    <w:rsid w:val="00132265"/>
    <w:rsid w:val="00135A2A"/>
    <w:rsid w:val="00135E7B"/>
    <w:rsid w:val="00137CBB"/>
    <w:rsid w:val="00145B8E"/>
    <w:rsid w:val="0014640F"/>
    <w:rsid w:val="001579D8"/>
    <w:rsid w:val="0017032E"/>
    <w:rsid w:val="0018093D"/>
    <w:rsid w:val="00197EAF"/>
    <w:rsid w:val="001A2714"/>
    <w:rsid w:val="001B1B37"/>
    <w:rsid w:val="001B4C7E"/>
    <w:rsid w:val="001C11BE"/>
    <w:rsid w:val="001C1849"/>
    <w:rsid w:val="001C63E7"/>
    <w:rsid w:val="001C7CC0"/>
    <w:rsid w:val="001D2A06"/>
    <w:rsid w:val="001E2293"/>
    <w:rsid w:val="001E34AC"/>
    <w:rsid w:val="001E74C0"/>
    <w:rsid w:val="001F5B4F"/>
    <w:rsid w:val="001F5C28"/>
    <w:rsid w:val="001F6547"/>
    <w:rsid w:val="00201BEA"/>
    <w:rsid w:val="00204870"/>
    <w:rsid w:val="0020548B"/>
    <w:rsid w:val="0020607F"/>
    <w:rsid w:val="002063AF"/>
    <w:rsid w:val="00206FF8"/>
    <w:rsid w:val="002074B2"/>
    <w:rsid w:val="00216489"/>
    <w:rsid w:val="00220A9C"/>
    <w:rsid w:val="00230B64"/>
    <w:rsid w:val="00236DE9"/>
    <w:rsid w:val="00242226"/>
    <w:rsid w:val="002518D2"/>
    <w:rsid w:val="002532C8"/>
    <w:rsid w:val="00256039"/>
    <w:rsid w:val="00257AA9"/>
    <w:rsid w:val="002614A1"/>
    <w:rsid w:val="0026223C"/>
    <w:rsid w:val="00262D4E"/>
    <w:rsid w:val="002646C8"/>
    <w:rsid w:val="00280FEF"/>
    <w:rsid w:val="00282B5D"/>
    <w:rsid w:val="00283592"/>
    <w:rsid w:val="00286914"/>
    <w:rsid w:val="002900B8"/>
    <w:rsid w:val="002948A1"/>
    <w:rsid w:val="00294CD2"/>
    <w:rsid w:val="002A2E44"/>
    <w:rsid w:val="002A551A"/>
    <w:rsid w:val="002B08A4"/>
    <w:rsid w:val="002B2998"/>
    <w:rsid w:val="002B64EE"/>
    <w:rsid w:val="002B7BD0"/>
    <w:rsid w:val="002C1A39"/>
    <w:rsid w:val="002C46FB"/>
    <w:rsid w:val="002C7686"/>
    <w:rsid w:val="002D0E88"/>
    <w:rsid w:val="002D4F37"/>
    <w:rsid w:val="002D52B2"/>
    <w:rsid w:val="002D6106"/>
    <w:rsid w:val="002E2611"/>
    <w:rsid w:val="002E274E"/>
    <w:rsid w:val="002E42DE"/>
    <w:rsid w:val="002F7B77"/>
    <w:rsid w:val="0030638C"/>
    <w:rsid w:val="003063C0"/>
    <w:rsid w:val="0030685D"/>
    <w:rsid w:val="00310C04"/>
    <w:rsid w:val="003124AA"/>
    <w:rsid w:val="00314D6C"/>
    <w:rsid w:val="00317DEA"/>
    <w:rsid w:val="00323121"/>
    <w:rsid w:val="00330108"/>
    <w:rsid w:val="00333B50"/>
    <w:rsid w:val="00334D4B"/>
    <w:rsid w:val="00335B5E"/>
    <w:rsid w:val="00337DDE"/>
    <w:rsid w:val="003453ED"/>
    <w:rsid w:val="00346631"/>
    <w:rsid w:val="00364E1D"/>
    <w:rsid w:val="00365254"/>
    <w:rsid w:val="00365327"/>
    <w:rsid w:val="00365DD5"/>
    <w:rsid w:val="00374C23"/>
    <w:rsid w:val="00374D9A"/>
    <w:rsid w:val="00377612"/>
    <w:rsid w:val="00382603"/>
    <w:rsid w:val="0039126D"/>
    <w:rsid w:val="00391861"/>
    <w:rsid w:val="003964D4"/>
    <w:rsid w:val="0039656A"/>
    <w:rsid w:val="003A373D"/>
    <w:rsid w:val="003A5ED3"/>
    <w:rsid w:val="003A6333"/>
    <w:rsid w:val="003A6677"/>
    <w:rsid w:val="003B14A0"/>
    <w:rsid w:val="003B33C5"/>
    <w:rsid w:val="003D09E4"/>
    <w:rsid w:val="003D1FB2"/>
    <w:rsid w:val="003D414A"/>
    <w:rsid w:val="003D74C6"/>
    <w:rsid w:val="003E057C"/>
    <w:rsid w:val="003E30F2"/>
    <w:rsid w:val="003E3B7D"/>
    <w:rsid w:val="003E7806"/>
    <w:rsid w:val="003F2747"/>
    <w:rsid w:val="004001AF"/>
    <w:rsid w:val="00401032"/>
    <w:rsid w:val="0040337C"/>
    <w:rsid w:val="004054F3"/>
    <w:rsid w:val="004070CF"/>
    <w:rsid w:val="00410AC9"/>
    <w:rsid w:val="0041261E"/>
    <w:rsid w:val="00413C8A"/>
    <w:rsid w:val="00413D08"/>
    <w:rsid w:val="0041674F"/>
    <w:rsid w:val="0041777D"/>
    <w:rsid w:val="004224DD"/>
    <w:rsid w:val="00423F39"/>
    <w:rsid w:val="0042594D"/>
    <w:rsid w:val="00430195"/>
    <w:rsid w:val="00433B0D"/>
    <w:rsid w:val="004379A2"/>
    <w:rsid w:val="00451FDB"/>
    <w:rsid w:val="00455AD9"/>
    <w:rsid w:val="004564A6"/>
    <w:rsid w:val="00457E1D"/>
    <w:rsid w:val="00464C8A"/>
    <w:rsid w:val="004656F6"/>
    <w:rsid w:val="004659D3"/>
    <w:rsid w:val="00466D71"/>
    <w:rsid w:val="0047392D"/>
    <w:rsid w:val="00474B26"/>
    <w:rsid w:val="0047518D"/>
    <w:rsid w:val="004804E1"/>
    <w:rsid w:val="00481E50"/>
    <w:rsid w:val="00483C5E"/>
    <w:rsid w:val="00484C8E"/>
    <w:rsid w:val="00486319"/>
    <w:rsid w:val="00486C95"/>
    <w:rsid w:val="00487543"/>
    <w:rsid w:val="004875E2"/>
    <w:rsid w:val="00490BBD"/>
    <w:rsid w:val="00497968"/>
    <w:rsid w:val="004A44E8"/>
    <w:rsid w:val="004B0C4F"/>
    <w:rsid w:val="004B4236"/>
    <w:rsid w:val="004C1F2A"/>
    <w:rsid w:val="004C6032"/>
    <w:rsid w:val="004D2412"/>
    <w:rsid w:val="004E7958"/>
    <w:rsid w:val="004F2E26"/>
    <w:rsid w:val="004F6A99"/>
    <w:rsid w:val="00500AEB"/>
    <w:rsid w:val="00501A64"/>
    <w:rsid w:val="00503BFD"/>
    <w:rsid w:val="005043E5"/>
    <w:rsid w:val="005105F2"/>
    <w:rsid w:val="00512194"/>
    <w:rsid w:val="00515E2F"/>
    <w:rsid w:val="00521726"/>
    <w:rsid w:val="005229C8"/>
    <w:rsid w:val="00522B84"/>
    <w:rsid w:val="00526530"/>
    <w:rsid w:val="0053645C"/>
    <w:rsid w:val="0054495B"/>
    <w:rsid w:val="00545244"/>
    <w:rsid w:val="0054653C"/>
    <w:rsid w:val="00550A2B"/>
    <w:rsid w:val="00553801"/>
    <w:rsid w:val="005615BE"/>
    <w:rsid w:val="00562E3D"/>
    <w:rsid w:val="00562F11"/>
    <w:rsid w:val="005720C5"/>
    <w:rsid w:val="00575FFC"/>
    <w:rsid w:val="005A2BEC"/>
    <w:rsid w:val="005A4CC7"/>
    <w:rsid w:val="005A6922"/>
    <w:rsid w:val="005A7B2D"/>
    <w:rsid w:val="005B1050"/>
    <w:rsid w:val="005B4FAF"/>
    <w:rsid w:val="005B6BD9"/>
    <w:rsid w:val="005B7ED3"/>
    <w:rsid w:val="005C5603"/>
    <w:rsid w:val="005C6668"/>
    <w:rsid w:val="005D4151"/>
    <w:rsid w:val="005D5E21"/>
    <w:rsid w:val="005E2076"/>
    <w:rsid w:val="005E5D44"/>
    <w:rsid w:val="005E658F"/>
    <w:rsid w:val="005F65EA"/>
    <w:rsid w:val="006040DB"/>
    <w:rsid w:val="006045A8"/>
    <w:rsid w:val="00605B51"/>
    <w:rsid w:val="00610369"/>
    <w:rsid w:val="00612C22"/>
    <w:rsid w:val="006271BC"/>
    <w:rsid w:val="00633A89"/>
    <w:rsid w:val="006347A0"/>
    <w:rsid w:val="00637C72"/>
    <w:rsid w:val="006575E7"/>
    <w:rsid w:val="00663CAB"/>
    <w:rsid w:val="00664EE1"/>
    <w:rsid w:val="00672466"/>
    <w:rsid w:val="006767B2"/>
    <w:rsid w:val="00680103"/>
    <w:rsid w:val="00685EED"/>
    <w:rsid w:val="006953A2"/>
    <w:rsid w:val="00695C36"/>
    <w:rsid w:val="006A0EEF"/>
    <w:rsid w:val="006A387A"/>
    <w:rsid w:val="006B13B5"/>
    <w:rsid w:val="006B6044"/>
    <w:rsid w:val="006C5079"/>
    <w:rsid w:val="006C6A2E"/>
    <w:rsid w:val="006C6A9D"/>
    <w:rsid w:val="006D1154"/>
    <w:rsid w:val="006D2ECD"/>
    <w:rsid w:val="006E257D"/>
    <w:rsid w:val="006E2582"/>
    <w:rsid w:val="006F1C33"/>
    <w:rsid w:val="006F4260"/>
    <w:rsid w:val="00703BD3"/>
    <w:rsid w:val="00705849"/>
    <w:rsid w:val="00706308"/>
    <w:rsid w:val="007063FC"/>
    <w:rsid w:val="00706D10"/>
    <w:rsid w:val="007125A7"/>
    <w:rsid w:val="00712665"/>
    <w:rsid w:val="0071386B"/>
    <w:rsid w:val="0072479C"/>
    <w:rsid w:val="00725353"/>
    <w:rsid w:val="0072539D"/>
    <w:rsid w:val="007358BA"/>
    <w:rsid w:val="007361EE"/>
    <w:rsid w:val="00736B94"/>
    <w:rsid w:val="00736D3D"/>
    <w:rsid w:val="007421C2"/>
    <w:rsid w:val="00750024"/>
    <w:rsid w:val="00750733"/>
    <w:rsid w:val="007525D1"/>
    <w:rsid w:val="00756C31"/>
    <w:rsid w:val="00763B35"/>
    <w:rsid w:val="00764AF2"/>
    <w:rsid w:val="00766E99"/>
    <w:rsid w:val="00770652"/>
    <w:rsid w:val="00772EE8"/>
    <w:rsid w:val="00775717"/>
    <w:rsid w:val="00776618"/>
    <w:rsid w:val="00776FB1"/>
    <w:rsid w:val="0078653F"/>
    <w:rsid w:val="00787027"/>
    <w:rsid w:val="00787B55"/>
    <w:rsid w:val="0079179F"/>
    <w:rsid w:val="00796A8D"/>
    <w:rsid w:val="007A37C8"/>
    <w:rsid w:val="007B3551"/>
    <w:rsid w:val="007B5373"/>
    <w:rsid w:val="007B7E1C"/>
    <w:rsid w:val="007C0010"/>
    <w:rsid w:val="007C037C"/>
    <w:rsid w:val="007C18A5"/>
    <w:rsid w:val="007C2877"/>
    <w:rsid w:val="007C29F8"/>
    <w:rsid w:val="007C2B89"/>
    <w:rsid w:val="007C309A"/>
    <w:rsid w:val="007C41FD"/>
    <w:rsid w:val="007D4A7D"/>
    <w:rsid w:val="007D6578"/>
    <w:rsid w:val="007E33B5"/>
    <w:rsid w:val="007E7724"/>
    <w:rsid w:val="007F01DE"/>
    <w:rsid w:val="007F3087"/>
    <w:rsid w:val="007F48F0"/>
    <w:rsid w:val="007F653F"/>
    <w:rsid w:val="008064EE"/>
    <w:rsid w:val="00810585"/>
    <w:rsid w:val="0081621D"/>
    <w:rsid w:val="00823E39"/>
    <w:rsid w:val="00826EA4"/>
    <w:rsid w:val="00832239"/>
    <w:rsid w:val="00854B34"/>
    <w:rsid w:val="00856B05"/>
    <w:rsid w:val="008602A0"/>
    <w:rsid w:val="0086137E"/>
    <w:rsid w:val="008736AE"/>
    <w:rsid w:val="00874FFD"/>
    <w:rsid w:val="008775D3"/>
    <w:rsid w:val="00883163"/>
    <w:rsid w:val="00886BB9"/>
    <w:rsid w:val="008870F0"/>
    <w:rsid w:val="00890195"/>
    <w:rsid w:val="00892686"/>
    <w:rsid w:val="00893934"/>
    <w:rsid w:val="00897E18"/>
    <w:rsid w:val="008B5CD1"/>
    <w:rsid w:val="008B6DA9"/>
    <w:rsid w:val="008C2F90"/>
    <w:rsid w:val="008C7FA8"/>
    <w:rsid w:val="008D23E7"/>
    <w:rsid w:val="008D3A1C"/>
    <w:rsid w:val="008D57BA"/>
    <w:rsid w:val="008D7BDD"/>
    <w:rsid w:val="008E3B0F"/>
    <w:rsid w:val="008F2D05"/>
    <w:rsid w:val="00901B00"/>
    <w:rsid w:val="0090724E"/>
    <w:rsid w:val="00910D57"/>
    <w:rsid w:val="00911D24"/>
    <w:rsid w:val="009221AC"/>
    <w:rsid w:val="009225D7"/>
    <w:rsid w:val="00930E93"/>
    <w:rsid w:val="00934750"/>
    <w:rsid w:val="00934B06"/>
    <w:rsid w:val="00934E30"/>
    <w:rsid w:val="00935271"/>
    <w:rsid w:val="00943209"/>
    <w:rsid w:val="0094509D"/>
    <w:rsid w:val="00945318"/>
    <w:rsid w:val="009477DA"/>
    <w:rsid w:val="00947DAC"/>
    <w:rsid w:val="00950DB4"/>
    <w:rsid w:val="009534C6"/>
    <w:rsid w:val="009606EB"/>
    <w:rsid w:val="00963973"/>
    <w:rsid w:val="00971B3B"/>
    <w:rsid w:val="009734D4"/>
    <w:rsid w:val="00977FA0"/>
    <w:rsid w:val="00986C36"/>
    <w:rsid w:val="00992219"/>
    <w:rsid w:val="00995D1D"/>
    <w:rsid w:val="009970D3"/>
    <w:rsid w:val="009A4C06"/>
    <w:rsid w:val="009A747E"/>
    <w:rsid w:val="009C1976"/>
    <w:rsid w:val="009D5AE2"/>
    <w:rsid w:val="00A01CD1"/>
    <w:rsid w:val="00A04258"/>
    <w:rsid w:val="00A07FEF"/>
    <w:rsid w:val="00A1497C"/>
    <w:rsid w:val="00A159AA"/>
    <w:rsid w:val="00A21956"/>
    <w:rsid w:val="00A42BC4"/>
    <w:rsid w:val="00A42EEC"/>
    <w:rsid w:val="00A50406"/>
    <w:rsid w:val="00A50767"/>
    <w:rsid w:val="00A50B18"/>
    <w:rsid w:val="00A60A58"/>
    <w:rsid w:val="00A618B2"/>
    <w:rsid w:val="00A6357C"/>
    <w:rsid w:val="00A65B09"/>
    <w:rsid w:val="00A65BF6"/>
    <w:rsid w:val="00A670BB"/>
    <w:rsid w:val="00A743F0"/>
    <w:rsid w:val="00A76E7C"/>
    <w:rsid w:val="00A811F5"/>
    <w:rsid w:val="00A829D3"/>
    <w:rsid w:val="00A875F7"/>
    <w:rsid w:val="00A9666A"/>
    <w:rsid w:val="00AB08E9"/>
    <w:rsid w:val="00AB0D90"/>
    <w:rsid w:val="00AB1E21"/>
    <w:rsid w:val="00AB1E30"/>
    <w:rsid w:val="00AB2477"/>
    <w:rsid w:val="00AB56F0"/>
    <w:rsid w:val="00AB5DBD"/>
    <w:rsid w:val="00AC273E"/>
    <w:rsid w:val="00AD034D"/>
    <w:rsid w:val="00AD0EDC"/>
    <w:rsid w:val="00AD16D0"/>
    <w:rsid w:val="00AD24E6"/>
    <w:rsid w:val="00AD31A0"/>
    <w:rsid w:val="00AD3FE6"/>
    <w:rsid w:val="00AD4DF7"/>
    <w:rsid w:val="00AE0183"/>
    <w:rsid w:val="00AE2110"/>
    <w:rsid w:val="00AE2EB1"/>
    <w:rsid w:val="00AE7AA2"/>
    <w:rsid w:val="00AF1CB4"/>
    <w:rsid w:val="00AF1E3E"/>
    <w:rsid w:val="00AF6289"/>
    <w:rsid w:val="00B001DA"/>
    <w:rsid w:val="00B01DA1"/>
    <w:rsid w:val="00B022EE"/>
    <w:rsid w:val="00B10EBF"/>
    <w:rsid w:val="00B11A76"/>
    <w:rsid w:val="00B124C5"/>
    <w:rsid w:val="00B232F1"/>
    <w:rsid w:val="00B233E3"/>
    <w:rsid w:val="00B237FC"/>
    <w:rsid w:val="00B238DE"/>
    <w:rsid w:val="00B261C0"/>
    <w:rsid w:val="00B302D9"/>
    <w:rsid w:val="00B43490"/>
    <w:rsid w:val="00B460C2"/>
    <w:rsid w:val="00B56941"/>
    <w:rsid w:val="00B75ED8"/>
    <w:rsid w:val="00B77809"/>
    <w:rsid w:val="00B81366"/>
    <w:rsid w:val="00B833AD"/>
    <w:rsid w:val="00B9540B"/>
    <w:rsid w:val="00BA16DC"/>
    <w:rsid w:val="00BA2D37"/>
    <w:rsid w:val="00BA3794"/>
    <w:rsid w:val="00BA3F4D"/>
    <w:rsid w:val="00BA52E7"/>
    <w:rsid w:val="00BA79E3"/>
    <w:rsid w:val="00BB1FC1"/>
    <w:rsid w:val="00BB31CE"/>
    <w:rsid w:val="00BB4458"/>
    <w:rsid w:val="00BB6304"/>
    <w:rsid w:val="00BC0188"/>
    <w:rsid w:val="00BC6FB7"/>
    <w:rsid w:val="00BD70DF"/>
    <w:rsid w:val="00BE64B3"/>
    <w:rsid w:val="00BF6A7B"/>
    <w:rsid w:val="00C017F6"/>
    <w:rsid w:val="00C02D88"/>
    <w:rsid w:val="00C06D9A"/>
    <w:rsid w:val="00C079EF"/>
    <w:rsid w:val="00C12630"/>
    <w:rsid w:val="00C13AA8"/>
    <w:rsid w:val="00C148FF"/>
    <w:rsid w:val="00C201EB"/>
    <w:rsid w:val="00C216AC"/>
    <w:rsid w:val="00C33308"/>
    <w:rsid w:val="00C4003A"/>
    <w:rsid w:val="00C41422"/>
    <w:rsid w:val="00C51137"/>
    <w:rsid w:val="00C54652"/>
    <w:rsid w:val="00C656DA"/>
    <w:rsid w:val="00C76332"/>
    <w:rsid w:val="00C808DF"/>
    <w:rsid w:val="00C830F5"/>
    <w:rsid w:val="00C862AD"/>
    <w:rsid w:val="00C92E08"/>
    <w:rsid w:val="00C93473"/>
    <w:rsid w:val="00C95B20"/>
    <w:rsid w:val="00CA1FE3"/>
    <w:rsid w:val="00CA332D"/>
    <w:rsid w:val="00CB2943"/>
    <w:rsid w:val="00CB3533"/>
    <w:rsid w:val="00CB3963"/>
    <w:rsid w:val="00CB7600"/>
    <w:rsid w:val="00CB7D61"/>
    <w:rsid w:val="00CC1CE2"/>
    <w:rsid w:val="00CC6A4B"/>
    <w:rsid w:val="00CC6E0B"/>
    <w:rsid w:val="00CD7A5A"/>
    <w:rsid w:val="00CE2BA6"/>
    <w:rsid w:val="00CE316D"/>
    <w:rsid w:val="00CE59FB"/>
    <w:rsid w:val="00CF2B0C"/>
    <w:rsid w:val="00D023A0"/>
    <w:rsid w:val="00D1271C"/>
    <w:rsid w:val="00D12ECC"/>
    <w:rsid w:val="00D16E87"/>
    <w:rsid w:val="00D20B02"/>
    <w:rsid w:val="00D2517C"/>
    <w:rsid w:val="00D26DA5"/>
    <w:rsid w:val="00D27D0E"/>
    <w:rsid w:val="00D35DA7"/>
    <w:rsid w:val="00D37484"/>
    <w:rsid w:val="00D47AD0"/>
    <w:rsid w:val="00D50DFF"/>
    <w:rsid w:val="00D55672"/>
    <w:rsid w:val="00D557C6"/>
    <w:rsid w:val="00D57A57"/>
    <w:rsid w:val="00D613A9"/>
    <w:rsid w:val="00D6223D"/>
    <w:rsid w:val="00D7238E"/>
    <w:rsid w:val="00D73003"/>
    <w:rsid w:val="00D73C03"/>
    <w:rsid w:val="00D92EDA"/>
    <w:rsid w:val="00D9359B"/>
    <w:rsid w:val="00DA4815"/>
    <w:rsid w:val="00DA550E"/>
    <w:rsid w:val="00DA6A02"/>
    <w:rsid w:val="00DA7A62"/>
    <w:rsid w:val="00DB0413"/>
    <w:rsid w:val="00DB0F15"/>
    <w:rsid w:val="00DB3292"/>
    <w:rsid w:val="00DC1D73"/>
    <w:rsid w:val="00DC2BE9"/>
    <w:rsid w:val="00DC2F99"/>
    <w:rsid w:val="00DC33AA"/>
    <w:rsid w:val="00DC489D"/>
    <w:rsid w:val="00DC517B"/>
    <w:rsid w:val="00DD140B"/>
    <w:rsid w:val="00DD2123"/>
    <w:rsid w:val="00DD2A9E"/>
    <w:rsid w:val="00DD509E"/>
    <w:rsid w:val="00DE1826"/>
    <w:rsid w:val="00DE2331"/>
    <w:rsid w:val="00DE2FD1"/>
    <w:rsid w:val="00DE5157"/>
    <w:rsid w:val="00E01E64"/>
    <w:rsid w:val="00E03B8F"/>
    <w:rsid w:val="00E05BA5"/>
    <w:rsid w:val="00E07762"/>
    <w:rsid w:val="00E07C53"/>
    <w:rsid w:val="00E12CAA"/>
    <w:rsid w:val="00E14462"/>
    <w:rsid w:val="00E20017"/>
    <w:rsid w:val="00E21C45"/>
    <w:rsid w:val="00E21E77"/>
    <w:rsid w:val="00E318F2"/>
    <w:rsid w:val="00E4401E"/>
    <w:rsid w:val="00E45F90"/>
    <w:rsid w:val="00E52291"/>
    <w:rsid w:val="00E527BE"/>
    <w:rsid w:val="00E53F33"/>
    <w:rsid w:val="00E56515"/>
    <w:rsid w:val="00E56EFE"/>
    <w:rsid w:val="00E61D02"/>
    <w:rsid w:val="00E62D48"/>
    <w:rsid w:val="00E62DE6"/>
    <w:rsid w:val="00E6431C"/>
    <w:rsid w:val="00E64BFF"/>
    <w:rsid w:val="00E65D32"/>
    <w:rsid w:val="00E66489"/>
    <w:rsid w:val="00E678A0"/>
    <w:rsid w:val="00E700B6"/>
    <w:rsid w:val="00E7078D"/>
    <w:rsid w:val="00E7085E"/>
    <w:rsid w:val="00E726BD"/>
    <w:rsid w:val="00E7454D"/>
    <w:rsid w:val="00E74E97"/>
    <w:rsid w:val="00E92BB2"/>
    <w:rsid w:val="00E93FCF"/>
    <w:rsid w:val="00E96BF0"/>
    <w:rsid w:val="00EA4B05"/>
    <w:rsid w:val="00EA7F65"/>
    <w:rsid w:val="00EB7C66"/>
    <w:rsid w:val="00EC176B"/>
    <w:rsid w:val="00EC72BE"/>
    <w:rsid w:val="00EE0090"/>
    <w:rsid w:val="00EE35E4"/>
    <w:rsid w:val="00EE3D02"/>
    <w:rsid w:val="00F0042B"/>
    <w:rsid w:val="00F005C9"/>
    <w:rsid w:val="00F1404D"/>
    <w:rsid w:val="00F16193"/>
    <w:rsid w:val="00F16B2B"/>
    <w:rsid w:val="00F16EDB"/>
    <w:rsid w:val="00F208DC"/>
    <w:rsid w:val="00F22CB3"/>
    <w:rsid w:val="00F2561C"/>
    <w:rsid w:val="00F32DE1"/>
    <w:rsid w:val="00F33259"/>
    <w:rsid w:val="00F35690"/>
    <w:rsid w:val="00F359EA"/>
    <w:rsid w:val="00F44FB8"/>
    <w:rsid w:val="00F519B9"/>
    <w:rsid w:val="00F55E8B"/>
    <w:rsid w:val="00F564F9"/>
    <w:rsid w:val="00F7766C"/>
    <w:rsid w:val="00F77AD0"/>
    <w:rsid w:val="00F82076"/>
    <w:rsid w:val="00F85A4C"/>
    <w:rsid w:val="00FB1032"/>
    <w:rsid w:val="00FB13CF"/>
    <w:rsid w:val="00FB22AF"/>
    <w:rsid w:val="00FB2E12"/>
    <w:rsid w:val="00FB7F9C"/>
    <w:rsid w:val="00FC25E1"/>
    <w:rsid w:val="00FC3FA5"/>
    <w:rsid w:val="00FD2C03"/>
    <w:rsid w:val="00FD726B"/>
    <w:rsid w:val="00FE1BFD"/>
    <w:rsid w:val="00FE1FE0"/>
    <w:rsid w:val="00FE34CA"/>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527524"/>
  <w15:docId w15:val="{704B50BF-7223-47F3-8347-41187EC8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
    <w:qFormat/>
    <w:rsid w:val="006C5079"/>
    <w:pPr>
      <w:keepNext/>
      <w:keepLines/>
      <w:numPr>
        <w:numId w:val="29"/>
      </w:numPr>
      <w:outlineLvl w:val="0"/>
    </w:pPr>
    <w:rPr>
      <w:b/>
      <w:bCs/>
      <w:sz w:val="24"/>
      <w:szCs w:val="32"/>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
    <w:qFormat/>
    <w:rsid w:val="006C5079"/>
    <w:pPr>
      <w:keepNext/>
      <w:keepLines/>
      <w:numPr>
        <w:ilvl w:val="1"/>
        <w:numId w:val="29"/>
      </w:numPr>
      <w:outlineLvl w:val="1"/>
    </w:pPr>
    <w:rPr>
      <w:b/>
      <w:bCs/>
      <w:iCs/>
      <w:szCs w:val="28"/>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
    <w:basedOn w:val="ZsysbasisTUEindhoven"/>
    <w:next w:val="BodytextTUEindhoven"/>
    <w:link w:val="Heading3Char"/>
    <w:uiPriority w:val="9"/>
    <w:qFormat/>
    <w:rsid w:val="006C5079"/>
    <w:pPr>
      <w:keepNext/>
      <w:keepLines/>
      <w:numPr>
        <w:ilvl w:val="2"/>
        <w:numId w:val="29"/>
      </w:numPr>
      <w:outlineLvl w:val="2"/>
    </w:pPr>
    <w:rPr>
      <w:i/>
      <w:iCs/>
    </w:rPr>
  </w:style>
  <w:style w:type="paragraph" w:styleId="Heading4">
    <w:name w:val="heading 4"/>
    <w:aliases w:val="Heading 4 TU Eindhoven"/>
    <w:basedOn w:val="ZsysbasisTUEindhoven"/>
    <w:next w:val="BodytextTUEindhoven"/>
    <w:link w:val="Heading4Char"/>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78653F"/>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7E33B5"/>
    <w:pPr>
      <w:keepNext/>
      <w:keepLines/>
      <w:outlineLvl w:val="0"/>
    </w:pPr>
    <w:rPr>
      <w:b/>
      <w:sz w:val="24"/>
      <w:szCs w:val="32"/>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
    <w:rsid w:val="000518C5"/>
    <w:rPr>
      <w:rFonts w:ascii="Calibri" w:hAnsi="Calibri" w:cs="Maiandra GD"/>
      <w:b/>
      <w:bCs/>
      <w:color w:val="000000" w:themeColor="text1"/>
      <w:sz w:val="24"/>
      <w:szCs w:val="32"/>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
    <w:rsid w:val="000518C5"/>
    <w:rPr>
      <w:rFonts w:ascii="Calibri" w:hAnsi="Calibri" w:cs="Maiandra GD"/>
      <w:b/>
      <w:bCs/>
      <w:iCs/>
      <w:color w:val="000000" w:themeColor="text1"/>
      <w:sz w:val="21"/>
      <w:szCs w:val="28"/>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uiPriority w:val="9"/>
    <w:rsid w:val="000518C5"/>
    <w:rPr>
      <w:rFonts w:ascii="Calibri" w:hAnsi="Calibri" w:cs="Maiandra GD"/>
      <w:i/>
      <w:iCs/>
      <w:color w:val="000000" w:themeColor="text1"/>
      <w:sz w:val="21"/>
      <w:szCs w:val="18"/>
    </w:rPr>
  </w:style>
  <w:style w:type="character" w:customStyle="1" w:styleId="Heading4Char">
    <w:name w:val="Heading 4 Char"/>
    <w:aliases w:val="Heading 4 TU Eindhoven Char"/>
    <w:basedOn w:val="DefaultParagraphFont"/>
    <w:link w:val="Heading4"/>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A7D7ECDFF15F49BA7EEC18D7429A5A"/>
        <w:category>
          <w:name w:val="Algemeen"/>
          <w:gallery w:val="placeholder"/>
        </w:category>
        <w:types>
          <w:type w:val="bbPlcHdr"/>
        </w:types>
        <w:behaviors>
          <w:behavior w:val="content"/>
        </w:behaviors>
        <w:guid w:val="{F4E1AE0E-CAFF-294E-810E-ECE31732F1AD}"/>
      </w:docPartPr>
      <w:docPartBody>
        <w:p w:rsidR="00A43ADE" w:rsidRDefault="00CC0501" w:rsidP="00CC0501">
          <w:pPr>
            <w:pStyle w:val="E8A7D7ECDFF15F49BA7EEC18D7429A5A"/>
          </w:pPr>
          <w:r w:rsidRPr="00E21C45">
            <w:rPr>
              <w:rStyle w:val="PlaceholderText"/>
            </w:rPr>
            <w:fldChar w:fldCharType="begin"/>
          </w:r>
          <w:r w:rsidRPr="00E21C45">
            <w:rPr>
              <w:rStyle w:val="PlaceholderText"/>
            </w:rPr>
            <w:fldChar w:fldCharType="end"/>
          </w:r>
          <w:r w:rsidRPr="00E21C45">
            <w:rPr>
              <w:rStyle w:val="PlaceholderText"/>
            </w:rPr>
            <w:t>Kies of typ een datum</w:t>
          </w:r>
        </w:p>
      </w:docPartBody>
    </w:docPart>
    <w:docPart>
      <w:docPartPr>
        <w:name w:val="306B38DAD1DEC24B86C89BBC2E24885F"/>
        <w:category>
          <w:name w:val="Algemeen"/>
          <w:gallery w:val="placeholder"/>
        </w:category>
        <w:types>
          <w:type w:val="bbPlcHdr"/>
        </w:types>
        <w:behaviors>
          <w:behavior w:val="content"/>
        </w:behaviors>
        <w:guid w:val="{407D659A-867D-C24A-B793-CB96EB3AF001}"/>
      </w:docPartPr>
      <w:docPartBody>
        <w:p w:rsidR="00A43ADE" w:rsidRDefault="00CC0501" w:rsidP="00CC0501">
          <w:pPr>
            <w:pStyle w:val="306B38DAD1DEC24B86C89BBC2E24885F"/>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23034"/>
    <w:rsid w:val="00025C88"/>
    <w:rsid w:val="00195100"/>
    <w:rsid w:val="003437E8"/>
    <w:rsid w:val="00344BB2"/>
    <w:rsid w:val="003E057C"/>
    <w:rsid w:val="004778B9"/>
    <w:rsid w:val="004B0C4F"/>
    <w:rsid w:val="005C2A12"/>
    <w:rsid w:val="005E2076"/>
    <w:rsid w:val="006B6147"/>
    <w:rsid w:val="007421C2"/>
    <w:rsid w:val="009615A6"/>
    <w:rsid w:val="00A43ADE"/>
    <w:rsid w:val="00AB2B57"/>
    <w:rsid w:val="00B505F2"/>
    <w:rsid w:val="00C54652"/>
    <w:rsid w:val="00C97007"/>
    <w:rsid w:val="00CC0501"/>
    <w:rsid w:val="00EA1A19"/>
    <w:rsid w:val="00EE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C97007"/>
    <w:rPr>
      <w:color w:val="000000"/>
      <w:bdr w:val="none" w:sz="0" w:space="0" w:color="auto"/>
      <w:shd w:val="clear" w:color="auto" w:fill="FFFF00"/>
    </w:rPr>
  </w:style>
  <w:style w:type="paragraph" w:customStyle="1" w:styleId="E8A7D7ECDFF15F49BA7EEC18D7429A5A">
    <w:name w:val="E8A7D7ECDFF15F49BA7EEC18D7429A5A"/>
    <w:rsid w:val="00CC0501"/>
    <w:pPr>
      <w:spacing w:after="0" w:line="240" w:lineRule="auto"/>
    </w:pPr>
    <w:rPr>
      <w:sz w:val="24"/>
      <w:szCs w:val="24"/>
      <w:lang w:val="nl-NL" w:eastAsia="nl-NL"/>
    </w:rPr>
  </w:style>
  <w:style w:type="paragraph" w:customStyle="1" w:styleId="306B38DAD1DEC24B86C89BBC2E24885F">
    <w:name w:val="306B38DAD1DEC24B86C89BBC2E24885F"/>
    <w:rsid w:val="00CC0501"/>
    <w:pPr>
      <w:spacing w:after="0" w:line="240" w:lineRule="auto"/>
    </w:pPr>
    <w:rPr>
      <w:sz w:val="24"/>
      <w:szCs w:val="24"/>
      <w:lang w:val="nl-NL" w:eastAsia="nl-NL"/>
    </w:rPr>
  </w:style>
  <w:style w:type="paragraph" w:customStyle="1" w:styleId="39D9904A7D7C4FC9869629DFF9F40819">
    <w:name w:val="39D9904A7D7C4FC9869629DFF9F40819"/>
    <w:rsid w:val="00C97007"/>
    <w:pPr>
      <w:spacing w:line="278" w:lineRule="auto"/>
    </w:pPr>
    <w:rPr>
      <w:kern w:val="2"/>
      <w:sz w:val="24"/>
      <w:szCs w:val="24"/>
      <w:lang w:val="nl-NL" w:eastAsia="nl-NL"/>
      <w14:ligatures w14:val="standardContextual"/>
    </w:rPr>
  </w:style>
  <w:style w:type="paragraph" w:customStyle="1" w:styleId="80C042A32C554A2DA584F6B1D5585264">
    <w:name w:val="80C042A32C554A2DA584F6B1D5585264"/>
    <w:rsid w:val="00C97007"/>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e>2026-09-03T00:00:00</Date>
  <Our_20_reference> PCM 2026-10185-IL </Our_20_reference>
</ju>
</file>

<file path=customXml/itemProps1.xml><?xml version="1.0" encoding="utf-8"?>
<ds:datastoreItem xmlns:ds="http://schemas.openxmlformats.org/officeDocument/2006/customXml" ds:itemID="{2D73B1CB-1A93-433B-B2F5-01FE5371B341}">
  <ds:schemaRefs>
    <ds:schemaRef ds:uri="http://schemas.openxmlformats.org/officeDocument/2006/bibliography"/>
  </ds:schemaRefs>
</ds:datastoreItem>
</file>

<file path=customXml/itemProps2.xml><?xml version="1.0" encoding="utf-8"?>
<ds:datastoreItem xmlns:ds="http://schemas.openxmlformats.org/officeDocument/2006/customXml" ds:itemID="{CE0030F4-5496-47A1-9B9F-55EE688BF515}">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1004</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Bevers, I.J.F.</dc:creator>
  <cp:keywords/>
  <dc:description>template version 1.0 - 12 December 2018_x000d_
templates: www.JoulesUnlimited.com_x000d_
design: www.TotalDesign.com</dc:description>
  <cp:lastModifiedBy>Boom, Roman van den</cp:lastModifiedBy>
  <cp:revision>2</cp:revision>
  <cp:lastPrinted>2018-12-12T10:41:00Z</cp:lastPrinted>
  <dcterms:created xsi:type="dcterms:W3CDTF">2026-08-26T10:29:00Z</dcterms:created>
  <dcterms:modified xsi:type="dcterms:W3CDTF">2026-08-26T10:29:00Z</dcterms:modified>
  <cp:category/>
</cp:coreProperties>
</file>