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E9FA" w14:textId="2F8DC3F1" w:rsidR="00482C64" w:rsidRPr="004C28BD" w:rsidRDefault="00482C64" w:rsidP="00482C64">
      <w:pPr>
        <w:pStyle w:val="Heading1"/>
        <w:numPr>
          <w:ilvl w:val="0"/>
          <w:numId w:val="0"/>
        </w:numPr>
        <w:rPr>
          <w:sz w:val="36"/>
          <w:szCs w:val="36"/>
        </w:rPr>
      </w:pPr>
      <w:bookmarkStart w:id="0" w:name="_Toc529539906"/>
      <w:bookmarkStart w:id="1" w:name="_Toc175292197"/>
      <w:bookmarkStart w:id="2" w:name="_Toc313377710"/>
      <w:bookmarkStart w:id="3" w:name="_Toc357413608"/>
      <w:bookmarkStart w:id="4" w:name="_Toc427823889"/>
      <w:bookmarkStart w:id="5" w:name="_Toc465845897"/>
      <w:bookmarkStart w:id="6" w:name="_Toc299624362"/>
      <w:bookmarkStart w:id="7" w:name="_Toc427823890"/>
      <w:bookmarkStart w:id="8" w:name="_Toc465845898"/>
      <w:r w:rsidRPr="004C28BD">
        <w:rPr>
          <w:sz w:val="36"/>
          <w:szCs w:val="36"/>
        </w:rPr>
        <w:t>ANNEX 6 MINIMUM REQUIREMENTS</w:t>
      </w:r>
      <w:bookmarkEnd w:id="0"/>
      <w:bookmarkEnd w:id="1"/>
      <w:r>
        <w:rPr>
          <w:sz w:val="36"/>
          <w:szCs w:val="36"/>
        </w:rPr>
        <w:t xml:space="preserve"> “</w:t>
      </w:r>
      <w:r w:rsidR="00DF6BA5">
        <w:rPr>
          <w:sz w:val="36"/>
          <w:szCs w:val="36"/>
        </w:rPr>
        <w:t xml:space="preserve">Wafer Level </w:t>
      </w:r>
      <w:r w:rsidR="00381490">
        <w:rPr>
          <w:sz w:val="36"/>
          <w:szCs w:val="36"/>
        </w:rPr>
        <w:t xml:space="preserve">Reliability </w:t>
      </w:r>
      <w:r w:rsidR="00DF6BA5">
        <w:rPr>
          <w:sz w:val="36"/>
          <w:szCs w:val="36"/>
        </w:rPr>
        <w:t>Tool</w:t>
      </w:r>
      <w:r w:rsidR="00F41B01" w:rsidRPr="00F41B01">
        <w:rPr>
          <w:sz w:val="36"/>
          <w:szCs w:val="36"/>
        </w:rPr>
        <w:t>”</w:t>
      </w:r>
    </w:p>
    <w:bookmarkEnd w:id="2"/>
    <w:bookmarkEnd w:id="3"/>
    <w:bookmarkEnd w:id="4"/>
    <w:bookmarkEnd w:id="5"/>
    <w:p w14:paraId="4339DC94" w14:textId="2D816369" w:rsidR="00482C64" w:rsidRPr="0012178B" w:rsidRDefault="00482C64" w:rsidP="00482C64">
      <w:pPr>
        <w:pStyle w:val="BodyText"/>
        <w:spacing w:before="20"/>
        <w:ind w:left="166" w:right="969"/>
        <w:jc w:val="both"/>
        <w:rPr>
          <w:lang w:val="en-US"/>
        </w:rPr>
      </w:pPr>
      <w:r w:rsidRPr="0012178B">
        <w:rPr>
          <w:lang w:val="en-US"/>
        </w:rPr>
        <w:t>Th</w:t>
      </w:r>
      <w:r>
        <w:rPr>
          <w:lang w:val="en-US"/>
        </w:rPr>
        <w:t xml:space="preserve">is </w:t>
      </w:r>
      <w:r w:rsidRPr="00F273AE">
        <w:rPr>
          <w:b/>
          <w:bCs/>
          <w:lang w:val="en-US"/>
        </w:rPr>
        <w:t>A</w:t>
      </w:r>
      <w:r w:rsidR="001B39B0">
        <w:rPr>
          <w:b/>
          <w:bCs/>
          <w:lang w:val="en-US"/>
        </w:rPr>
        <w:t xml:space="preserve">nnex </w:t>
      </w:r>
      <w:r w:rsidRPr="00F273AE">
        <w:rPr>
          <w:b/>
          <w:bCs/>
          <w:lang w:val="en-US"/>
        </w:rPr>
        <w:t>6</w:t>
      </w:r>
      <w:r>
        <w:rPr>
          <w:lang w:val="en-US"/>
        </w:rPr>
        <w:t xml:space="preserve"> </w:t>
      </w:r>
      <w:r w:rsidRPr="0012178B">
        <w:rPr>
          <w:lang w:val="en-US"/>
        </w:rPr>
        <w:t>describe the specific requirements. A list has been attached with regard to the laid down mandatory requirements in which Tenderers must confirm that Tenderers unconditionally meet the specific mandatory requirements.</w:t>
      </w:r>
    </w:p>
    <w:p w14:paraId="1DCFFB1A" w14:textId="77777777" w:rsidR="00482C64" w:rsidRPr="0012178B" w:rsidRDefault="00482C64" w:rsidP="00482C64">
      <w:pPr>
        <w:pStyle w:val="BodyText"/>
        <w:spacing w:before="20"/>
        <w:ind w:left="166" w:right="969"/>
        <w:jc w:val="both"/>
        <w:rPr>
          <w:lang w:val="en-US"/>
        </w:rPr>
      </w:pPr>
    </w:p>
    <w:p w14:paraId="4EE0C60C" w14:textId="77777777" w:rsidR="00482C64" w:rsidRPr="0012178B" w:rsidRDefault="00482C64" w:rsidP="00482C64">
      <w:pPr>
        <w:pStyle w:val="BodyText"/>
        <w:spacing w:before="1"/>
        <w:ind w:left="166" w:right="1076"/>
        <w:rPr>
          <w:lang w:val="en-US"/>
        </w:rPr>
      </w:pPr>
      <w:r w:rsidRPr="0012178B">
        <w:rPr>
          <w:b/>
          <w:bCs/>
          <w:u w:val="single"/>
          <w:lang w:val="en-US"/>
        </w:rPr>
        <w:t>Note:</w:t>
      </w:r>
      <w:r w:rsidRPr="0012178B">
        <w:rPr>
          <w:lang w:val="en-US"/>
        </w:rPr>
        <w:t xml:space="preserve"> The Technical Specification mentioned in this</w:t>
      </w:r>
      <w:r>
        <w:rPr>
          <w:lang w:val="en-US"/>
        </w:rPr>
        <w:t xml:space="preserve"> </w:t>
      </w:r>
      <w:r w:rsidRPr="00F273AE">
        <w:rPr>
          <w:b/>
          <w:bCs/>
          <w:lang w:val="en-US"/>
        </w:rPr>
        <w:t xml:space="preserve">Annex 6 </w:t>
      </w:r>
      <w:r w:rsidRPr="0012178B">
        <w:rPr>
          <w:lang w:val="en-US"/>
        </w:rPr>
        <w:t xml:space="preserve"> may be amended by the Contracting Authority, as referred to in</w:t>
      </w:r>
      <w:r w:rsidRPr="0012178B">
        <w:rPr>
          <w:spacing w:val="-1"/>
          <w:lang w:val="en-US"/>
        </w:rPr>
        <w:t xml:space="preserve"> </w:t>
      </w:r>
      <w:r w:rsidRPr="0012178B">
        <w:rPr>
          <w:lang w:val="en-US"/>
        </w:rPr>
        <w:t>paragraph 3.</w:t>
      </w:r>
      <w:r>
        <w:rPr>
          <w:lang w:val="en-US"/>
        </w:rPr>
        <w:t>6</w:t>
      </w:r>
      <w:r w:rsidRPr="0012178B">
        <w:rPr>
          <w:spacing w:val="-2"/>
          <w:lang w:val="en-US"/>
        </w:rPr>
        <w:t xml:space="preserve"> </w:t>
      </w:r>
      <w:r w:rsidRPr="0012178B">
        <w:rPr>
          <w:lang w:val="en-US"/>
        </w:rPr>
        <w:t>of th</w:t>
      </w:r>
      <w:r>
        <w:rPr>
          <w:lang w:val="en-US"/>
        </w:rPr>
        <w:t xml:space="preserve">e </w:t>
      </w:r>
      <w:r w:rsidRPr="0012178B">
        <w:rPr>
          <w:lang w:val="en-US"/>
        </w:rPr>
        <w:t>Request for Proposal. Tenderers will be informed</w:t>
      </w:r>
      <w:r w:rsidRPr="0012178B">
        <w:rPr>
          <w:spacing w:val="-1"/>
          <w:lang w:val="en-US"/>
        </w:rPr>
        <w:t xml:space="preserve"> </w:t>
      </w:r>
      <w:r w:rsidRPr="0012178B">
        <w:rPr>
          <w:lang w:val="en-US"/>
        </w:rPr>
        <w:t>of any amendments</w:t>
      </w:r>
      <w:r w:rsidRPr="0012178B">
        <w:rPr>
          <w:spacing w:val="-5"/>
          <w:lang w:val="en-US"/>
        </w:rPr>
        <w:t xml:space="preserve"> </w:t>
      </w:r>
      <w:r w:rsidRPr="0012178B">
        <w:rPr>
          <w:lang w:val="en-US"/>
        </w:rPr>
        <w:t>to</w:t>
      </w:r>
      <w:r w:rsidRPr="0012178B">
        <w:rPr>
          <w:spacing w:val="-3"/>
          <w:lang w:val="en-US"/>
        </w:rPr>
        <w:t xml:space="preserve"> </w:t>
      </w:r>
      <w:r w:rsidRPr="0012178B">
        <w:rPr>
          <w:lang w:val="en-US"/>
        </w:rPr>
        <w:t>the</w:t>
      </w:r>
      <w:r w:rsidRPr="0012178B">
        <w:rPr>
          <w:spacing w:val="-3"/>
          <w:lang w:val="en-US"/>
        </w:rPr>
        <w:t xml:space="preserve"> </w:t>
      </w:r>
      <w:r w:rsidRPr="0012178B">
        <w:rPr>
          <w:lang w:val="en-US"/>
        </w:rPr>
        <w:t>Technical</w:t>
      </w:r>
      <w:r w:rsidRPr="0012178B">
        <w:rPr>
          <w:spacing w:val="-3"/>
          <w:lang w:val="en-US"/>
        </w:rPr>
        <w:t xml:space="preserve"> </w:t>
      </w:r>
      <w:r w:rsidRPr="0012178B">
        <w:rPr>
          <w:lang w:val="en-US"/>
        </w:rPr>
        <w:t>Specification</w:t>
      </w:r>
      <w:r w:rsidRPr="0012178B">
        <w:rPr>
          <w:spacing w:val="-3"/>
          <w:lang w:val="en-US"/>
        </w:rPr>
        <w:t xml:space="preserve"> </w:t>
      </w:r>
      <w:r w:rsidRPr="0012178B">
        <w:rPr>
          <w:lang w:val="en-US"/>
        </w:rPr>
        <w:t>by</w:t>
      </w:r>
      <w:r w:rsidRPr="0012178B">
        <w:rPr>
          <w:spacing w:val="-3"/>
          <w:lang w:val="en-US"/>
        </w:rPr>
        <w:t xml:space="preserve"> </w:t>
      </w:r>
      <w:r w:rsidRPr="0012178B">
        <w:rPr>
          <w:lang w:val="en-US"/>
        </w:rPr>
        <w:t>means</w:t>
      </w:r>
      <w:r w:rsidRPr="0012178B">
        <w:rPr>
          <w:spacing w:val="-3"/>
          <w:lang w:val="en-US"/>
        </w:rPr>
        <w:t xml:space="preserve"> </w:t>
      </w:r>
      <w:r w:rsidRPr="0012178B">
        <w:rPr>
          <w:lang w:val="en-US"/>
        </w:rPr>
        <w:t>of</w:t>
      </w:r>
      <w:r w:rsidRPr="0012178B">
        <w:rPr>
          <w:spacing w:val="-4"/>
          <w:lang w:val="en-US"/>
        </w:rPr>
        <w:t xml:space="preserve"> </w:t>
      </w:r>
      <w:r w:rsidRPr="0012178B">
        <w:rPr>
          <w:lang w:val="en-US"/>
        </w:rPr>
        <w:t>the</w:t>
      </w:r>
      <w:r w:rsidRPr="0012178B">
        <w:rPr>
          <w:spacing w:val="-4"/>
          <w:lang w:val="en-US"/>
        </w:rPr>
        <w:t xml:space="preserve"> </w:t>
      </w:r>
      <w:r w:rsidRPr="0012178B">
        <w:rPr>
          <w:lang w:val="en-US"/>
        </w:rPr>
        <w:t>Memorandum</w:t>
      </w:r>
      <w:r w:rsidRPr="0012178B">
        <w:rPr>
          <w:spacing w:val="-3"/>
          <w:lang w:val="en-US"/>
        </w:rPr>
        <w:t xml:space="preserve"> </w:t>
      </w:r>
      <w:r w:rsidRPr="0012178B">
        <w:rPr>
          <w:lang w:val="en-US"/>
        </w:rPr>
        <w:t>of</w:t>
      </w:r>
      <w:r w:rsidRPr="0012178B">
        <w:rPr>
          <w:spacing w:val="-3"/>
          <w:lang w:val="en-US"/>
        </w:rPr>
        <w:t xml:space="preserve"> </w:t>
      </w:r>
      <w:r w:rsidRPr="0012178B">
        <w:rPr>
          <w:lang w:val="en-US"/>
        </w:rPr>
        <w:t>Information.</w:t>
      </w:r>
      <w:r w:rsidRPr="0012178B">
        <w:rPr>
          <w:spacing w:val="-3"/>
          <w:lang w:val="en-US"/>
        </w:rPr>
        <w:t xml:space="preserve"> </w:t>
      </w:r>
      <w:r w:rsidRPr="0012178B">
        <w:rPr>
          <w:lang w:val="en-US"/>
        </w:rPr>
        <w:t>After</w:t>
      </w:r>
      <w:r w:rsidRPr="0012178B">
        <w:rPr>
          <w:spacing w:val="-4"/>
          <w:lang w:val="en-US"/>
        </w:rPr>
        <w:t xml:space="preserve"> </w:t>
      </w:r>
      <w:r w:rsidRPr="0012178B">
        <w:rPr>
          <w:lang w:val="en-US"/>
        </w:rPr>
        <w:t>the</w:t>
      </w:r>
      <w:r w:rsidRPr="0012178B">
        <w:rPr>
          <w:spacing w:val="-3"/>
          <w:lang w:val="en-US"/>
        </w:rPr>
        <w:t xml:space="preserve"> </w:t>
      </w:r>
      <w:r w:rsidRPr="0012178B">
        <w:rPr>
          <w:lang w:val="en-US"/>
        </w:rPr>
        <w:t>final Memorandum of Information is published, the Request for Proposal including any amendments as they stand at that moment become the final version.</w:t>
      </w:r>
    </w:p>
    <w:p w14:paraId="201A9DA4" w14:textId="77777777" w:rsidR="00482C64" w:rsidRPr="0012178B" w:rsidRDefault="00482C64" w:rsidP="00482C64">
      <w:pPr>
        <w:pStyle w:val="BodyText"/>
        <w:rPr>
          <w:lang w:val="en-US"/>
        </w:rPr>
      </w:pPr>
    </w:p>
    <w:p w14:paraId="17A8273F" w14:textId="2142C330" w:rsidR="00FA41A0" w:rsidRPr="00482C64" w:rsidRDefault="00482C64" w:rsidP="00482C64">
      <w:pPr>
        <w:pStyle w:val="BodyText"/>
        <w:ind w:left="166" w:right="1076"/>
        <w:rPr>
          <w:lang w:val="en-US"/>
        </w:rPr>
      </w:pPr>
      <w:r w:rsidRPr="0012178B">
        <w:rPr>
          <w:lang w:val="en-US"/>
        </w:rPr>
        <w:t>The</w:t>
      </w:r>
      <w:r w:rsidRPr="0012178B">
        <w:rPr>
          <w:spacing w:val="-2"/>
          <w:lang w:val="en-US"/>
        </w:rPr>
        <w:t xml:space="preserve"> </w:t>
      </w:r>
      <w:r w:rsidRPr="0012178B">
        <w:rPr>
          <w:lang w:val="en-US"/>
        </w:rPr>
        <w:t>tenderer</w:t>
      </w:r>
      <w:r w:rsidRPr="0012178B">
        <w:rPr>
          <w:spacing w:val="-3"/>
          <w:lang w:val="en-US"/>
        </w:rPr>
        <w:t xml:space="preserve"> </w:t>
      </w:r>
      <w:r w:rsidRPr="0012178B">
        <w:rPr>
          <w:lang w:val="en-US"/>
        </w:rPr>
        <w:t>must</w:t>
      </w:r>
      <w:r w:rsidRPr="0012178B">
        <w:rPr>
          <w:spacing w:val="-2"/>
          <w:lang w:val="en-US"/>
        </w:rPr>
        <w:t xml:space="preserve"> </w:t>
      </w:r>
      <w:r w:rsidRPr="0012178B">
        <w:rPr>
          <w:lang w:val="en-US"/>
        </w:rPr>
        <w:t>agree</w:t>
      </w:r>
      <w:r w:rsidRPr="0012178B">
        <w:rPr>
          <w:spacing w:val="-2"/>
          <w:lang w:val="en-US"/>
        </w:rPr>
        <w:t xml:space="preserve"> </w:t>
      </w:r>
      <w:r w:rsidRPr="0012178B">
        <w:rPr>
          <w:lang w:val="en-US"/>
        </w:rPr>
        <w:t>and</w:t>
      </w:r>
      <w:r w:rsidRPr="0012178B">
        <w:rPr>
          <w:spacing w:val="-2"/>
          <w:lang w:val="en-US"/>
        </w:rPr>
        <w:t xml:space="preserve"> </w:t>
      </w:r>
      <w:r w:rsidRPr="0012178B">
        <w:rPr>
          <w:lang w:val="en-US"/>
        </w:rPr>
        <w:t>comply</w:t>
      </w:r>
      <w:r w:rsidRPr="0012178B">
        <w:rPr>
          <w:spacing w:val="-2"/>
          <w:lang w:val="en-US"/>
        </w:rPr>
        <w:t xml:space="preserve"> </w:t>
      </w:r>
      <w:r w:rsidRPr="0012178B">
        <w:rPr>
          <w:lang w:val="en-US"/>
        </w:rPr>
        <w:t>with</w:t>
      </w:r>
      <w:r w:rsidRPr="0012178B">
        <w:rPr>
          <w:spacing w:val="-3"/>
          <w:lang w:val="en-US"/>
        </w:rPr>
        <w:t xml:space="preserve"> </w:t>
      </w:r>
      <w:r w:rsidRPr="0012178B">
        <w:rPr>
          <w:lang w:val="en-US"/>
        </w:rPr>
        <w:t>this</w:t>
      </w:r>
      <w:r w:rsidRPr="0012178B">
        <w:rPr>
          <w:spacing w:val="-3"/>
          <w:lang w:val="en-US"/>
        </w:rPr>
        <w:t xml:space="preserve"> </w:t>
      </w:r>
      <w:r w:rsidRPr="0012178B">
        <w:rPr>
          <w:lang w:val="en-US"/>
        </w:rPr>
        <w:t>final</w:t>
      </w:r>
      <w:r w:rsidRPr="0012178B">
        <w:rPr>
          <w:spacing w:val="-2"/>
          <w:lang w:val="en-US"/>
        </w:rPr>
        <w:t xml:space="preserve"> </w:t>
      </w:r>
      <w:r w:rsidRPr="0012178B">
        <w:rPr>
          <w:lang w:val="en-US"/>
        </w:rPr>
        <w:t>version</w:t>
      </w:r>
      <w:r w:rsidRPr="0012178B">
        <w:rPr>
          <w:spacing w:val="-2"/>
          <w:lang w:val="en-US"/>
        </w:rPr>
        <w:t xml:space="preserve"> </w:t>
      </w:r>
      <w:r w:rsidRPr="0012178B">
        <w:rPr>
          <w:lang w:val="en-US"/>
        </w:rPr>
        <w:t>by</w:t>
      </w:r>
      <w:r w:rsidRPr="0012178B">
        <w:rPr>
          <w:spacing w:val="-2"/>
          <w:lang w:val="en-US"/>
        </w:rPr>
        <w:t xml:space="preserve"> </w:t>
      </w:r>
      <w:r w:rsidRPr="0012178B">
        <w:rPr>
          <w:lang w:val="en-US"/>
        </w:rPr>
        <w:t>answer</w:t>
      </w:r>
      <w:r w:rsidRPr="0012178B">
        <w:rPr>
          <w:spacing w:val="-3"/>
          <w:lang w:val="en-US"/>
        </w:rPr>
        <w:t xml:space="preserve"> </w:t>
      </w:r>
      <w:r w:rsidRPr="0012178B">
        <w:rPr>
          <w:lang w:val="en-US"/>
        </w:rPr>
        <w:t>the</w:t>
      </w:r>
      <w:r w:rsidRPr="0012178B">
        <w:rPr>
          <w:spacing w:val="-2"/>
          <w:lang w:val="en-US"/>
        </w:rPr>
        <w:t xml:space="preserve"> </w:t>
      </w:r>
      <w:r w:rsidRPr="0012178B">
        <w:rPr>
          <w:lang w:val="en-US"/>
        </w:rPr>
        <w:t>question</w:t>
      </w:r>
      <w:r w:rsidRPr="0012178B">
        <w:rPr>
          <w:spacing w:val="-3"/>
          <w:lang w:val="en-US"/>
        </w:rPr>
        <w:t xml:space="preserve"> </w:t>
      </w:r>
      <w:r w:rsidRPr="0012178B">
        <w:rPr>
          <w:lang w:val="en-US"/>
        </w:rPr>
        <w:t>with</w:t>
      </w:r>
      <w:r w:rsidRPr="0012178B">
        <w:rPr>
          <w:spacing w:val="-2"/>
          <w:lang w:val="en-US"/>
        </w:rPr>
        <w:t xml:space="preserve"> </w:t>
      </w:r>
      <w:r w:rsidRPr="0012178B">
        <w:rPr>
          <w:lang w:val="en-US"/>
        </w:rPr>
        <w:t>“Yes”</w:t>
      </w:r>
      <w:r w:rsidRPr="0012178B">
        <w:rPr>
          <w:spacing w:val="-2"/>
          <w:lang w:val="en-US"/>
        </w:rPr>
        <w:t xml:space="preserve"> </w:t>
      </w:r>
      <w:r w:rsidRPr="0012178B">
        <w:rPr>
          <w:lang w:val="en-US"/>
        </w:rPr>
        <w:t xml:space="preserve">in </w:t>
      </w:r>
      <w:r>
        <w:rPr>
          <w:lang w:val="en-US"/>
        </w:rPr>
        <w:t xml:space="preserve">this </w:t>
      </w:r>
      <w:r w:rsidRPr="009C44A3">
        <w:rPr>
          <w:b/>
          <w:bCs/>
          <w:lang w:val="en-US"/>
        </w:rPr>
        <w:t>Annex 6 MINIMUM REQUIREMENTS</w:t>
      </w:r>
      <w:r>
        <w:rPr>
          <w:lang w:val="en-US"/>
        </w:rPr>
        <w:t xml:space="preserve"> of the Request for Proposal that it complies with the relevant requirements with comments of applicable, </w:t>
      </w:r>
      <w:r w:rsidRPr="0012178B">
        <w:rPr>
          <w:lang w:val="en-US"/>
        </w:rPr>
        <w:t>whereby the tenderer declares to fulfil this award requirement completely</w:t>
      </w:r>
      <w:r>
        <w:rPr>
          <w:lang w:val="en-US"/>
        </w:rPr>
        <w:t xml:space="preserve">. Tenderer must add the fully completed </w:t>
      </w:r>
      <w:r w:rsidRPr="005E5A74">
        <w:rPr>
          <w:b/>
          <w:bCs/>
          <w:lang w:val="en-US"/>
        </w:rPr>
        <w:t>Annex 6</w:t>
      </w:r>
      <w:r>
        <w:rPr>
          <w:lang w:val="en-US"/>
        </w:rPr>
        <w:t xml:space="preserve"> MINIMUM REQUIREMENTS of the Request for Proposal to its Proposal and Upload this </w:t>
      </w:r>
      <w:r w:rsidRPr="005E5A74">
        <w:rPr>
          <w:b/>
          <w:bCs/>
          <w:lang w:val="en-US"/>
        </w:rPr>
        <w:t>Annex</w:t>
      </w:r>
      <w:r>
        <w:rPr>
          <w:b/>
          <w:bCs/>
          <w:lang w:val="en-US"/>
        </w:rPr>
        <w:t xml:space="preserve"> 6</w:t>
      </w:r>
      <w:r>
        <w:rPr>
          <w:lang w:val="en-US"/>
        </w:rPr>
        <w:t xml:space="preserve"> in TenderNed.</w:t>
      </w:r>
    </w:p>
    <w:p w14:paraId="30BBA1C0" w14:textId="77777777" w:rsidR="00C610CF" w:rsidRPr="00C610CF" w:rsidRDefault="00C610CF" w:rsidP="00C610CF">
      <w:pPr>
        <w:pStyle w:val="BodytextTUEindhoven"/>
        <w:rPr>
          <w:lang w:val="en-US"/>
        </w:rPr>
      </w:pPr>
      <w:bookmarkStart w:id="9" w:name="_Toc299624363"/>
      <w:bookmarkStart w:id="10" w:name="_Toc427823892"/>
      <w:bookmarkStart w:id="11" w:name="_Toc465845899"/>
      <w:bookmarkEnd w:id="6"/>
      <w:bookmarkEnd w:id="7"/>
      <w:bookmarkEnd w:id="8"/>
    </w:p>
    <w:p w14:paraId="2BFA212E" w14:textId="3B1AEF19" w:rsidR="00482C64" w:rsidRPr="00482C64" w:rsidRDefault="00482C64" w:rsidP="007E3D70">
      <w:pPr>
        <w:pStyle w:val="Heading2"/>
        <w:keepNext w:val="0"/>
        <w:keepLines w:val="0"/>
        <w:widowControl w:val="0"/>
        <w:numPr>
          <w:ilvl w:val="0"/>
          <w:numId w:val="0"/>
        </w:numPr>
        <w:autoSpaceDE w:val="0"/>
        <w:autoSpaceDN w:val="0"/>
        <w:spacing w:before="52" w:after="0" w:line="240" w:lineRule="auto"/>
      </w:pPr>
      <w:bookmarkStart w:id="12" w:name="_Toc174527767"/>
      <w:bookmarkStart w:id="13" w:name="_Toc233916372"/>
      <w:r>
        <w:t xml:space="preserve">6.2 </w:t>
      </w:r>
      <w:r w:rsidR="002F354E" w:rsidRPr="00272C4F">
        <w:t>General:</w:t>
      </w:r>
      <w:bookmarkEnd w:id="12"/>
      <w:bookmarkEnd w:id="13"/>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118"/>
        <w:gridCol w:w="851"/>
        <w:gridCol w:w="1134"/>
        <w:gridCol w:w="3260"/>
      </w:tblGrid>
      <w:tr w:rsidR="00482C64" w:rsidRPr="00C076AA" w14:paraId="2EF7169C" w14:textId="1757D721" w:rsidTr="001C6EB4">
        <w:trPr>
          <w:trHeight w:val="240"/>
        </w:trPr>
        <w:tc>
          <w:tcPr>
            <w:tcW w:w="738" w:type="dxa"/>
            <w:shd w:val="clear" w:color="auto" w:fill="000000" w:themeFill="text2"/>
            <w:vAlign w:val="center"/>
          </w:tcPr>
          <w:p w14:paraId="0CA35E9E" w14:textId="77777777" w:rsidR="00482C64" w:rsidRPr="00C076AA" w:rsidRDefault="00482C64" w:rsidP="00D92304">
            <w:pPr>
              <w:rPr>
                <w:b/>
                <w:color w:val="FFFFFF"/>
                <w:sz w:val="20"/>
                <w:szCs w:val="20"/>
              </w:rPr>
            </w:pPr>
            <w:r w:rsidRPr="00C076AA">
              <w:rPr>
                <w:b/>
                <w:color w:val="FFFFFF"/>
                <w:sz w:val="20"/>
                <w:szCs w:val="20"/>
              </w:rPr>
              <w:t>Nr.</w:t>
            </w:r>
          </w:p>
        </w:tc>
        <w:tc>
          <w:tcPr>
            <w:tcW w:w="3118" w:type="dxa"/>
            <w:shd w:val="clear" w:color="auto" w:fill="000000" w:themeFill="text2"/>
            <w:vAlign w:val="center"/>
          </w:tcPr>
          <w:p w14:paraId="72719316" w14:textId="77777777" w:rsidR="00482C64" w:rsidRDefault="00482C64" w:rsidP="00D92304">
            <w:pPr>
              <w:rPr>
                <w:b/>
                <w:color w:val="FFFFFF"/>
                <w:sz w:val="20"/>
                <w:szCs w:val="20"/>
              </w:rPr>
            </w:pPr>
          </w:p>
          <w:p w14:paraId="0A249BF8" w14:textId="77777777" w:rsidR="00482C64" w:rsidRDefault="00482C64" w:rsidP="00D92304">
            <w:pPr>
              <w:rPr>
                <w:b/>
                <w:color w:val="FFFFFF"/>
                <w:sz w:val="20"/>
                <w:szCs w:val="20"/>
              </w:rPr>
            </w:pPr>
          </w:p>
          <w:p w14:paraId="39803F01" w14:textId="77777777" w:rsidR="00482C64" w:rsidRPr="00C076AA" w:rsidRDefault="00482C64" w:rsidP="00D92304">
            <w:pPr>
              <w:rPr>
                <w:b/>
                <w:color w:val="FFFFFF"/>
                <w:sz w:val="20"/>
                <w:szCs w:val="20"/>
              </w:rPr>
            </w:pPr>
          </w:p>
        </w:tc>
        <w:tc>
          <w:tcPr>
            <w:tcW w:w="851" w:type="dxa"/>
            <w:shd w:val="clear" w:color="auto" w:fill="000000" w:themeFill="text2"/>
            <w:vAlign w:val="center"/>
          </w:tcPr>
          <w:p w14:paraId="07FDCEE7" w14:textId="77777777" w:rsidR="00482C64" w:rsidRPr="00C076AA" w:rsidRDefault="00482C6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5040F81" w14:textId="77777777" w:rsidR="00482C64" w:rsidRDefault="00482C64" w:rsidP="00482C64">
            <w:pPr>
              <w:rPr>
                <w:b/>
                <w:color w:val="FFFFFF"/>
                <w:sz w:val="20"/>
                <w:szCs w:val="20"/>
              </w:rPr>
            </w:pPr>
          </w:p>
          <w:p w14:paraId="79B9749A" w14:textId="3A353D43" w:rsidR="00482C64" w:rsidRPr="00C076AA" w:rsidRDefault="00F41B01" w:rsidP="00482C64">
            <w:pPr>
              <w:rPr>
                <w:b/>
                <w:color w:val="FFFFFF"/>
                <w:sz w:val="20"/>
                <w:szCs w:val="20"/>
              </w:rPr>
            </w:pPr>
            <w:r>
              <w:rPr>
                <w:b/>
                <w:color w:val="FFFFFF"/>
                <w:sz w:val="20"/>
                <w:szCs w:val="20"/>
              </w:rPr>
              <w:t xml:space="preserve">  </w:t>
            </w:r>
            <w:r w:rsidR="00482C64">
              <w:rPr>
                <w:b/>
                <w:color w:val="FFFFFF"/>
                <w:sz w:val="20"/>
                <w:szCs w:val="20"/>
              </w:rPr>
              <w:t>Yes/No</w:t>
            </w:r>
          </w:p>
        </w:tc>
        <w:tc>
          <w:tcPr>
            <w:tcW w:w="3260" w:type="dxa"/>
            <w:shd w:val="clear" w:color="auto" w:fill="000000" w:themeFill="text2"/>
          </w:tcPr>
          <w:p w14:paraId="4984C324" w14:textId="77777777" w:rsidR="00482C64" w:rsidRDefault="00482C64" w:rsidP="00482C64">
            <w:pPr>
              <w:rPr>
                <w:b/>
                <w:color w:val="FFFFFF"/>
                <w:sz w:val="20"/>
                <w:szCs w:val="20"/>
              </w:rPr>
            </w:pPr>
          </w:p>
          <w:p w14:paraId="1FE4C231" w14:textId="3343417F" w:rsidR="00482C64" w:rsidRDefault="00482C64" w:rsidP="00482C64">
            <w:pPr>
              <w:rPr>
                <w:b/>
                <w:color w:val="FFFFFF"/>
                <w:sz w:val="20"/>
                <w:szCs w:val="20"/>
              </w:rPr>
            </w:pPr>
            <w:r>
              <w:rPr>
                <w:b/>
                <w:color w:val="FFFFFF"/>
                <w:sz w:val="20"/>
                <w:szCs w:val="20"/>
              </w:rPr>
              <w:t xml:space="preserve">                   Comments</w:t>
            </w:r>
          </w:p>
        </w:tc>
      </w:tr>
      <w:tr w:rsidR="00381490" w:rsidRPr="00C076AA" w14:paraId="3358A880" w14:textId="25FA83EE" w:rsidTr="000B39B5">
        <w:trPr>
          <w:trHeight w:val="238"/>
        </w:trPr>
        <w:tc>
          <w:tcPr>
            <w:tcW w:w="738" w:type="dxa"/>
            <w:vAlign w:val="center"/>
          </w:tcPr>
          <w:p w14:paraId="582B3C55" w14:textId="1EF35A10" w:rsidR="00381490" w:rsidRPr="00C076AA" w:rsidRDefault="00381490" w:rsidP="00381490">
            <w:pPr>
              <w:rPr>
                <w:sz w:val="20"/>
                <w:szCs w:val="20"/>
              </w:rPr>
            </w:pPr>
            <w:r>
              <w:rPr>
                <w:sz w:val="20"/>
                <w:szCs w:val="20"/>
              </w:rPr>
              <w:t>1.</w:t>
            </w:r>
          </w:p>
        </w:tc>
        <w:tc>
          <w:tcPr>
            <w:tcW w:w="3118" w:type="dxa"/>
            <w:tcBorders>
              <w:top w:val="single" w:sz="4" w:space="0" w:color="auto"/>
              <w:left w:val="nil"/>
              <w:bottom w:val="single" w:sz="4" w:space="0" w:color="auto"/>
              <w:right w:val="single" w:sz="4" w:space="0" w:color="auto"/>
            </w:tcBorders>
          </w:tcPr>
          <w:p w14:paraId="0DB664AB" w14:textId="15860EF8" w:rsidR="00381490" w:rsidRPr="00D95124" w:rsidRDefault="00381490" w:rsidP="00381490">
            <w:pPr>
              <w:pStyle w:val="BodyText"/>
              <w:rPr>
                <w:lang w:val="en-US"/>
              </w:rPr>
            </w:pPr>
            <w:r w:rsidRPr="00B210AF">
              <w:rPr>
                <w:lang w:val="en-US"/>
              </w:rPr>
              <w:t>W</w:t>
            </w:r>
            <w:r w:rsidRPr="00CC514C">
              <w:rPr>
                <w:lang w:val="en-US"/>
              </w:rPr>
              <w:t>afer-level electrical/optical test system capable of characterizing devices on full wafers, including support for photonic and/or electronic measurements with integrated probing and optical access.</w:t>
            </w:r>
          </w:p>
        </w:tc>
        <w:tc>
          <w:tcPr>
            <w:tcW w:w="851" w:type="dxa"/>
            <w:vAlign w:val="center"/>
          </w:tcPr>
          <w:p w14:paraId="2940BB28" w14:textId="77777777" w:rsidR="00381490" w:rsidRPr="00C076AA" w:rsidRDefault="00381490" w:rsidP="00381490">
            <w:pPr>
              <w:pStyle w:val="TableParagraph"/>
              <w:spacing w:line="236" w:lineRule="exact"/>
              <w:ind w:left="9"/>
              <w:jc w:val="center"/>
              <w:rPr>
                <w:sz w:val="20"/>
                <w:szCs w:val="20"/>
              </w:rPr>
            </w:pPr>
            <w:r>
              <w:rPr>
                <w:sz w:val="20"/>
                <w:szCs w:val="20"/>
              </w:rPr>
              <w:t>M</w:t>
            </w:r>
          </w:p>
        </w:tc>
        <w:tc>
          <w:tcPr>
            <w:tcW w:w="1134" w:type="dxa"/>
          </w:tcPr>
          <w:p w14:paraId="5A57A7B5" w14:textId="77777777" w:rsidR="00381490" w:rsidRDefault="00381490" w:rsidP="00381490">
            <w:pPr>
              <w:pStyle w:val="TableParagraph"/>
              <w:spacing w:line="236" w:lineRule="exact"/>
              <w:ind w:left="9"/>
              <w:rPr>
                <w:sz w:val="20"/>
                <w:szCs w:val="20"/>
              </w:rPr>
            </w:pPr>
          </w:p>
        </w:tc>
        <w:tc>
          <w:tcPr>
            <w:tcW w:w="3260" w:type="dxa"/>
          </w:tcPr>
          <w:p w14:paraId="16A408CC" w14:textId="77777777" w:rsidR="00381490" w:rsidRDefault="00381490" w:rsidP="00381490">
            <w:pPr>
              <w:pStyle w:val="TableParagraph"/>
              <w:spacing w:line="236" w:lineRule="exact"/>
              <w:ind w:left="9"/>
              <w:rPr>
                <w:sz w:val="20"/>
                <w:szCs w:val="20"/>
              </w:rPr>
            </w:pPr>
          </w:p>
        </w:tc>
      </w:tr>
      <w:tr w:rsidR="00381490" w:rsidRPr="00C076AA" w14:paraId="1C8E901A" w14:textId="2DF22A97" w:rsidTr="000B39B5">
        <w:trPr>
          <w:trHeight w:val="238"/>
        </w:trPr>
        <w:tc>
          <w:tcPr>
            <w:tcW w:w="738" w:type="dxa"/>
            <w:vAlign w:val="center"/>
          </w:tcPr>
          <w:p w14:paraId="6B450E77" w14:textId="269496E7" w:rsidR="00381490" w:rsidRPr="00C076AA" w:rsidRDefault="00381490" w:rsidP="00381490">
            <w:pPr>
              <w:rPr>
                <w:sz w:val="20"/>
                <w:szCs w:val="20"/>
              </w:rPr>
            </w:pPr>
            <w:r>
              <w:rPr>
                <w:sz w:val="20"/>
                <w:szCs w:val="20"/>
              </w:rPr>
              <w:t>2.</w:t>
            </w:r>
          </w:p>
        </w:tc>
        <w:tc>
          <w:tcPr>
            <w:tcW w:w="3118" w:type="dxa"/>
            <w:tcBorders>
              <w:top w:val="nil"/>
              <w:left w:val="nil"/>
              <w:bottom w:val="single" w:sz="4" w:space="0" w:color="auto"/>
              <w:right w:val="single" w:sz="4" w:space="0" w:color="auto"/>
            </w:tcBorders>
          </w:tcPr>
          <w:p w14:paraId="5348CE82" w14:textId="52F90D1F" w:rsidR="00381490" w:rsidRPr="00D95124" w:rsidRDefault="00381490" w:rsidP="00381490">
            <w:pPr>
              <w:pStyle w:val="BodyText"/>
              <w:rPr>
                <w:rFonts w:cs="Arial"/>
                <w:lang w:val="en-US"/>
              </w:rPr>
            </w:pPr>
            <w:r>
              <w:rPr>
                <w:lang w:val="en-US"/>
              </w:rPr>
              <w:t>Free s</w:t>
            </w:r>
            <w:r w:rsidRPr="00CC514C">
              <w:rPr>
                <w:lang w:val="en-US"/>
              </w:rPr>
              <w:t xml:space="preserve">oftware updates and upgrades included for a minimum period of </w:t>
            </w:r>
            <w:r>
              <w:rPr>
                <w:lang w:val="en-US"/>
              </w:rPr>
              <w:t>five (5)</w:t>
            </w:r>
            <w:r w:rsidRPr="00CC514C">
              <w:rPr>
                <w:lang w:val="en-US"/>
              </w:rPr>
              <w:t xml:space="preserve"> years after installation</w:t>
            </w:r>
            <w:r>
              <w:rPr>
                <w:lang w:val="en-US"/>
              </w:rPr>
              <w:t xml:space="preserve"> and acceptance of the SAT.</w:t>
            </w:r>
          </w:p>
        </w:tc>
        <w:tc>
          <w:tcPr>
            <w:tcW w:w="851" w:type="dxa"/>
            <w:vAlign w:val="center"/>
          </w:tcPr>
          <w:p w14:paraId="2B2744FE" w14:textId="77777777" w:rsidR="00381490" w:rsidRPr="00C076AA" w:rsidRDefault="00381490" w:rsidP="00381490">
            <w:pPr>
              <w:pStyle w:val="TableParagraph"/>
              <w:spacing w:line="236" w:lineRule="exact"/>
              <w:ind w:left="9"/>
              <w:jc w:val="center"/>
              <w:rPr>
                <w:sz w:val="20"/>
                <w:szCs w:val="20"/>
              </w:rPr>
            </w:pPr>
            <w:r>
              <w:rPr>
                <w:sz w:val="20"/>
                <w:szCs w:val="20"/>
              </w:rPr>
              <w:t>M</w:t>
            </w:r>
          </w:p>
        </w:tc>
        <w:tc>
          <w:tcPr>
            <w:tcW w:w="1134" w:type="dxa"/>
          </w:tcPr>
          <w:p w14:paraId="2745FB2D" w14:textId="77777777" w:rsidR="00381490" w:rsidRDefault="00381490" w:rsidP="00381490">
            <w:pPr>
              <w:pStyle w:val="TableParagraph"/>
              <w:spacing w:line="236" w:lineRule="exact"/>
              <w:ind w:left="9"/>
              <w:jc w:val="center"/>
              <w:rPr>
                <w:sz w:val="20"/>
                <w:szCs w:val="20"/>
              </w:rPr>
            </w:pPr>
          </w:p>
        </w:tc>
        <w:tc>
          <w:tcPr>
            <w:tcW w:w="3260" w:type="dxa"/>
          </w:tcPr>
          <w:p w14:paraId="3E58AA56" w14:textId="77777777" w:rsidR="00381490" w:rsidRDefault="00381490" w:rsidP="00381490">
            <w:pPr>
              <w:pStyle w:val="TableParagraph"/>
              <w:spacing w:line="236" w:lineRule="exact"/>
              <w:ind w:left="9"/>
              <w:jc w:val="center"/>
              <w:rPr>
                <w:sz w:val="20"/>
                <w:szCs w:val="20"/>
              </w:rPr>
            </w:pPr>
          </w:p>
        </w:tc>
      </w:tr>
      <w:tr w:rsidR="00381490" w:rsidRPr="00C076AA" w14:paraId="0503BD60" w14:textId="6A8B8A05" w:rsidTr="000B39B5">
        <w:trPr>
          <w:trHeight w:val="238"/>
        </w:trPr>
        <w:tc>
          <w:tcPr>
            <w:tcW w:w="738" w:type="dxa"/>
            <w:vAlign w:val="center"/>
          </w:tcPr>
          <w:p w14:paraId="243B0865" w14:textId="0DD32FAC" w:rsidR="00381490" w:rsidRPr="00C076AA" w:rsidRDefault="00381490" w:rsidP="00381490">
            <w:pPr>
              <w:rPr>
                <w:sz w:val="20"/>
                <w:szCs w:val="20"/>
              </w:rPr>
            </w:pPr>
            <w:r>
              <w:rPr>
                <w:sz w:val="20"/>
                <w:szCs w:val="20"/>
              </w:rPr>
              <w:t>3.</w:t>
            </w:r>
            <w:r w:rsidRPr="00C076AA">
              <w:rPr>
                <w:sz w:val="20"/>
                <w:szCs w:val="20"/>
              </w:rPr>
              <w:t xml:space="preserve"> </w:t>
            </w:r>
          </w:p>
        </w:tc>
        <w:tc>
          <w:tcPr>
            <w:tcW w:w="3118" w:type="dxa"/>
            <w:tcBorders>
              <w:top w:val="nil"/>
              <w:left w:val="nil"/>
              <w:bottom w:val="single" w:sz="4" w:space="0" w:color="auto"/>
              <w:right w:val="single" w:sz="4" w:space="0" w:color="auto"/>
            </w:tcBorders>
          </w:tcPr>
          <w:p w14:paraId="07BDC118" w14:textId="37792D9D" w:rsidR="00381490" w:rsidRPr="00D95124" w:rsidRDefault="00381490" w:rsidP="00381490">
            <w:pPr>
              <w:pStyle w:val="BodytextTUEindhoven"/>
              <w:rPr>
                <w:rFonts w:eastAsia="Calibri" w:cs="Calibri"/>
                <w:szCs w:val="21"/>
                <w:lang w:val="en-US"/>
              </w:rPr>
            </w:pPr>
            <w:r>
              <w:rPr>
                <w:lang w:val="en-US"/>
              </w:rPr>
              <w:t>In-person training will be provided along with documentation in English.</w:t>
            </w:r>
          </w:p>
        </w:tc>
        <w:tc>
          <w:tcPr>
            <w:tcW w:w="851" w:type="dxa"/>
            <w:vAlign w:val="center"/>
          </w:tcPr>
          <w:p w14:paraId="15A56441" w14:textId="77777777" w:rsidR="00381490" w:rsidRPr="00C076AA" w:rsidRDefault="00381490" w:rsidP="00381490">
            <w:pPr>
              <w:pStyle w:val="TableParagraph"/>
              <w:spacing w:line="236" w:lineRule="exact"/>
              <w:ind w:left="9"/>
              <w:jc w:val="center"/>
              <w:rPr>
                <w:sz w:val="20"/>
                <w:szCs w:val="20"/>
              </w:rPr>
            </w:pPr>
            <w:r>
              <w:rPr>
                <w:sz w:val="20"/>
                <w:szCs w:val="20"/>
              </w:rPr>
              <w:t>M</w:t>
            </w:r>
          </w:p>
        </w:tc>
        <w:tc>
          <w:tcPr>
            <w:tcW w:w="1134" w:type="dxa"/>
          </w:tcPr>
          <w:p w14:paraId="1AD5FE39" w14:textId="77777777" w:rsidR="00381490" w:rsidRDefault="00381490" w:rsidP="00381490">
            <w:pPr>
              <w:pStyle w:val="TableParagraph"/>
              <w:spacing w:line="236" w:lineRule="exact"/>
              <w:ind w:left="9"/>
              <w:jc w:val="center"/>
              <w:rPr>
                <w:sz w:val="20"/>
                <w:szCs w:val="20"/>
              </w:rPr>
            </w:pPr>
          </w:p>
        </w:tc>
        <w:tc>
          <w:tcPr>
            <w:tcW w:w="3260" w:type="dxa"/>
          </w:tcPr>
          <w:p w14:paraId="063AC76C" w14:textId="77777777" w:rsidR="00381490" w:rsidRDefault="00381490" w:rsidP="00381490">
            <w:pPr>
              <w:pStyle w:val="TableParagraph"/>
              <w:spacing w:line="236" w:lineRule="exact"/>
              <w:ind w:left="9"/>
              <w:jc w:val="center"/>
              <w:rPr>
                <w:sz w:val="20"/>
                <w:szCs w:val="20"/>
              </w:rPr>
            </w:pPr>
          </w:p>
        </w:tc>
      </w:tr>
      <w:tr w:rsidR="00381490" w:rsidRPr="004044F0" w14:paraId="09D37EED" w14:textId="18013967" w:rsidTr="000B39B5">
        <w:trPr>
          <w:trHeight w:val="238"/>
        </w:trPr>
        <w:tc>
          <w:tcPr>
            <w:tcW w:w="738" w:type="dxa"/>
            <w:vAlign w:val="center"/>
          </w:tcPr>
          <w:p w14:paraId="08A75F73" w14:textId="4EB41F59" w:rsidR="00381490" w:rsidRDefault="00381490" w:rsidP="00381490">
            <w:pPr>
              <w:rPr>
                <w:sz w:val="20"/>
                <w:szCs w:val="20"/>
              </w:rPr>
            </w:pPr>
            <w:r>
              <w:rPr>
                <w:sz w:val="20"/>
                <w:szCs w:val="20"/>
              </w:rPr>
              <w:t>4.</w:t>
            </w:r>
          </w:p>
        </w:tc>
        <w:tc>
          <w:tcPr>
            <w:tcW w:w="3118" w:type="dxa"/>
            <w:tcBorders>
              <w:top w:val="nil"/>
              <w:left w:val="nil"/>
              <w:bottom w:val="single" w:sz="4" w:space="0" w:color="auto"/>
              <w:right w:val="single" w:sz="4" w:space="0" w:color="auto"/>
            </w:tcBorders>
          </w:tcPr>
          <w:p w14:paraId="18056E23" w14:textId="3ED7A139" w:rsidR="00381490" w:rsidRPr="11024D97" w:rsidRDefault="00381490" w:rsidP="00381490">
            <w:pPr>
              <w:pStyle w:val="BodyText"/>
              <w:rPr>
                <w:rFonts w:cs="Arial"/>
                <w:lang w:val="en-US"/>
              </w:rPr>
            </w:pPr>
            <w:r w:rsidRPr="00CC514C">
              <w:rPr>
                <w:lang w:val="en-US"/>
              </w:rPr>
              <w:t>System shall be delivered, installed, and fully commissioned, including all required hardware, software, and accessories for operation.</w:t>
            </w:r>
          </w:p>
        </w:tc>
        <w:tc>
          <w:tcPr>
            <w:tcW w:w="851" w:type="dxa"/>
            <w:vAlign w:val="center"/>
          </w:tcPr>
          <w:p w14:paraId="235EE066" w14:textId="252C689D" w:rsidR="00381490" w:rsidRDefault="00381490" w:rsidP="00381490">
            <w:pPr>
              <w:pStyle w:val="TableParagraph"/>
              <w:spacing w:line="236" w:lineRule="exact"/>
              <w:ind w:left="9"/>
              <w:jc w:val="center"/>
              <w:rPr>
                <w:sz w:val="20"/>
                <w:szCs w:val="20"/>
              </w:rPr>
            </w:pPr>
            <w:r>
              <w:rPr>
                <w:sz w:val="20"/>
                <w:szCs w:val="20"/>
              </w:rPr>
              <w:t>M</w:t>
            </w:r>
          </w:p>
        </w:tc>
        <w:tc>
          <w:tcPr>
            <w:tcW w:w="1134" w:type="dxa"/>
          </w:tcPr>
          <w:p w14:paraId="293F141C" w14:textId="77777777" w:rsidR="00381490" w:rsidRDefault="00381490" w:rsidP="00381490">
            <w:pPr>
              <w:pStyle w:val="TableParagraph"/>
              <w:spacing w:line="236" w:lineRule="exact"/>
              <w:ind w:left="9"/>
              <w:jc w:val="center"/>
              <w:rPr>
                <w:sz w:val="20"/>
                <w:szCs w:val="20"/>
              </w:rPr>
            </w:pPr>
          </w:p>
        </w:tc>
        <w:tc>
          <w:tcPr>
            <w:tcW w:w="3260" w:type="dxa"/>
          </w:tcPr>
          <w:p w14:paraId="0203DC9E" w14:textId="77777777" w:rsidR="00381490" w:rsidRDefault="00381490" w:rsidP="00381490">
            <w:pPr>
              <w:pStyle w:val="TableParagraph"/>
              <w:spacing w:line="236" w:lineRule="exact"/>
              <w:ind w:left="9"/>
              <w:jc w:val="center"/>
              <w:rPr>
                <w:sz w:val="20"/>
                <w:szCs w:val="20"/>
              </w:rPr>
            </w:pPr>
          </w:p>
        </w:tc>
      </w:tr>
      <w:tr w:rsidR="00381490" w:rsidRPr="002920AA" w14:paraId="778A1BC8" w14:textId="693355B7" w:rsidTr="00381490">
        <w:trPr>
          <w:trHeight w:val="238"/>
        </w:trPr>
        <w:tc>
          <w:tcPr>
            <w:tcW w:w="738" w:type="dxa"/>
            <w:vAlign w:val="center"/>
          </w:tcPr>
          <w:p w14:paraId="4D000249" w14:textId="2EABC7DB" w:rsidR="00381490" w:rsidRDefault="00381490" w:rsidP="00381490">
            <w:pPr>
              <w:rPr>
                <w:sz w:val="20"/>
                <w:szCs w:val="20"/>
              </w:rPr>
            </w:pPr>
            <w:r>
              <w:rPr>
                <w:sz w:val="20"/>
                <w:szCs w:val="20"/>
              </w:rPr>
              <w:t>5.</w:t>
            </w:r>
          </w:p>
        </w:tc>
        <w:tc>
          <w:tcPr>
            <w:tcW w:w="3118" w:type="dxa"/>
            <w:tcBorders>
              <w:top w:val="nil"/>
              <w:left w:val="nil"/>
              <w:bottom w:val="single" w:sz="4" w:space="0" w:color="auto"/>
              <w:right w:val="single" w:sz="4" w:space="0" w:color="auto"/>
            </w:tcBorders>
          </w:tcPr>
          <w:p w14:paraId="0386EAFA" w14:textId="77777777" w:rsidR="00381490" w:rsidRDefault="00381490" w:rsidP="00381490">
            <w:pPr>
              <w:pStyle w:val="BodyText"/>
              <w:rPr>
                <w:lang w:val="en-US"/>
              </w:rPr>
            </w:pPr>
            <w:r w:rsidRPr="00CC514C">
              <w:rPr>
                <w:lang w:val="en-US"/>
              </w:rPr>
              <w:t>Electrical connections and power supplies shall comply with European standards (CE compliant), including all required safety certifications.</w:t>
            </w:r>
          </w:p>
          <w:p w14:paraId="14648962" w14:textId="21F8F249" w:rsidR="00381490" w:rsidRPr="00381490" w:rsidRDefault="00381490" w:rsidP="00381490">
            <w:pPr>
              <w:pStyle w:val="BodytextTUEindhoven"/>
              <w:rPr>
                <w:lang w:val="en-US"/>
              </w:rPr>
            </w:pPr>
          </w:p>
        </w:tc>
        <w:tc>
          <w:tcPr>
            <w:tcW w:w="851" w:type="dxa"/>
            <w:vAlign w:val="center"/>
          </w:tcPr>
          <w:p w14:paraId="6FF7266D" w14:textId="14C0B3C2" w:rsidR="00381490" w:rsidRDefault="00381490" w:rsidP="00381490">
            <w:pPr>
              <w:pStyle w:val="TableParagraph"/>
              <w:spacing w:line="236" w:lineRule="exact"/>
              <w:ind w:left="9"/>
              <w:jc w:val="center"/>
              <w:rPr>
                <w:sz w:val="20"/>
                <w:szCs w:val="20"/>
              </w:rPr>
            </w:pPr>
            <w:r>
              <w:rPr>
                <w:sz w:val="20"/>
                <w:szCs w:val="20"/>
              </w:rPr>
              <w:t>M</w:t>
            </w:r>
          </w:p>
        </w:tc>
        <w:tc>
          <w:tcPr>
            <w:tcW w:w="1134" w:type="dxa"/>
          </w:tcPr>
          <w:p w14:paraId="570F633F" w14:textId="77777777" w:rsidR="00381490" w:rsidRDefault="00381490" w:rsidP="00381490">
            <w:pPr>
              <w:pStyle w:val="TableParagraph"/>
              <w:spacing w:line="236" w:lineRule="exact"/>
              <w:ind w:left="9"/>
              <w:jc w:val="center"/>
              <w:rPr>
                <w:sz w:val="20"/>
                <w:szCs w:val="20"/>
              </w:rPr>
            </w:pPr>
          </w:p>
        </w:tc>
        <w:tc>
          <w:tcPr>
            <w:tcW w:w="3260" w:type="dxa"/>
          </w:tcPr>
          <w:p w14:paraId="716C2FC9" w14:textId="77777777" w:rsidR="00381490" w:rsidRDefault="00381490" w:rsidP="00381490">
            <w:pPr>
              <w:pStyle w:val="TableParagraph"/>
              <w:spacing w:line="236" w:lineRule="exact"/>
              <w:ind w:left="9"/>
              <w:jc w:val="center"/>
              <w:rPr>
                <w:sz w:val="20"/>
                <w:szCs w:val="20"/>
              </w:rPr>
            </w:pPr>
          </w:p>
        </w:tc>
      </w:tr>
      <w:tr w:rsidR="00381490" w:rsidRPr="000E3E84" w14:paraId="08D4CE0F" w14:textId="5E722ED9" w:rsidTr="00381490">
        <w:trPr>
          <w:trHeight w:val="238"/>
        </w:trPr>
        <w:tc>
          <w:tcPr>
            <w:tcW w:w="738" w:type="dxa"/>
            <w:vAlign w:val="center"/>
          </w:tcPr>
          <w:p w14:paraId="0A85DD64" w14:textId="41650186" w:rsidR="00381490" w:rsidRDefault="00381490" w:rsidP="00381490">
            <w:pPr>
              <w:rPr>
                <w:sz w:val="20"/>
                <w:szCs w:val="20"/>
              </w:rPr>
            </w:pPr>
            <w:r>
              <w:rPr>
                <w:sz w:val="20"/>
                <w:szCs w:val="20"/>
              </w:rPr>
              <w:lastRenderedPageBreak/>
              <w:t>6.</w:t>
            </w:r>
          </w:p>
        </w:tc>
        <w:tc>
          <w:tcPr>
            <w:tcW w:w="3118" w:type="dxa"/>
            <w:tcBorders>
              <w:top w:val="single" w:sz="4" w:space="0" w:color="auto"/>
              <w:left w:val="nil"/>
              <w:bottom w:val="single" w:sz="4" w:space="0" w:color="auto"/>
              <w:right w:val="single" w:sz="4" w:space="0" w:color="auto"/>
            </w:tcBorders>
          </w:tcPr>
          <w:p w14:paraId="4C8AFD4D" w14:textId="4711C7B8" w:rsidR="00381490" w:rsidRDefault="00381490" w:rsidP="00381490">
            <w:pPr>
              <w:pStyle w:val="BodyText"/>
              <w:rPr>
                <w:rFonts w:cs="Arial"/>
                <w:lang w:val="en-US"/>
              </w:rPr>
            </w:pPr>
            <w:r w:rsidRPr="00CC514C">
              <w:rPr>
                <w:lang w:val="en-US"/>
              </w:rPr>
              <w:t>Complete operating, user, and maintenance documentation shall be provided, including calibration and troubleshooting procedures.</w:t>
            </w:r>
          </w:p>
        </w:tc>
        <w:tc>
          <w:tcPr>
            <w:tcW w:w="851" w:type="dxa"/>
            <w:vAlign w:val="center"/>
          </w:tcPr>
          <w:p w14:paraId="0B2440C0" w14:textId="07ABD300" w:rsidR="00381490" w:rsidRDefault="00381490" w:rsidP="00381490">
            <w:pPr>
              <w:pStyle w:val="TableParagraph"/>
              <w:spacing w:line="236" w:lineRule="exact"/>
              <w:ind w:left="9"/>
              <w:jc w:val="center"/>
              <w:rPr>
                <w:sz w:val="20"/>
                <w:szCs w:val="20"/>
              </w:rPr>
            </w:pPr>
            <w:r>
              <w:rPr>
                <w:sz w:val="20"/>
                <w:szCs w:val="20"/>
              </w:rPr>
              <w:t>M</w:t>
            </w:r>
          </w:p>
        </w:tc>
        <w:tc>
          <w:tcPr>
            <w:tcW w:w="1134" w:type="dxa"/>
          </w:tcPr>
          <w:p w14:paraId="558BCCB0" w14:textId="77777777" w:rsidR="00381490" w:rsidRDefault="00381490" w:rsidP="00381490">
            <w:pPr>
              <w:pStyle w:val="TableParagraph"/>
              <w:spacing w:line="236" w:lineRule="exact"/>
              <w:ind w:left="9"/>
              <w:jc w:val="center"/>
              <w:rPr>
                <w:sz w:val="20"/>
                <w:szCs w:val="20"/>
              </w:rPr>
            </w:pPr>
          </w:p>
        </w:tc>
        <w:tc>
          <w:tcPr>
            <w:tcW w:w="3260" w:type="dxa"/>
          </w:tcPr>
          <w:p w14:paraId="5D7C2C59" w14:textId="77777777" w:rsidR="00381490" w:rsidRDefault="00381490" w:rsidP="00381490">
            <w:pPr>
              <w:pStyle w:val="TableParagraph"/>
              <w:spacing w:line="236" w:lineRule="exact"/>
              <w:ind w:left="9"/>
              <w:jc w:val="center"/>
              <w:rPr>
                <w:sz w:val="20"/>
                <w:szCs w:val="20"/>
              </w:rPr>
            </w:pPr>
          </w:p>
        </w:tc>
      </w:tr>
      <w:tr w:rsidR="00381490" w:rsidRPr="00C076AA" w14:paraId="2932A999" w14:textId="7FBE3349" w:rsidTr="000B39B5">
        <w:trPr>
          <w:trHeight w:val="238"/>
        </w:trPr>
        <w:tc>
          <w:tcPr>
            <w:tcW w:w="738" w:type="dxa"/>
            <w:vAlign w:val="center"/>
          </w:tcPr>
          <w:p w14:paraId="28225C11" w14:textId="0050D3B1" w:rsidR="00381490" w:rsidRDefault="00381490" w:rsidP="00381490">
            <w:pPr>
              <w:rPr>
                <w:sz w:val="20"/>
                <w:szCs w:val="20"/>
              </w:rPr>
            </w:pPr>
            <w:r>
              <w:rPr>
                <w:sz w:val="20"/>
                <w:szCs w:val="20"/>
              </w:rPr>
              <w:t>7.</w:t>
            </w:r>
          </w:p>
        </w:tc>
        <w:tc>
          <w:tcPr>
            <w:tcW w:w="3118" w:type="dxa"/>
            <w:tcBorders>
              <w:top w:val="single" w:sz="4" w:space="0" w:color="auto"/>
              <w:left w:val="nil"/>
              <w:bottom w:val="single" w:sz="4" w:space="0" w:color="auto"/>
              <w:right w:val="single" w:sz="4" w:space="0" w:color="auto"/>
            </w:tcBorders>
          </w:tcPr>
          <w:p w14:paraId="4932B6E4" w14:textId="1027CA45" w:rsidR="00381490" w:rsidRPr="0040354D" w:rsidRDefault="00381490" w:rsidP="00381490">
            <w:pPr>
              <w:pStyle w:val="BodyText"/>
              <w:rPr>
                <w:highlight w:val="yellow"/>
                <w:lang w:val="en-US"/>
              </w:rPr>
            </w:pPr>
            <w:r w:rsidRPr="00CC514C">
              <w:rPr>
                <w:lang w:val="en-US"/>
              </w:rPr>
              <w:t xml:space="preserve">Delivery and installation shall be completed within </w:t>
            </w:r>
            <w:r>
              <w:rPr>
                <w:lang w:val="en-US"/>
              </w:rPr>
              <w:t>eight (8</w:t>
            </w:r>
            <w:r w:rsidRPr="00CC514C">
              <w:rPr>
                <w:lang w:val="en-US"/>
              </w:rPr>
              <w:t>) months after order placement.</w:t>
            </w:r>
          </w:p>
        </w:tc>
        <w:tc>
          <w:tcPr>
            <w:tcW w:w="851" w:type="dxa"/>
            <w:vAlign w:val="center"/>
          </w:tcPr>
          <w:p w14:paraId="399F23F1" w14:textId="2E7A0DC5" w:rsidR="00381490" w:rsidRDefault="00381490" w:rsidP="00381490">
            <w:pPr>
              <w:pStyle w:val="TableParagraph"/>
              <w:spacing w:line="236" w:lineRule="exact"/>
              <w:ind w:left="9"/>
              <w:jc w:val="center"/>
              <w:rPr>
                <w:sz w:val="20"/>
                <w:szCs w:val="20"/>
              </w:rPr>
            </w:pPr>
            <w:r>
              <w:rPr>
                <w:sz w:val="20"/>
                <w:szCs w:val="20"/>
              </w:rPr>
              <w:t>M</w:t>
            </w:r>
          </w:p>
        </w:tc>
        <w:tc>
          <w:tcPr>
            <w:tcW w:w="1134" w:type="dxa"/>
          </w:tcPr>
          <w:p w14:paraId="634496AA" w14:textId="77777777" w:rsidR="00381490" w:rsidRDefault="00381490" w:rsidP="00381490">
            <w:pPr>
              <w:pStyle w:val="TableParagraph"/>
              <w:spacing w:line="236" w:lineRule="exact"/>
              <w:ind w:left="9"/>
              <w:jc w:val="center"/>
              <w:rPr>
                <w:sz w:val="20"/>
                <w:szCs w:val="20"/>
              </w:rPr>
            </w:pPr>
          </w:p>
        </w:tc>
        <w:tc>
          <w:tcPr>
            <w:tcW w:w="3260" w:type="dxa"/>
          </w:tcPr>
          <w:p w14:paraId="3EC2795F" w14:textId="77777777" w:rsidR="00381490" w:rsidRDefault="00381490" w:rsidP="00381490">
            <w:pPr>
              <w:pStyle w:val="TableParagraph"/>
              <w:spacing w:line="236" w:lineRule="exact"/>
              <w:ind w:left="9"/>
              <w:jc w:val="center"/>
              <w:rPr>
                <w:sz w:val="20"/>
                <w:szCs w:val="20"/>
              </w:rPr>
            </w:pPr>
          </w:p>
        </w:tc>
      </w:tr>
      <w:tr w:rsidR="00381490" w:rsidRPr="000D136F" w14:paraId="5D2912B9" w14:textId="45B7031C" w:rsidTr="000B39B5">
        <w:trPr>
          <w:trHeight w:val="238"/>
        </w:trPr>
        <w:tc>
          <w:tcPr>
            <w:tcW w:w="738" w:type="dxa"/>
            <w:vAlign w:val="center"/>
          </w:tcPr>
          <w:p w14:paraId="17A10C48" w14:textId="7126056E" w:rsidR="00381490" w:rsidRDefault="00381490" w:rsidP="00381490">
            <w:pPr>
              <w:rPr>
                <w:sz w:val="20"/>
                <w:szCs w:val="20"/>
              </w:rPr>
            </w:pPr>
            <w:r>
              <w:rPr>
                <w:sz w:val="20"/>
                <w:szCs w:val="20"/>
              </w:rPr>
              <w:t>8.</w:t>
            </w:r>
          </w:p>
        </w:tc>
        <w:tc>
          <w:tcPr>
            <w:tcW w:w="3118" w:type="dxa"/>
            <w:tcBorders>
              <w:top w:val="single" w:sz="4" w:space="0" w:color="auto"/>
              <w:left w:val="nil"/>
              <w:bottom w:val="single" w:sz="4" w:space="0" w:color="auto"/>
              <w:right w:val="single" w:sz="4" w:space="0" w:color="auto"/>
            </w:tcBorders>
          </w:tcPr>
          <w:p w14:paraId="1860D464" w14:textId="6187662C" w:rsidR="00381490" w:rsidRPr="008053A5" w:rsidRDefault="00381490" w:rsidP="00381490">
            <w:pPr>
              <w:pStyle w:val="BodyText"/>
              <w:rPr>
                <w:lang w:val="en-US"/>
              </w:rPr>
            </w:pPr>
            <w:r w:rsidRPr="00CC514C">
              <w:rPr>
                <w:lang w:val="en-US"/>
              </w:rPr>
              <w:t>System shall include appropriate vibration isolation or stability measures to ensure measurement accuracy within specified tolerances.</w:t>
            </w:r>
          </w:p>
        </w:tc>
        <w:tc>
          <w:tcPr>
            <w:tcW w:w="851" w:type="dxa"/>
            <w:vAlign w:val="center"/>
          </w:tcPr>
          <w:p w14:paraId="55C0B693" w14:textId="1193FF48" w:rsidR="00381490" w:rsidRPr="008053A5" w:rsidRDefault="00381490" w:rsidP="00381490">
            <w:pPr>
              <w:pStyle w:val="TableParagraph"/>
              <w:spacing w:line="236" w:lineRule="exact"/>
              <w:ind w:left="9"/>
              <w:jc w:val="center"/>
              <w:rPr>
                <w:sz w:val="20"/>
                <w:szCs w:val="20"/>
              </w:rPr>
            </w:pPr>
            <w:r w:rsidRPr="008053A5">
              <w:rPr>
                <w:sz w:val="20"/>
                <w:szCs w:val="20"/>
              </w:rPr>
              <w:t>M</w:t>
            </w:r>
          </w:p>
        </w:tc>
        <w:tc>
          <w:tcPr>
            <w:tcW w:w="1134" w:type="dxa"/>
          </w:tcPr>
          <w:p w14:paraId="29078914" w14:textId="77777777" w:rsidR="00381490" w:rsidRPr="008053A5" w:rsidRDefault="00381490" w:rsidP="00381490">
            <w:pPr>
              <w:pStyle w:val="TableParagraph"/>
              <w:spacing w:line="236" w:lineRule="exact"/>
              <w:ind w:left="9"/>
              <w:jc w:val="center"/>
              <w:rPr>
                <w:sz w:val="20"/>
                <w:szCs w:val="20"/>
              </w:rPr>
            </w:pPr>
          </w:p>
        </w:tc>
        <w:tc>
          <w:tcPr>
            <w:tcW w:w="3260" w:type="dxa"/>
          </w:tcPr>
          <w:p w14:paraId="18FF1B99" w14:textId="77777777" w:rsidR="00381490" w:rsidRPr="008053A5" w:rsidRDefault="00381490" w:rsidP="00381490">
            <w:pPr>
              <w:pStyle w:val="TableParagraph"/>
              <w:spacing w:line="236" w:lineRule="exact"/>
              <w:ind w:left="9"/>
              <w:jc w:val="center"/>
              <w:rPr>
                <w:sz w:val="20"/>
                <w:szCs w:val="20"/>
              </w:rPr>
            </w:pPr>
          </w:p>
        </w:tc>
      </w:tr>
      <w:tr w:rsidR="00381490" w14:paraId="44765746" w14:textId="0DD26891" w:rsidTr="000B39B5">
        <w:trPr>
          <w:trHeight w:val="238"/>
        </w:trPr>
        <w:tc>
          <w:tcPr>
            <w:tcW w:w="738" w:type="dxa"/>
            <w:vAlign w:val="center"/>
          </w:tcPr>
          <w:p w14:paraId="7D12C405" w14:textId="3F2DC623" w:rsidR="00381490" w:rsidRDefault="00381490" w:rsidP="00381490">
            <w:pPr>
              <w:rPr>
                <w:sz w:val="20"/>
                <w:szCs w:val="20"/>
              </w:rPr>
            </w:pPr>
            <w:r>
              <w:rPr>
                <w:sz w:val="20"/>
                <w:szCs w:val="20"/>
              </w:rPr>
              <w:t>9.</w:t>
            </w:r>
          </w:p>
        </w:tc>
        <w:tc>
          <w:tcPr>
            <w:tcW w:w="3118" w:type="dxa"/>
            <w:tcBorders>
              <w:top w:val="single" w:sz="4" w:space="0" w:color="auto"/>
              <w:left w:val="nil"/>
              <w:bottom w:val="single" w:sz="4" w:space="0" w:color="auto"/>
              <w:right w:val="single" w:sz="4" w:space="0" w:color="auto"/>
            </w:tcBorders>
          </w:tcPr>
          <w:p w14:paraId="48D3A73D" w14:textId="22678D2A" w:rsidR="00381490" w:rsidRPr="008053A5" w:rsidRDefault="00381490" w:rsidP="00381490">
            <w:pPr>
              <w:pStyle w:val="BodyText"/>
              <w:rPr>
                <w:rFonts w:eastAsia="SimSun" w:cs="Arial"/>
                <w:lang w:val="en-US"/>
              </w:rPr>
            </w:pPr>
            <w:r w:rsidRPr="00CC514C">
              <w:rPr>
                <w:lang w:val="en-US"/>
              </w:rPr>
              <w:t xml:space="preserve">The system shall only require standard laboratory utilities, limited to electrical power, compressed air, and network connection. </w:t>
            </w:r>
            <w:r w:rsidRPr="00CC514C">
              <w:t>Any additional requirements must be clearly specified.</w:t>
            </w:r>
          </w:p>
        </w:tc>
        <w:tc>
          <w:tcPr>
            <w:tcW w:w="851" w:type="dxa"/>
            <w:vAlign w:val="center"/>
          </w:tcPr>
          <w:p w14:paraId="59897D2D" w14:textId="77777777" w:rsidR="00381490" w:rsidRDefault="00381490" w:rsidP="00381490">
            <w:pPr>
              <w:pStyle w:val="TableParagraph"/>
              <w:spacing w:line="236" w:lineRule="exact"/>
              <w:rPr>
                <w:sz w:val="20"/>
                <w:szCs w:val="20"/>
              </w:rPr>
            </w:pPr>
            <w:r w:rsidRPr="008053A5">
              <w:rPr>
                <w:sz w:val="20"/>
                <w:szCs w:val="20"/>
              </w:rPr>
              <w:t xml:space="preserve">               </w:t>
            </w:r>
            <w:r>
              <w:rPr>
                <w:sz w:val="20"/>
                <w:szCs w:val="20"/>
              </w:rPr>
              <w:t xml:space="preserve">  </w:t>
            </w:r>
          </w:p>
          <w:p w14:paraId="461BED6D" w14:textId="472343F2" w:rsidR="00381490" w:rsidRPr="008053A5" w:rsidRDefault="00381490" w:rsidP="00381490">
            <w:pPr>
              <w:pStyle w:val="TableParagraph"/>
              <w:spacing w:line="236" w:lineRule="exact"/>
              <w:rPr>
                <w:sz w:val="20"/>
                <w:szCs w:val="20"/>
              </w:rPr>
            </w:pPr>
            <w:r>
              <w:rPr>
                <w:sz w:val="20"/>
                <w:szCs w:val="20"/>
              </w:rPr>
              <w:t xml:space="preserve">   </w:t>
            </w:r>
            <w:r w:rsidRPr="008053A5">
              <w:rPr>
                <w:sz w:val="20"/>
                <w:szCs w:val="20"/>
              </w:rPr>
              <w:t>M</w:t>
            </w:r>
          </w:p>
        </w:tc>
        <w:tc>
          <w:tcPr>
            <w:tcW w:w="1134" w:type="dxa"/>
          </w:tcPr>
          <w:p w14:paraId="46C512BE" w14:textId="77777777" w:rsidR="00381490" w:rsidRPr="008053A5" w:rsidRDefault="00381490" w:rsidP="00381490">
            <w:pPr>
              <w:pStyle w:val="TableParagraph"/>
              <w:spacing w:line="236" w:lineRule="exact"/>
              <w:rPr>
                <w:sz w:val="20"/>
                <w:szCs w:val="20"/>
              </w:rPr>
            </w:pPr>
          </w:p>
        </w:tc>
        <w:tc>
          <w:tcPr>
            <w:tcW w:w="3260" w:type="dxa"/>
          </w:tcPr>
          <w:p w14:paraId="5C024E0D" w14:textId="77777777" w:rsidR="00381490" w:rsidRPr="008053A5" w:rsidRDefault="00381490" w:rsidP="00381490">
            <w:pPr>
              <w:pStyle w:val="TableParagraph"/>
              <w:spacing w:line="236" w:lineRule="exact"/>
              <w:rPr>
                <w:sz w:val="20"/>
                <w:szCs w:val="20"/>
              </w:rPr>
            </w:pPr>
          </w:p>
        </w:tc>
      </w:tr>
      <w:tr w:rsidR="00381490" w:rsidRPr="00C05A18" w14:paraId="79DEF396" w14:textId="77777777" w:rsidTr="000B39B5">
        <w:trPr>
          <w:trHeight w:val="238"/>
        </w:trPr>
        <w:tc>
          <w:tcPr>
            <w:tcW w:w="738" w:type="dxa"/>
            <w:vAlign w:val="center"/>
          </w:tcPr>
          <w:p w14:paraId="4A500CD4" w14:textId="009E9EDA" w:rsidR="00381490" w:rsidRDefault="00381490" w:rsidP="00381490">
            <w:pPr>
              <w:rPr>
                <w:sz w:val="20"/>
                <w:szCs w:val="20"/>
              </w:rPr>
            </w:pPr>
            <w:r>
              <w:rPr>
                <w:sz w:val="20"/>
                <w:szCs w:val="20"/>
              </w:rPr>
              <w:t>10.</w:t>
            </w:r>
          </w:p>
        </w:tc>
        <w:tc>
          <w:tcPr>
            <w:tcW w:w="3118" w:type="dxa"/>
            <w:tcBorders>
              <w:top w:val="single" w:sz="4" w:space="0" w:color="auto"/>
              <w:left w:val="nil"/>
              <w:bottom w:val="single" w:sz="4" w:space="0" w:color="auto"/>
              <w:right w:val="single" w:sz="4" w:space="0" w:color="auto"/>
            </w:tcBorders>
          </w:tcPr>
          <w:p w14:paraId="7C0902F2" w14:textId="799F3C4D" w:rsidR="00381490" w:rsidRPr="00CC514C" w:rsidRDefault="00381490" w:rsidP="00381490">
            <w:pPr>
              <w:pStyle w:val="BodyText"/>
              <w:rPr>
                <w:lang w:val="en-US"/>
              </w:rPr>
            </w:pPr>
            <w:r w:rsidRPr="00CC514C">
              <w:rPr>
                <w:lang w:val="en-US"/>
              </w:rPr>
              <w:t xml:space="preserve">The total system weight shall not exceed </w:t>
            </w:r>
            <w:r>
              <w:rPr>
                <w:lang w:val="en-US"/>
              </w:rPr>
              <w:t>15</w:t>
            </w:r>
            <w:r w:rsidRPr="00CC514C">
              <w:rPr>
                <w:lang w:val="en-US"/>
              </w:rPr>
              <w:t>00 kg.</w:t>
            </w:r>
          </w:p>
        </w:tc>
        <w:tc>
          <w:tcPr>
            <w:tcW w:w="851" w:type="dxa"/>
            <w:vAlign w:val="center"/>
          </w:tcPr>
          <w:p w14:paraId="00C2E744" w14:textId="1BD94D68" w:rsidR="00381490" w:rsidRPr="008053A5" w:rsidRDefault="00EF6C94" w:rsidP="00381490">
            <w:pPr>
              <w:pStyle w:val="TableParagraph"/>
              <w:spacing w:line="236" w:lineRule="exact"/>
              <w:rPr>
                <w:sz w:val="20"/>
                <w:szCs w:val="20"/>
              </w:rPr>
            </w:pPr>
            <w:r>
              <w:rPr>
                <w:sz w:val="20"/>
                <w:szCs w:val="20"/>
              </w:rPr>
              <w:t xml:space="preserve">   M</w:t>
            </w:r>
          </w:p>
        </w:tc>
        <w:tc>
          <w:tcPr>
            <w:tcW w:w="1134" w:type="dxa"/>
          </w:tcPr>
          <w:p w14:paraId="502EDE2A" w14:textId="77777777" w:rsidR="00381490" w:rsidRPr="008053A5" w:rsidRDefault="00381490" w:rsidP="00381490">
            <w:pPr>
              <w:pStyle w:val="TableParagraph"/>
              <w:spacing w:line="236" w:lineRule="exact"/>
              <w:rPr>
                <w:sz w:val="20"/>
                <w:szCs w:val="20"/>
              </w:rPr>
            </w:pPr>
          </w:p>
        </w:tc>
        <w:tc>
          <w:tcPr>
            <w:tcW w:w="3260" w:type="dxa"/>
          </w:tcPr>
          <w:p w14:paraId="310DCF85" w14:textId="77777777" w:rsidR="00381490" w:rsidRPr="008053A5" w:rsidRDefault="00381490" w:rsidP="00381490">
            <w:pPr>
              <w:pStyle w:val="TableParagraph"/>
              <w:spacing w:line="236" w:lineRule="exact"/>
              <w:rPr>
                <w:sz w:val="20"/>
                <w:szCs w:val="20"/>
              </w:rPr>
            </w:pPr>
          </w:p>
        </w:tc>
      </w:tr>
    </w:tbl>
    <w:p w14:paraId="5FE390F8" w14:textId="77777777" w:rsidR="002F354E" w:rsidRDefault="002F354E" w:rsidP="002F354E">
      <w:pPr>
        <w:pStyle w:val="BodytextTUEindhoven"/>
        <w:rPr>
          <w:lang w:val="en-US"/>
        </w:rPr>
      </w:pPr>
      <w:bookmarkStart w:id="14" w:name="6.3____Software_and_computer_hardware:"/>
      <w:bookmarkEnd w:id="14"/>
    </w:p>
    <w:p w14:paraId="2456A329" w14:textId="7F0A5D1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5" w:name="_Toc174527769"/>
      <w:bookmarkStart w:id="16" w:name="_Toc233916373"/>
      <w:r>
        <w:t xml:space="preserve">6.3 </w:t>
      </w:r>
      <w:r w:rsidR="00A07F28">
        <w:t>Warranty</w:t>
      </w:r>
      <w:r w:rsidR="002F354E">
        <w:t>:</w:t>
      </w:r>
      <w:bookmarkEnd w:id="15"/>
      <w:bookmarkEnd w:id="16"/>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82C64" w:rsidRPr="00C076AA" w14:paraId="005EEA3F" w14:textId="1A041F1C" w:rsidTr="001C6EB4">
        <w:trPr>
          <w:trHeight w:val="240"/>
        </w:trPr>
        <w:tc>
          <w:tcPr>
            <w:tcW w:w="1134" w:type="dxa"/>
            <w:shd w:val="clear" w:color="auto" w:fill="000000" w:themeFill="text2"/>
            <w:vAlign w:val="center"/>
          </w:tcPr>
          <w:p w14:paraId="2ABE2B2C" w14:textId="77777777" w:rsidR="00482C64" w:rsidRDefault="00482C64" w:rsidP="00D92304">
            <w:pPr>
              <w:rPr>
                <w:rFonts w:asciiTheme="minorHAnsi" w:hAnsiTheme="minorHAnsi" w:cstheme="minorHAnsi"/>
                <w:b/>
                <w:color w:val="FFFFFF"/>
                <w:sz w:val="20"/>
                <w:szCs w:val="20"/>
              </w:rPr>
            </w:pPr>
          </w:p>
          <w:p w14:paraId="5C8AF134" w14:textId="77777777" w:rsidR="00482C64" w:rsidRDefault="00482C64" w:rsidP="00D92304">
            <w:pP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
          <w:p w14:paraId="595436E6" w14:textId="77777777" w:rsidR="00482C64" w:rsidRPr="00C076AA" w:rsidRDefault="00482C64" w:rsidP="00D92304">
            <w:pPr>
              <w:rPr>
                <w:rFonts w:asciiTheme="minorHAnsi" w:hAnsiTheme="minorHAnsi" w:cstheme="minorHAnsi"/>
                <w:b/>
                <w:color w:val="FFFFFF"/>
                <w:sz w:val="20"/>
                <w:szCs w:val="20"/>
              </w:rPr>
            </w:pPr>
          </w:p>
        </w:tc>
        <w:tc>
          <w:tcPr>
            <w:tcW w:w="2835" w:type="dxa"/>
            <w:shd w:val="clear" w:color="auto" w:fill="000000" w:themeFill="text2"/>
            <w:vAlign w:val="center"/>
          </w:tcPr>
          <w:p w14:paraId="0ECAFBAF" w14:textId="77777777" w:rsidR="00482C64" w:rsidRPr="00C076AA" w:rsidRDefault="00482C64" w:rsidP="00D92304">
            <w:pPr>
              <w:rPr>
                <w:rFonts w:asciiTheme="minorHAnsi" w:hAnsiTheme="minorHAnsi" w:cstheme="minorHAnsi"/>
                <w:b/>
                <w:color w:val="FFFFFF"/>
                <w:sz w:val="20"/>
                <w:szCs w:val="20"/>
              </w:rPr>
            </w:pPr>
          </w:p>
        </w:tc>
        <w:tc>
          <w:tcPr>
            <w:tcW w:w="851" w:type="dxa"/>
            <w:shd w:val="clear" w:color="auto" w:fill="000000" w:themeFill="text2"/>
            <w:vAlign w:val="center"/>
          </w:tcPr>
          <w:p w14:paraId="1C263228" w14:textId="77777777" w:rsidR="00482C64" w:rsidRPr="00C076AA" w:rsidRDefault="00482C64" w:rsidP="00D92304">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125C69B" w14:textId="77777777" w:rsidR="00482C64" w:rsidRDefault="00482C64" w:rsidP="00D92304">
            <w:pPr>
              <w:jc w:val="center"/>
              <w:rPr>
                <w:rFonts w:asciiTheme="minorHAnsi" w:hAnsiTheme="minorHAnsi" w:cstheme="minorHAnsi"/>
                <w:b/>
                <w:color w:val="FFFFFF"/>
                <w:sz w:val="20"/>
                <w:szCs w:val="20"/>
              </w:rPr>
            </w:pPr>
          </w:p>
          <w:p w14:paraId="761B58E4" w14:textId="317E9BA5" w:rsidR="00482C64" w:rsidRPr="00C076AA" w:rsidRDefault="00482C64" w:rsidP="00D92304">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5288AFB5" w14:textId="77777777" w:rsidR="00482C64" w:rsidRDefault="00482C64" w:rsidP="00D92304">
            <w:pPr>
              <w:jc w:val="center"/>
              <w:rPr>
                <w:rFonts w:asciiTheme="minorHAnsi" w:hAnsiTheme="minorHAnsi" w:cstheme="minorHAnsi"/>
                <w:b/>
                <w:color w:val="FFFFFF"/>
                <w:sz w:val="20"/>
                <w:szCs w:val="20"/>
              </w:rPr>
            </w:pPr>
          </w:p>
          <w:p w14:paraId="2B2A26B3" w14:textId="2017F7C3" w:rsidR="00482C64" w:rsidRDefault="00482C64" w:rsidP="00D92304">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Comments</w:t>
            </w:r>
          </w:p>
        </w:tc>
      </w:tr>
      <w:tr w:rsidR="007A1119" w:rsidRPr="00C076AA" w14:paraId="3712799C" w14:textId="0B1B7D58" w:rsidTr="001C6EB4">
        <w:trPr>
          <w:trHeight w:val="238"/>
        </w:trPr>
        <w:tc>
          <w:tcPr>
            <w:tcW w:w="1134" w:type="dxa"/>
            <w:vAlign w:val="center"/>
          </w:tcPr>
          <w:p w14:paraId="544D31D3" w14:textId="53F05252" w:rsidR="007A1119" w:rsidRPr="00C076AA" w:rsidRDefault="007A1119" w:rsidP="007A1119">
            <w:pPr>
              <w:rPr>
                <w:rFonts w:asciiTheme="minorHAnsi" w:hAnsiTheme="minorHAnsi" w:cstheme="minorHAnsi"/>
                <w:sz w:val="20"/>
                <w:szCs w:val="20"/>
              </w:rPr>
            </w:pPr>
            <w:r>
              <w:rPr>
                <w:rFonts w:asciiTheme="minorHAnsi" w:hAnsiTheme="minorHAnsi" w:cstheme="minorHAnsi"/>
                <w:sz w:val="20"/>
                <w:szCs w:val="20"/>
              </w:rPr>
              <w:t>1</w:t>
            </w:r>
            <w:r w:rsidR="00381490">
              <w:rPr>
                <w:rFonts w:asciiTheme="minorHAnsi" w:hAnsiTheme="minorHAnsi" w:cstheme="minorHAnsi"/>
                <w:sz w:val="20"/>
                <w:szCs w:val="20"/>
              </w:rPr>
              <w:t>1</w:t>
            </w:r>
          </w:p>
        </w:tc>
        <w:tc>
          <w:tcPr>
            <w:tcW w:w="2835" w:type="dxa"/>
          </w:tcPr>
          <w:p w14:paraId="307D5BAC" w14:textId="57AD2754" w:rsidR="007A1119" w:rsidRPr="002A468D" w:rsidRDefault="00381490" w:rsidP="007A1119">
            <w:pPr>
              <w:pStyle w:val="BodyText"/>
              <w:tabs>
                <w:tab w:val="left" w:pos="2620"/>
              </w:tabs>
              <w:rPr>
                <w:lang w:val="en-US"/>
              </w:rPr>
            </w:pPr>
            <w:r w:rsidRPr="00B14D20">
              <w:rPr>
                <w:lang w:val="en-US"/>
              </w:rPr>
              <w:t xml:space="preserve">The system has </w:t>
            </w:r>
            <w:r>
              <w:rPr>
                <w:lang w:val="en-US"/>
              </w:rPr>
              <w:t>a twenty four (</w:t>
            </w:r>
            <w:r w:rsidRPr="0092274D">
              <w:rPr>
                <w:lang w:val="en-US"/>
              </w:rPr>
              <w:t>24</w:t>
            </w:r>
            <w:r>
              <w:rPr>
                <w:lang w:val="en-US"/>
              </w:rPr>
              <w:t xml:space="preserve">) </w:t>
            </w:r>
            <w:r w:rsidRPr="0092274D">
              <w:rPr>
                <w:lang w:val="en-US"/>
              </w:rPr>
              <w:t>month</w:t>
            </w:r>
            <w:r w:rsidRPr="00B14D20">
              <w:rPr>
                <w:lang w:val="en-US"/>
              </w:rPr>
              <w:t xml:space="preserve"> warranty</w:t>
            </w:r>
            <w:r>
              <w:rPr>
                <w:lang w:val="en-US"/>
              </w:rPr>
              <w:t xml:space="preserve"> and preventative maintenance contract following the conclusion of the SAT.</w:t>
            </w:r>
          </w:p>
        </w:tc>
        <w:tc>
          <w:tcPr>
            <w:tcW w:w="851" w:type="dxa"/>
            <w:vAlign w:val="center"/>
          </w:tcPr>
          <w:p w14:paraId="5432AC8D" w14:textId="77777777" w:rsidR="007A1119" w:rsidRPr="00F62B93" w:rsidRDefault="007A1119" w:rsidP="007A1119">
            <w:pPr>
              <w:pStyle w:val="TableParagraph"/>
              <w:spacing w:line="236" w:lineRule="exact"/>
              <w:ind w:left="9"/>
              <w:jc w:val="center"/>
              <w:rPr>
                <w:sz w:val="20"/>
                <w:szCs w:val="20"/>
              </w:rPr>
            </w:pPr>
            <w:r w:rsidRPr="00F62B93">
              <w:rPr>
                <w:sz w:val="20"/>
                <w:szCs w:val="20"/>
              </w:rPr>
              <w:t>M</w:t>
            </w:r>
          </w:p>
        </w:tc>
        <w:tc>
          <w:tcPr>
            <w:tcW w:w="1134" w:type="dxa"/>
          </w:tcPr>
          <w:p w14:paraId="0FE5D184" w14:textId="77777777" w:rsidR="007A1119" w:rsidRPr="00F62B93" w:rsidRDefault="007A1119" w:rsidP="007A1119">
            <w:pPr>
              <w:pStyle w:val="TableParagraph"/>
              <w:spacing w:line="236" w:lineRule="exact"/>
              <w:ind w:left="9"/>
              <w:jc w:val="center"/>
              <w:rPr>
                <w:sz w:val="20"/>
                <w:szCs w:val="20"/>
              </w:rPr>
            </w:pPr>
          </w:p>
        </w:tc>
        <w:tc>
          <w:tcPr>
            <w:tcW w:w="3260" w:type="dxa"/>
          </w:tcPr>
          <w:p w14:paraId="38A4440E" w14:textId="77777777" w:rsidR="007A1119" w:rsidRPr="00F62B93" w:rsidRDefault="007A1119" w:rsidP="007A1119">
            <w:pPr>
              <w:pStyle w:val="TableParagraph"/>
              <w:spacing w:line="236" w:lineRule="exact"/>
              <w:ind w:left="9"/>
              <w:jc w:val="center"/>
              <w:rPr>
                <w:sz w:val="20"/>
                <w:szCs w:val="20"/>
              </w:rPr>
            </w:pPr>
          </w:p>
        </w:tc>
      </w:tr>
      <w:tr w:rsidR="007A1119" w:rsidRPr="00C076AA" w14:paraId="4345595A" w14:textId="10D39193" w:rsidTr="001C6EB4">
        <w:trPr>
          <w:trHeight w:val="238"/>
        </w:trPr>
        <w:tc>
          <w:tcPr>
            <w:tcW w:w="1134" w:type="dxa"/>
            <w:vAlign w:val="center"/>
          </w:tcPr>
          <w:p w14:paraId="035E9162" w14:textId="33620C41" w:rsidR="007A1119" w:rsidRPr="00C076AA" w:rsidRDefault="007A1119" w:rsidP="007A1119">
            <w:pPr>
              <w:rPr>
                <w:rFonts w:asciiTheme="minorHAnsi" w:hAnsiTheme="minorHAnsi" w:cstheme="minorHAnsi"/>
                <w:sz w:val="20"/>
                <w:szCs w:val="20"/>
              </w:rPr>
            </w:pPr>
            <w:r>
              <w:rPr>
                <w:rFonts w:asciiTheme="minorHAnsi" w:hAnsiTheme="minorHAnsi" w:cstheme="minorHAnsi"/>
                <w:sz w:val="20"/>
                <w:szCs w:val="20"/>
              </w:rPr>
              <w:t>1</w:t>
            </w:r>
            <w:r w:rsidR="00381490">
              <w:rPr>
                <w:rFonts w:asciiTheme="minorHAnsi" w:hAnsiTheme="minorHAnsi" w:cstheme="minorHAnsi"/>
                <w:sz w:val="20"/>
                <w:szCs w:val="20"/>
              </w:rPr>
              <w:t>2</w:t>
            </w:r>
            <w:r>
              <w:rPr>
                <w:rFonts w:asciiTheme="minorHAnsi" w:hAnsiTheme="minorHAnsi" w:cstheme="minorHAnsi"/>
                <w:sz w:val="20"/>
                <w:szCs w:val="20"/>
              </w:rPr>
              <w:t>.</w:t>
            </w:r>
          </w:p>
        </w:tc>
        <w:tc>
          <w:tcPr>
            <w:tcW w:w="2835" w:type="dxa"/>
          </w:tcPr>
          <w:p w14:paraId="5DFC01D7" w14:textId="46557B46" w:rsidR="007A1119" w:rsidRPr="002A468D" w:rsidRDefault="007A1119" w:rsidP="007A1119">
            <w:pPr>
              <w:pStyle w:val="BodyText"/>
              <w:rPr>
                <w:rFonts w:cs="Arial"/>
                <w:lang w:val="en-US"/>
              </w:rPr>
            </w:pPr>
            <w:r>
              <w:rPr>
                <w:lang w:val="en-US"/>
              </w:rPr>
              <w:t>The system has a 48 month preventive maintenance contract after the warranty period</w:t>
            </w:r>
            <w:r w:rsidR="00E05A5D">
              <w:rPr>
                <w:lang w:val="en-US"/>
              </w:rPr>
              <w:t>.</w:t>
            </w:r>
          </w:p>
        </w:tc>
        <w:tc>
          <w:tcPr>
            <w:tcW w:w="851" w:type="dxa"/>
            <w:vAlign w:val="center"/>
          </w:tcPr>
          <w:p w14:paraId="4E0B620C" w14:textId="77777777" w:rsidR="007B5A47" w:rsidRDefault="007A1119" w:rsidP="00E05A5D">
            <w:pPr>
              <w:pStyle w:val="TableParagraph"/>
              <w:spacing w:line="236" w:lineRule="exact"/>
              <w:ind w:left="9"/>
              <w:rPr>
                <w:sz w:val="20"/>
                <w:szCs w:val="20"/>
              </w:rPr>
            </w:pPr>
            <w:r>
              <w:rPr>
                <w:sz w:val="20"/>
                <w:szCs w:val="20"/>
              </w:rPr>
              <w:t xml:space="preserve">    W</w:t>
            </w:r>
            <w:r w:rsidR="00E05A5D">
              <w:rPr>
                <w:sz w:val="20"/>
                <w:szCs w:val="20"/>
              </w:rPr>
              <w:t>1</w:t>
            </w:r>
            <w:r w:rsidR="00381490">
              <w:rPr>
                <w:sz w:val="20"/>
                <w:szCs w:val="20"/>
              </w:rPr>
              <w:t xml:space="preserve"> </w:t>
            </w:r>
            <w:r w:rsidR="007B5A47">
              <w:rPr>
                <w:sz w:val="20"/>
                <w:szCs w:val="20"/>
              </w:rPr>
              <w:t xml:space="preserve">  (max. </w:t>
            </w:r>
          </w:p>
          <w:p w14:paraId="27DF7983" w14:textId="6E6857CA" w:rsidR="007A1119" w:rsidRPr="004C34D9" w:rsidRDefault="007B5A47" w:rsidP="00E05A5D">
            <w:pPr>
              <w:pStyle w:val="TableParagraph"/>
              <w:spacing w:line="236" w:lineRule="exact"/>
              <w:ind w:left="9"/>
              <w:rPr>
                <w:sz w:val="20"/>
                <w:szCs w:val="20"/>
              </w:rPr>
            </w:pPr>
            <w:r>
              <w:rPr>
                <w:sz w:val="20"/>
                <w:szCs w:val="20"/>
              </w:rPr>
              <w:t xml:space="preserve">     5 points)</w:t>
            </w:r>
          </w:p>
        </w:tc>
        <w:tc>
          <w:tcPr>
            <w:tcW w:w="1134" w:type="dxa"/>
          </w:tcPr>
          <w:p w14:paraId="5D23BE8E" w14:textId="27779C16" w:rsidR="007A1119" w:rsidRDefault="007A1119" w:rsidP="007A1119">
            <w:pPr>
              <w:pStyle w:val="TableParagraph"/>
              <w:spacing w:line="236" w:lineRule="exact"/>
              <w:ind w:left="9"/>
              <w:jc w:val="center"/>
              <w:rPr>
                <w:sz w:val="20"/>
                <w:szCs w:val="20"/>
              </w:rPr>
            </w:pPr>
            <w:r>
              <w:rPr>
                <w:sz w:val="20"/>
                <w:szCs w:val="20"/>
              </w:rPr>
              <w:t>Not applicable</w:t>
            </w:r>
          </w:p>
        </w:tc>
        <w:tc>
          <w:tcPr>
            <w:tcW w:w="3260" w:type="dxa"/>
          </w:tcPr>
          <w:p w14:paraId="1F8468A1" w14:textId="51AF2017" w:rsidR="007A1119" w:rsidRDefault="007A1119" w:rsidP="007A1119">
            <w:pPr>
              <w:pStyle w:val="TableParagraph"/>
              <w:spacing w:line="236" w:lineRule="exact"/>
              <w:ind w:left="9"/>
              <w:jc w:val="center"/>
              <w:rPr>
                <w:sz w:val="20"/>
                <w:szCs w:val="20"/>
              </w:rPr>
            </w:pPr>
            <w:r>
              <w:rPr>
                <w:sz w:val="20"/>
                <w:szCs w:val="20"/>
              </w:rPr>
              <w:t>See ANNEX 7</w:t>
            </w:r>
          </w:p>
        </w:tc>
      </w:tr>
    </w:tbl>
    <w:p w14:paraId="48F5C215" w14:textId="77777777" w:rsidR="002A468D" w:rsidRPr="00806FA2" w:rsidRDefault="002A468D" w:rsidP="002F354E">
      <w:pPr>
        <w:pStyle w:val="BodytextTUEindhoven"/>
        <w:rPr>
          <w:lang w:val="en-US"/>
        </w:rPr>
      </w:pPr>
    </w:p>
    <w:p w14:paraId="5AEF123C" w14:textId="436328B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7" w:name="_Toc174527770"/>
      <w:bookmarkStart w:id="18" w:name="_Toc233916374"/>
      <w:r>
        <w:t xml:space="preserve">6.4 </w:t>
      </w:r>
      <w:r w:rsidR="00A07F28">
        <w:t>Capability of the system</w:t>
      </w:r>
      <w:r w:rsidR="002F354E">
        <w:t>:</w:t>
      </w:r>
      <w:bookmarkEnd w:id="17"/>
      <w:bookmarkEnd w:id="1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1C6EB4" w:rsidRPr="00C076AA" w14:paraId="3F85CFEE" w14:textId="28BCEBEC" w:rsidTr="001C6EB4">
        <w:trPr>
          <w:trHeight w:val="808"/>
        </w:trPr>
        <w:tc>
          <w:tcPr>
            <w:tcW w:w="1134" w:type="dxa"/>
            <w:shd w:val="clear" w:color="auto" w:fill="000000" w:themeFill="text2"/>
            <w:vAlign w:val="center"/>
          </w:tcPr>
          <w:p w14:paraId="209B5E6B" w14:textId="77777777" w:rsidR="001C6EB4" w:rsidRPr="00C076AA" w:rsidRDefault="001C6EB4" w:rsidP="00D92304">
            <w:pPr>
              <w:rPr>
                <w:b/>
                <w:color w:val="FFFFFF"/>
                <w:sz w:val="20"/>
                <w:szCs w:val="20"/>
              </w:rPr>
            </w:pPr>
            <w:r w:rsidRPr="00C076AA">
              <w:rPr>
                <w:b/>
                <w:color w:val="FFFFFF"/>
                <w:sz w:val="20"/>
                <w:szCs w:val="20"/>
              </w:rPr>
              <w:t>Nr.</w:t>
            </w:r>
          </w:p>
        </w:tc>
        <w:tc>
          <w:tcPr>
            <w:tcW w:w="2835" w:type="dxa"/>
            <w:shd w:val="clear" w:color="auto" w:fill="000000" w:themeFill="text2"/>
            <w:vAlign w:val="center"/>
          </w:tcPr>
          <w:p w14:paraId="0381E174" w14:textId="77777777" w:rsidR="001C6EB4" w:rsidRDefault="001C6EB4" w:rsidP="00D92304">
            <w:pPr>
              <w:rPr>
                <w:b/>
                <w:color w:val="FFFFFF"/>
                <w:sz w:val="20"/>
                <w:szCs w:val="20"/>
              </w:rPr>
            </w:pPr>
          </w:p>
          <w:p w14:paraId="28B2C38F" w14:textId="77777777" w:rsidR="001C6EB4" w:rsidRDefault="001C6EB4" w:rsidP="00D92304">
            <w:pPr>
              <w:rPr>
                <w:b/>
                <w:color w:val="FFFFFF"/>
                <w:sz w:val="20"/>
                <w:szCs w:val="20"/>
              </w:rPr>
            </w:pPr>
          </w:p>
          <w:p w14:paraId="6D050310" w14:textId="77777777" w:rsidR="001C6EB4" w:rsidRPr="00C076AA" w:rsidRDefault="001C6EB4" w:rsidP="00D92304">
            <w:pPr>
              <w:rPr>
                <w:b/>
                <w:color w:val="FFFFFF"/>
                <w:sz w:val="20"/>
                <w:szCs w:val="20"/>
              </w:rPr>
            </w:pPr>
          </w:p>
        </w:tc>
        <w:tc>
          <w:tcPr>
            <w:tcW w:w="851" w:type="dxa"/>
            <w:shd w:val="clear" w:color="auto" w:fill="000000" w:themeFill="text2"/>
            <w:vAlign w:val="center"/>
          </w:tcPr>
          <w:p w14:paraId="74536CE7" w14:textId="77777777" w:rsidR="001C6EB4" w:rsidRPr="00C076AA" w:rsidRDefault="001C6EB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CE24065" w14:textId="77777777" w:rsidR="001C6EB4" w:rsidRDefault="001C6EB4" w:rsidP="00D92304">
            <w:pPr>
              <w:jc w:val="center"/>
              <w:rPr>
                <w:b/>
                <w:color w:val="FFFFFF"/>
                <w:sz w:val="20"/>
                <w:szCs w:val="20"/>
              </w:rPr>
            </w:pPr>
          </w:p>
          <w:p w14:paraId="65CC793A" w14:textId="44676032" w:rsidR="001C6EB4" w:rsidRPr="00C076AA" w:rsidRDefault="001C6EB4" w:rsidP="00D92304">
            <w:pPr>
              <w:jc w:val="center"/>
              <w:rPr>
                <w:b/>
                <w:color w:val="FFFFFF"/>
                <w:sz w:val="20"/>
                <w:szCs w:val="20"/>
              </w:rPr>
            </w:pPr>
            <w:r>
              <w:rPr>
                <w:b/>
                <w:color w:val="FFFFFF"/>
                <w:sz w:val="20"/>
                <w:szCs w:val="20"/>
              </w:rPr>
              <w:t>Yes/No</w:t>
            </w:r>
          </w:p>
        </w:tc>
        <w:tc>
          <w:tcPr>
            <w:tcW w:w="3260" w:type="dxa"/>
            <w:shd w:val="clear" w:color="auto" w:fill="000000" w:themeFill="text2"/>
          </w:tcPr>
          <w:p w14:paraId="6521E751" w14:textId="77777777" w:rsidR="001C6EB4" w:rsidRDefault="001C6EB4" w:rsidP="00D92304">
            <w:pPr>
              <w:jc w:val="center"/>
              <w:rPr>
                <w:b/>
                <w:color w:val="FFFFFF"/>
                <w:sz w:val="20"/>
                <w:szCs w:val="20"/>
              </w:rPr>
            </w:pPr>
          </w:p>
          <w:p w14:paraId="72B38377" w14:textId="17BDBDAA" w:rsidR="001C6EB4" w:rsidRDefault="001C6EB4" w:rsidP="00D92304">
            <w:pPr>
              <w:jc w:val="center"/>
              <w:rPr>
                <w:b/>
                <w:color w:val="FFFFFF"/>
                <w:sz w:val="20"/>
                <w:szCs w:val="20"/>
              </w:rPr>
            </w:pPr>
            <w:r>
              <w:rPr>
                <w:b/>
                <w:color w:val="FFFFFF"/>
                <w:sz w:val="20"/>
                <w:szCs w:val="20"/>
              </w:rPr>
              <w:t>Comments</w:t>
            </w:r>
          </w:p>
        </w:tc>
      </w:tr>
      <w:tr w:rsidR="000A1FE8" w:rsidRPr="00C076AA" w14:paraId="146DDCB1" w14:textId="6BC7580D" w:rsidTr="00EB7ABA">
        <w:trPr>
          <w:trHeight w:val="238"/>
        </w:trPr>
        <w:tc>
          <w:tcPr>
            <w:tcW w:w="1134" w:type="dxa"/>
            <w:vAlign w:val="center"/>
          </w:tcPr>
          <w:p w14:paraId="0B86BA9A" w14:textId="0E52D656" w:rsidR="000A1FE8" w:rsidRPr="00C076AA" w:rsidRDefault="000A1FE8" w:rsidP="000A1FE8">
            <w:pPr>
              <w:rPr>
                <w:sz w:val="20"/>
                <w:szCs w:val="20"/>
              </w:rPr>
            </w:pPr>
            <w:r>
              <w:rPr>
                <w:sz w:val="20"/>
                <w:szCs w:val="20"/>
              </w:rPr>
              <w:t>13.</w:t>
            </w:r>
          </w:p>
        </w:tc>
        <w:tc>
          <w:tcPr>
            <w:tcW w:w="2835" w:type="dxa"/>
            <w:tcBorders>
              <w:top w:val="single" w:sz="4" w:space="0" w:color="auto"/>
              <w:left w:val="nil"/>
              <w:bottom w:val="single" w:sz="4" w:space="0" w:color="auto"/>
              <w:right w:val="single" w:sz="4" w:space="0" w:color="auto"/>
            </w:tcBorders>
          </w:tcPr>
          <w:p w14:paraId="152982F5" w14:textId="126C4E89" w:rsidR="000A1FE8" w:rsidRPr="006273EA" w:rsidRDefault="000A1FE8" w:rsidP="000A1FE8">
            <w:pPr>
              <w:pStyle w:val="BodytextTUEindhoven"/>
              <w:rPr>
                <w:b/>
                <w:bCs/>
                <w:u w:val="single"/>
                <w:lang w:val="en-US"/>
              </w:rPr>
            </w:pPr>
            <w:r w:rsidRPr="00797376">
              <w:rPr>
                <w:lang w:val="en-US"/>
              </w:rPr>
              <w:t>The tester software can generate overview maps (e.g., optical or electrical test wafer maps) for real time wafer map bin visualization.</w:t>
            </w:r>
          </w:p>
        </w:tc>
        <w:tc>
          <w:tcPr>
            <w:tcW w:w="851" w:type="dxa"/>
            <w:vAlign w:val="center"/>
          </w:tcPr>
          <w:p w14:paraId="7491B230" w14:textId="77777777" w:rsidR="000A1FE8" w:rsidRPr="00C076AA" w:rsidRDefault="000A1FE8" w:rsidP="000A1FE8">
            <w:pPr>
              <w:jc w:val="center"/>
              <w:rPr>
                <w:sz w:val="20"/>
                <w:szCs w:val="20"/>
              </w:rPr>
            </w:pPr>
            <w:r w:rsidRPr="00C076AA">
              <w:rPr>
                <w:sz w:val="20"/>
                <w:szCs w:val="20"/>
              </w:rPr>
              <w:t>M</w:t>
            </w:r>
          </w:p>
        </w:tc>
        <w:tc>
          <w:tcPr>
            <w:tcW w:w="1134" w:type="dxa"/>
          </w:tcPr>
          <w:p w14:paraId="4EFCF834" w14:textId="77777777" w:rsidR="000A1FE8" w:rsidRPr="00C076AA" w:rsidRDefault="000A1FE8" w:rsidP="000A1FE8">
            <w:pPr>
              <w:jc w:val="center"/>
              <w:rPr>
                <w:sz w:val="20"/>
                <w:szCs w:val="20"/>
              </w:rPr>
            </w:pPr>
          </w:p>
        </w:tc>
        <w:tc>
          <w:tcPr>
            <w:tcW w:w="3260" w:type="dxa"/>
          </w:tcPr>
          <w:p w14:paraId="5989D33F" w14:textId="77777777" w:rsidR="000A1FE8" w:rsidRPr="00C076AA" w:rsidRDefault="000A1FE8" w:rsidP="000A1FE8">
            <w:pPr>
              <w:jc w:val="center"/>
              <w:rPr>
                <w:sz w:val="20"/>
                <w:szCs w:val="20"/>
              </w:rPr>
            </w:pPr>
          </w:p>
        </w:tc>
      </w:tr>
      <w:tr w:rsidR="000A1FE8" w:rsidRPr="00C076AA" w14:paraId="3CBF8055" w14:textId="177A00B7" w:rsidTr="000A1FE8">
        <w:trPr>
          <w:trHeight w:val="238"/>
        </w:trPr>
        <w:tc>
          <w:tcPr>
            <w:tcW w:w="1134" w:type="dxa"/>
            <w:vAlign w:val="center"/>
          </w:tcPr>
          <w:p w14:paraId="55B83283" w14:textId="543540AF" w:rsidR="000A1FE8" w:rsidRDefault="000A1FE8" w:rsidP="000A1FE8">
            <w:pPr>
              <w:rPr>
                <w:sz w:val="20"/>
                <w:szCs w:val="20"/>
              </w:rPr>
            </w:pPr>
            <w:r>
              <w:rPr>
                <w:sz w:val="20"/>
                <w:szCs w:val="20"/>
              </w:rPr>
              <w:t>14.</w:t>
            </w:r>
          </w:p>
        </w:tc>
        <w:tc>
          <w:tcPr>
            <w:tcW w:w="2835" w:type="dxa"/>
            <w:tcBorders>
              <w:top w:val="single" w:sz="4" w:space="0" w:color="auto"/>
              <w:left w:val="nil"/>
              <w:bottom w:val="single" w:sz="4" w:space="0" w:color="auto"/>
              <w:right w:val="single" w:sz="4" w:space="0" w:color="auto"/>
            </w:tcBorders>
          </w:tcPr>
          <w:p w14:paraId="07FBB2F6" w14:textId="600DA5ED" w:rsidR="000A1FE8" w:rsidRPr="00E769FD" w:rsidRDefault="000A1FE8" w:rsidP="000A1FE8">
            <w:pPr>
              <w:pStyle w:val="BodyText"/>
              <w:rPr>
                <w:lang w:val="en-US"/>
              </w:rPr>
            </w:pPr>
            <w:r w:rsidRPr="007F3129">
              <w:rPr>
                <w:lang w:val="en-US"/>
              </w:rPr>
              <w:t xml:space="preserve">The system is capable of </w:t>
            </w:r>
            <w:r>
              <w:rPr>
                <w:lang w:val="en-US"/>
              </w:rPr>
              <w:t>handling</w:t>
            </w:r>
            <w:r w:rsidRPr="007F3129">
              <w:rPr>
                <w:lang w:val="en-US"/>
              </w:rPr>
              <w:t xml:space="preserve"> wafers </w:t>
            </w:r>
            <w:r>
              <w:rPr>
                <w:lang w:val="en-US"/>
              </w:rPr>
              <w:t>ranging from 100 to 300mm as well as bar and individual die through hardware attachments.</w:t>
            </w:r>
          </w:p>
        </w:tc>
        <w:tc>
          <w:tcPr>
            <w:tcW w:w="851" w:type="dxa"/>
            <w:vAlign w:val="center"/>
          </w:tcPr>
          <w:p w14:paraId="5E0D3BE4" w14:textId="7B720677" w:rsidR="000A1FE8" w:rsidRPr="00C076AA" w:rsidRDefault="000A1FE8" w:rsidP="000A1FE8">
            <w:pPr>
              <w:rPr>
                <w:sz w:val="20"/>
                <w:szCs w:val="20"/>
              </w:rPr>
            </w:pPr>
            <w:r w:rsidRPr="00E769FD">
              <w:rPr>
                <w:sz w:val="20"/>
                <w:szCs w:val="20"/>
                <w:lang w:val="en-US"/>
              </w:rPr>
              <w:t xml:space="preserve">     </w:t>
            </w:r>
            <w:r>
              <w:rPr>
                <w:sz w:val="20"/>
                <w:szCs w:val="20"/>
              </w:rPr>
              <w:t xml:space="preserve">M </w:t>
            </w:r>
          </w:p>
        </w:tc>
        <w:tc>
          <w:tcPr>
            <w:tcW w:w="1134" w:type="dxa"/>
          </w:tcPr>
          <w:p w14:paraId="522FDE2C" w14:textId="75894D31" w:rsidR="000A1FE8" w:rsidRDefault="000A1FE8" w:rsidP="000A1FE8">
            <w:pPr>
              <w:jc w:val="center"/>
              <w:rPr>
                <w:sz w:val="20"/>
                <w:szCs w:val="20"/>
              </w:rPr>
            </w:pPr>
          </w:p>
        </w:tc>
        <w:tc>
          <w:tcPr>
            <w:tcW w:w="3260" w:type="dxa"/>
          </w:tcPr>
          <w:p w14:paraId="3E7A2461" w14:textId="43C58F47" w:rsidR="000A1FE8" w:rsidRDefault="000A1FE8" w:rsidP="000A1FE8">
            <w:pPr>
              <w:jc w:val="center"/>
              <w:rPr>
                <w:sz w:val="20"/>
                <w:szCs w:val="20"/>
              </w:rPr>
            </w:pPr>
          </w:p>
        </w:tc>
      </w:tr>
      <w:tr w:rsidR="000A1FE8" w:rsidRPr="00C076AA" w14:paraId="7339B7A9" w14:textId="6ED2640B" w:rsidTr="000A1FE8">
        <w:trPr>
          <w:trHeight w:val="238"/>
        </w:trPr>
        <w:tc>
          <w:tcPr>
            <w:tcW w:w="1134" w:type="dxa"/>
            <w:vAlign w:val="center"/>
          </w:tcPr>
          <w:p w14:paraId="19AB02F1" w14:textId="72A021A5" w:rsidR="000A1FE8" w:rsidRDefault="000A1FE8" w:rsidP="000A1FE8">
            <w:pPr>
              <w:rPr>
                <w:sz w:val="20"/>
                <w:szCs w:val="20"/>
              </w:rPr>
            </w:pPr>
            <w:r>
              <w:rPr>
                <w:sz w:val="20"/>
                <w:szCs w:val="20"/>
              </w:rPr>
              <w:lastRenderedPageBreak/>
              <w:t>15.</w:t>
            </w:r>
          </w:p>
        </w:tc>
        <w:tc>
          <w:tcPr>
            <w:tcW w:w="2835" w:type="dxa"/>
            <w:tcBorders>
              <w:top w:val="single" w:sz="4" w:space="0" w:color="auto"/>
              <w:left w:val="nil"/>
              <w:bottom w:val="single" w:sz="4" w:space="0" w:color="auto"/>
              <w:right w:val="single" w:sz="4" w:space="0" w:color="auto"/>
            </w:tcBorders>
          </w:tcPr>
          <w:p w14:paraId="509C84A8" w14:textId="06A34BDE" w:rsidR="000A1FE8" w:rsidRPr="0040354D" w:rsidRDefault="000A1FE8" w:rsidP="000A1FE8">
            <w:pPr>
              <w:pStyle w:val="BodyText"/>
              <w:rPr>
                <w:rFonts w:cs="Arial"/>
                <w:lang w:val="en-NL"/>
              </w:rPr>
            </w:pPr>
            <w:r w:rsidRPr="007F3129">
              <w:rPr>
                <w:lang w:val="en-US"/>
              </w:rPr>
              <w:t xml:space="preserve">The </w:t>
            </w:r>
            <w:r>
              <w:rPr>
                <w:lang w:val="en-US"/>
              </w:rPr>
              <w:t xml:space="preserve">test </w:t>
            </w:r>
            <w:r w:rsidRPr="007F3129">
              <w:rPr>
                <w:lang w:val="en-US"/>
              </w:rPr>
              <w:t xml:space="preserve">software </w:t>
            </w:r>
            <w:r>
              <w:rPr>
                <w:lang w:val="en-US"/>
              </w:rPr>
              <w:t>allows for</w:t>
            </w:r>
            <w:r w:rsidRPr="007F3129">
              <w:rPr>
                <w:lang w:val="en-US"/>
              </w:rPr>
              <w:t xml:space="preserve"> import/export of </w:t>
            </w:r>
            <w:r>
              <w:rPr>
                <w:lang w:val="en-US"/>
              </w:rPr>
              <w:t>test</w:t>
            </w:r>
            <w:r w:rsidRPr="007F3129">
              <w:rPr>
                <w:lang w:val="en-US"/>
              </w:rPr>
              <w:t xml:space="preserve"> data</w:t>
            </w:r>
            <w:r>
              <w:rPr>
                <w:lang w:val="en-US"/>
              </w:rPr>
              <w:t xml:space="preserve"> and scripts.</w:t>
            </w:r>
          </w:p>
        </w:tc>
        <w:tc>
          <w:tcPr>
            <w:tcW w:w="851" w:type="dxa"/>
            <w:vAlign w:val="center"/>
          </w:tcPr>
          <w:p w14:paraId="1F9A0836" w14:textId="4BDDC45C" w:rsidR="000A1FE8" w:rsidRDefault="000A1FE8" w:rsidP="000A1FE8">
            <w:pPr>
              <w:jc w:val="center"/>
              <w:rPr>
                <w:sz w:val="20"/>
                <w:szCs w:val="20"/>
              </w:rPr>
            </w:pPr>
            <w:r>
              <w:rPr>
                <w:sz w:val="20"/>
                <w:szCs w:val="20"/>
              </w:rPr>
              <w:t>M</w:t>
            </w:r>
          </w:p>
        </w:tc>
        <w:tc>
          <w:tcPr>
            <w:tcW w:w="1134" w:type="dxa"/>
          </w:tcPr>
          <w:p w14:paraId="573B2BC5" w14:textId="77777777" w:rsidR="000A1FE8" w:rsidRDefault="000A1FE8" w:rsidP="000A1FE8">
            <w:pPr>
              <w:jc w:val="center"/>
              <w:rPr>
                <w:sz w:val="20"/>
                <w:szCs w:val="20"/>
              </w:rPr>
            </w:pPr>
          </w:p>
        </w:tc>
        <w:tc>
          <w:tcPr>
            <w:tcW w:w="3260" w:type="dxa"/>
          </w:tcPr>
          <w:p w14:paraId="1854ECCA" w14:textId="77777777" w:rsidR="000A1FE8" w:rsidRDefault="000A1FE8" w:rsidP="000A1FE8">
            <w:pPr>
              <w:jc w:val="center"/>
              <w:rPr>
                <w:sz w:val="20"/>
                <w:szCs w:val="20"/>
              </w:rPr>
            </w:pPr>
          </w:p>
        </w:tc>
      </w:tr>
      <w:tr w:rsidR="000A1FE8" w:rsidRPr="002713BC" w14:paraId="0C0432C9" w14:textId="0D0CBF5A" w:rsidTr="00EB7ABA">
        <w:trPr>
          <w:trHeight w:val="238"/>
        </w:trPr>
        <w:tc>
          <w:tcPr>
            <w:tcW w:w="1134" w:type="dxa"/>
            <w:vAlign w:val="center"/>
          </w:tcPr>
          <w:p w14:paraId="587AE68A" w14:textId="64CB029B" w:rsidR="000A1FE8" w:rsidRDefault="000A1FE8" w:rsidP="000A1FE8">
            <w:pPr>
              <w:rPr>
                <w:sz w:val="20"/>
                <w:szCs w:val="20"/>
              </w:rPr>
            </w:pPr>
            <w:r>
              <w:rPr>
                <w:sz w:val="20"/>
                <w:szCs w:val="20"/>
              </w:rPr>
              <w:t>16.</w:t>
            </w:r>
          </w:p>
        </w:tc>
        <w:tc>
          <w:tcPr>
            <w:tcW w:w="2835" w:type="dxa"/>
            <w:tcBorders>
              <w:top w:val="nil"/>
              <w:left w:val="nil"/>
              <w:bottom w:val="single" w:sz="4" w:space="0" w:color="auto"/>
              <w:right w:val="single" w:sz="4" w:space="0" w:color="auto"/>
            </w:tcBorders>
          </w:tcPr>
          <w:p w14:paraId="7DEB20C2" w14:textId="41A24429" w:rsidR="000A1FE8" w:rsidDel="00254862" w:rsidRDefault="000A1FE8" w:rsidP="000A1FE8">
            <w:pPr>
              <w:pStyle w:val="BodyText"/>
              <w:rPr>
                <w:rFonts w:cs="Arial"/>
                <w:lang w:val="en-US"/>
              </w:rPr>
            </w:pPr>
            <w:r w:rsidRPr="007F3129">
              <w:rPr>
                <w:lang w:val="en-US"/>
              </w:rPr>
              <w:t xml:space="preserve">The </w:t>
            </w:r>
            <w:r>
              <w:rPr>
                <w:lang w:val="en-US"/>
              </w:rPr>
              <w:t xml:space="preserve">handler </w:t>
            </w:r>
            <w:r w:rsidRPr="007F3129">
              <w:rPr>
                <w:lang w:val="en-US"/>
              </w:rPr>
              <w:t>software shall provide interactiv</w:t>
            </w:r>
            <w:r>
              <w:rPr>
                <w:lang w:val="en-US"/>
              </w:rPr>
              <w:t xml:space="preserve">e axis </w:t>
            </w:r>
            <w:r w:rsidRPr="007F3129">
              <w:rPr>
                <w:lang w:val="en-US"/>
              </w:rPr>
              <w:t>control</w:t>
            </w:r>
            <w:r>
              <w:rPr>
                <w:lang w:val="en-US"/>
              </w:rPr>
              <w:t xml:space="preserve"> and</w:t>
            </w:r>
            <w:r w:rsidRPr="007F3129">
              <w:rPr>
                <w:lang w:val="en-US"/>
              </w:rPr>
              <w:t xml:space="preserve"> enable import/export of </w:t>
            </w:r>
            <w:r>
              <w:rPr>
                <w:lang w:val="en-US"/>
              </w:rPr>
              <w:t>live machine data (e.g. axis movements, sensor readings).</w:t>
            </w:r>
          </w:p>
        </w:tc>
        <w:tc>
          <w:tcPr>
            <w:tcW w:w="851" w:type="dxa"/>
            <w:vAlign w:val="center"/>
          </w:tcPr>
          <w:p w14:paraId="4054B082" w14:textId="5494A938" w:rsidR="000A1FE8" w:rsidRPr="0040354D" w:rsidRDefault="000A1FE8" w:rsidP="000A1FE8">
            <w:pPr>
              <w:jc w:val="center"/>
              <w:rPr>
                <w:sz w:val="20"/>
                <w:szCs w:val="20"/>
                <w:lang w:val="en-US"/>
              </w:rPr>
            </w:pPr>
            <w:r>
              <w:rPr>
                <w:sz w:val="20"/>
                <w:szCs w:val="20"/>
                <w:lang w:val="en-US"/>
              </w:rPr>
              <w:t>M</w:t>
            </w:r>
          </w:p>
        </w:tc>
        <w:tc>
          <w:tcPr>
            <w:tcW w:w="1134" w:type="dxa"/>
          </w:tcPr>
          <w:p w14:paraId="0386FC33" w14:textId="3FFEC8E4" w:rsidR="000A1FE8" w:rsidRDefault="000A1FE8" w:rsidP="000A1FE8">
            <w:pPr>
              <w:jc w:val="center"/>
              <w:rPr>
                <w:sz w:val="20"/>
                <w:szCs w:val="20"/>
                <w:lang w:val="en-US"/>
              </w:rPr>
            </w:pPr>
          </w:p>
        </w:tc>
        <w:tc>
          <w:tcPr>
            <w:tcW w:w="3260" w:type="dxa"/>
          </w:tcPr>
          <w:p w14:paraId="3D159B7D" w14:textId="50A30ACF" w:rsidR="000A1FE8" w:rsidRDefault="000A1FE8" w:rsidP="000A1FE8">
            <w:pPr>
              <w:jc w:val="center"/>
              <w:rPr>
                <w:sz w:val="20"/>
                <w:szCs w:val="20"/>
                <w:lang w:val="en-US"/>
              </w:rPr>
            </w:pPr>
          </w:p>
        </w:tc>
      </w:tr>
      <w:tr w:rsidR="000A1FE8" w:rsidRPr="00C076AA" w14:paraId="1B17E8B2" w14:textId="00FAE24E" w:rsidTr="00EB7ABA">
        <w:trPr>
          <w:trHeight w:val="238"/>
        </w:trPr>
        <w:tc>
          <w:tcPr>
            <w:tcW w:w="1134" w:type="dxa"/>
            <w:vAlign w:val="center"/>
          </w:tcPr>
          <w:p w14:paraId="0847C981" w14:textId="56575EB4" w:rsidR="000A1FE8" w:rsidRDefault="000A1FE8" w:rsidP="000A1FE8">
            <w:pPr>
              <w:rPr>
                <w:sz w:val="20"/>
                <w:szCs w:val="20"/>
              </w:rPr>
            </w:pPr>
            <w:r>
              <w:rPr>
                <w:sz w:val="20"/>
                <w:szCs w:val="20"/>
              </w:rPr>
              <w:t>17.</w:t>
            </w:r>
          </w:p>
        </w:tc>
        <w:tc>
          <w:tcPr>
            <w:tcW w:w="2835" w:type="dxa"/>
            <w:tcBorders>
              <w:top w:val="nil"/>
              <w:left w:val="nil"/>
              <w:bottom w:val="single" w:sz="4" w:space="0" w:color="auto"/>
              <w:right w:val="single" w:sz="4" w:space="0" w:color="auto"/>
            </w:tcBorders>
          </w:tcPr>
          <w:p w14:paraId="450A1E1F" w14:textId="091DC1CC" w:rsidR="000A1FE8" w:rsidRPr="002713BC" w:rsidRDefault="000A1FE8" w:rsidP="000A1FE8">
            <w:pPr>
              <w:rPr>
                <w:rFonts w:cs="Arial"/>
                <w:lang w:val="en-US"/>
              </w:rPr>
            </w:pPr>
            <w:r w:rsidRPr="007F3129">
              <w:rPr>
                <w:lang w:val="en-US"/>
              </w:rPr>
              <w:t>The system shall be open for development of custom applications and allow control via user-defined scripts and APIs, executable both within and outside the main control software.</w:t>
            </w:r>
          </w:p>
        </w:tc>
        <w:tc>
          <w:tcPr>
            <w:tcW w:w="851" w:type="dxa"/>
            <w:vAlign w:val="center"/>
          </w:tcPr>
          <w:p w14:paraId="3032774F" w14:textId="7FEB279F" w:rsidR="000A1FE8" w:rsidRDefault="000A1FE8" w:rsidP="000A1FE8">
            <w:pPr>
              <w:jc w:val="center"/>
              <w:rPr>
                <w:sz w:val="20"/>
                <w:szCs w:val="20"/>
              </w:rPr>
            </w:pPr>
            <w:r>
              <w:rPr>
                <w:sz w:val="20"/>
                <w:szCs w:val="20"/>
              </w:rPr>
              <w:t>M</w:t>
            </w:r>
          </w:p>
        </w:tc>
        <w:tc>
          <w:tcPr>
            <w:tcW w:w="1134" w:type="dxa"/>
          </w:tcPr>
          <w:p w14:paraId="68E1BC84" w14:textId="018A2F99" w:rsidR="000A1FE8" w:rsidRDefault="000A1FE8" w:rsidP="000A1FE8">
            <w:pPr>
              <w:jc w:val="center"/>
              <w:rPr>
                <w:sz w:val="20"/>
                <w:szCs w:val="20"/>
              </w:rPr>
            </w:pPr>
          </w:p>
        </w:tc>
        <w:tc>
          <w:tcPr>
            <w:tcW w:w="3260" w:type="dxa"/>
          </w:tcPr>
          <w:p w14:paraId="33C88049" w14:textId="7D910093" w:rsidR="000A1FE8" w:rsidRDefault="000A1FE8" w:rsidP="000A1FE8">
            <w:pPr>
              <w:jc w:val="center"/>
              <w:rPr>
                <w:sz w:val="20"/>
                <w:szCs w:val="20"/>
              </w:rPr>
            </w:pPr>
          </w:p>
        </w:tc>
      </w:tr>
      <w:tr w:rsidR="000A1FE8" w:rsidRPr="007417A7" w14:paraId="74100EF1" w14:textId="2DEE41F8" w:rsidTr="00EB7ABA">
        <w:trPr>
          <w:trHeight w:val="238"/>
        </w:trPr>
        <w:tc>
          <w:tcPr>
            <w:tcW w:w="1134" w:type="dxa"/>
            <w:vAlign w:val="center"/>
          </w:tcPr>
          <w:p w14:paraId="68FC5652" w14:textId="5330CC50" w:rsidR="000A1FE8" w:rsidRDefault="000A1FE8" w:rsidP="000A1FE8">
            <w:pPr>
              <w:rPr>
                <w:sz w:val="20"/>
                <w:szCs w:val="20"/>
              </w:rPr>
            </w:pPr>
            <w:r>
              <w:rPr>
                <w:sz w:val="20"/>
                <w:szCs w:val="20"/>
              </w:rPr>
              <w:t>18.</w:t>
            </w:r>
          </w:p>
        </w:tc>
        <w:tc>
          <w:tcPr>
            <w:tcW w:w="2835" w:type="dxa"/>
            <w:tcBorders>
              <w:top w:val="single" w:sz="4" w:space="0" w:color="auto"/>
              <w:left w:val="nil"/>
              <w:bottom w:val="single" w:sz="4" w:space="0" w:color="auto"/>
              <w:right w:val="single" w:sz="4" w:space="0" w:color="auto"/>
            </w:tcBorders>
          </w:tcPr>
          <w:p w14:paraId="338865FA" w14:textId="55A06DF9" w:rsidR="000A1FE8" w:rsidRPr="0040354D" w:rsidRDefault="000A1FE8" w:rsidP="000A1FE8">
            <w:pPr>
              <w:pStyle w:val="BodyText"/>
              <w:rPr>
                <w:rFonts w:cs="Arial"/>
                <w:lang w:val="en-NL"/>
              </w:rPr>
            </w:pPr>
            <w:r w:rsidRPr="007F3129">
              <w:rPr>
                <w:lang w:val="en-US"/>
              </w:rPr>
              <w:t xml:space="preserve">The system shall provide high-precision, repeatable stage and </w:t>
            </w:r>
            <w:r>
              <w:rPr>
                <w:lang w:val="en-US"/>
              </w:rPr>
              <w:t xml:space="preserve">electrical </w:t>
            </w:r>
            <w:r w:rsidRPr="007F3129">
              <w:rPr>
                <w:lang w:val="en-US"/>
              </w:rPr>
              <w:t xml:space="preserve">probe movement </w:t>
            </w:r>
            <w:r>
              <w:rPr>
                <w:lang w:val="en-US"/>
              </w:rPr>
              <w:t>(</w:t>
            </w:r>
            <w:r w:rsidRPr="005F4774">
              <w:rPr>
                <w:lang w:val="en-US"/>
              </w:rPr>
              <w:t>±</w:t>
            </w:r>
            <w:r>
              <w:rPr>
                <w:lang w:val="en-US"/>
              </w:rPr>
              <w:t>0.25</w:t>
            </w:r>
            <w:r w:rsidRPr="005F4774">
              <w:rPr>
                <w:lang w:val="en-US"/>
              </w:rPr>
              <w:t xml:space="preserve"> µm </w:t>
            </w:r>
            <w:r>
              <w:rPr>
                <w:lang w:val="en-US"/>
              </w:rPr>
              <w:t>bidirectional positional repeatability)</w:t>
            </w:r>
            <w:r w:rsidRPr="007F3129">
              <w:rPr>
                <w:lang w:val="en-US"/>
              </w:rPr>
              <w:t xml:space="preserve">, </w:t>
            </w:r>
            <w:r>
              <w:rPr>
                <w:lang w:val="en-US"/>
              </w:rPr>
              <w:t>and for optical probe movement (</w:t>
            </w:r>
            <w:r w:rsidRPr="005F4774">
              <w:rPr>
                <w:lang w:val="en-US"/>
              </w:rPr>
              <w:t>±</w:t>
            </w:r>
            <w:r>
              <w:rPr>
                <w:lang w:val="en-US"/>
              </w:rPr>
              <w:t>0.05</w:t>
            </w:r>
            <w:r w:rsidRPr="005F4774">
              <w:rPr>
                <w:lang w:val="en-US"/>
              </w:rPr>
              <w:t xml:space="preserve"> µm </w:t>
            </w:r>
            <w:r>
              <w:rPr>
                <w:lang w:val="en-US"/>
              </w:rPr>
              <w:t xml:space="preserve">bidirectional positional repeatability and </w:t>
            </w:r>
            <w:r w:rsidRPr="005F4774">
              <w:rPr>
                <w:lang w:val="en-US"/>
              </w:rPr>
              <w:t>±</w:t>
            </w:r>
            <w:r>
              <w:rPr>
                <w:lang w:val="en-US"/>
              </w:rPr>
              <w:t>0.025</w:t>
            </w:r>
            <w:r w:rsidRPr="005F4774">
              <w:rPr>
                <w:lang w:val="en-US"/>
              </w:rPr>
              <w:t xml:space="preserve"> µm </w:t>
            </w:r>
            <w:r>
              <w:rPr>
                <w:lang w:val="en-US"/>
              </w:rPr>
              <w:t>bidirectional positioning resolution).</w:t>
            </w:r>
          </w:p>
        </w:tc>
        <w:tc>
          <w:tcPr>
            <w:tcW w:w="851" w:type="dxa"/>
            <w:vAlign w:val="center"/>
          </w:tcPr>
          <w:p w14:paraId="12BCE7AA" w14:textId="0D110C0A" w:rsidR="000A1FE8" w:rsidRPr="007417A7" w:rsidRDefault="000A1FE8" w:rsidP="000A1FE8">
            <w:pPr>
              <w:jc w:val="center"/>
              <w:rPr>
                <w:sz w:val="20"/>
                <w:szCs w:val="20"/>
                <w:lang w:val="en-US"/>
              </w:rPr>
            </w:pPr>
            <w:r>
              <w:rPr>
                <w:sz w:val="20"/>
                <w:szCs w:val="20"/>
                <w:lang w:val="en-US"/>
              </w:rPr>
              <w:t>M</w:t>
            </w:r>
          </w:p>
        </w:tc>
        <w:tc>
          <w:tcPr>
            <w:tcW w:w="1134" w:type="dxa"/>
          </w:tcPr>
          <w:p w14:paraId="1389CFB2" w14:textId="2F122F44" w:rsidR="000A1FE8" w:rsidRDefault="000A1FE8" w:rsidP="000A1FE8">
            <w:pPr>
              <w:jc w:val="center"/>
              <w:rPr>
                <w:sz w:val="20"/>
                <w:szCs w:val="20"/>
                <w:lang w:val="en-US"/>
              </w:rPr>
            </w:pPr>
          </w:p>
        </w:tc>
        <w:tc>
          <w:tcPr>
            <w:tcW w:w="3260" w:type="dxa"/>
          </w:tcPr>
          <w:p w14:paraId="28659715" w14:textId="7A971F16" w:rsidR="000A1FE8" w:rsidRDefault="000A1FE8" w:rsidP="000A1FE8">
            <w:pPr>
              <w:jc w:val="center"/>
              <w:rPr>
                <w:sz w:val="20"/>
                <w:szCs w:val="20"/>
                <w:lang w:val="en-US"/>
              </w:rPr>
            </w:pPr>
          </w:p>
        </w:tc>
      </w:tr>
      <w:tr w:rsidR="000A1FE8" w:rsidRPr="007417A7" w14:paraId="475CBDB5" w14:textId="5C61C380" w:rsidTr="00EB7ABA">
        <w:trPr>
          <w:trHeight w:val="238"/>
        </w:trPr>
        <w:tc>
          <w:tcPr>
            <w:tcW w:w="1134" w:type="dxa"/>
            <w:vAlign w:val="center"/>
          </w:tcPr>
          <w:p w14:paraId="271A1782" w14:textId="3288AFB0" w:rsidR="000A1FE8" w:rsidRPr="007417A7" w:rsidRDefault="000A1FE8" w:rsidP="000A1FE8">
            <w:pPr>
              <w:rPr>
                <w:sz w:val="20"/>
                <w:szCs w:val="20"/>
                <w:lang w:val="en-US"/>
              </w:rPr>
            </w:pPr>
            <w:r>
              <w:rPr>
                <w:sz w:val="20"/>
                <w:szCs w:val="20"/>
                <w:lang w:val="en-US"/>
              </w:rPr>
              <w:t>19.</w:t>
            </w:r>
          </w:p>
        </w:tc>
        <w:tc>
          <w:tcPr>
            <w:tcW w:w="2835" w:type="dxa"/>
            <w:tcBorders>
              <w:top w:val="nil"/>
              <w:left w:val="nil"/>
              <w:bottom w:val="single" w:sz="4" w:space="0" w:color="auto"/>
              <w:right w:val="single" w:sz="4" w:space="0" w:color="auto"/>
            </w:tcBorders>
          </w:tcPr>
          <w:p w14:paraId="06A7D283" w14:textId="77777777" w:rsidR="000A1FE8" w:rsidRPr="002E2ED1" w:rsidRDefault="000A1FE8" w:rsidP="000A1FE8">
            <w:pPr>
              <w:pStyle w:val="BodytextTUEindhoven"/>
              <w:rPr>
                <w:lang w:val="en-US"/>
              </w:rPr>
            </w:pPr>
            <w:r w:rsidRPr="002E2ED1">
              <w:rPr>
                <w:lang w:val="en-US"/>
              </w:rPr>
              <w:t>The system shall support high-sensitivity electrical measurements with:</w:t>
            </w:r>
          </w:p>
          <w:p w14:paraId="6F439207" w14:textId="77777777" w:rsidR="000A1FE8" w:rsidRPr="002E2ED1" w:rsidRDefault="000A1FE8" w:rsidP="000A1FE8">
            <w:pPr>
              <w:pStyle w:val="BodytextTUEindhoven"/>
              <w:numPr>
                <w:ilvl w:val="0"/>
                <w:numId w:val="60"/>
              </w:numPr>
              <w:rPr>
                <w:lang w:val="en-US"/>
              </w:rPr>
            </w:pPr>
            <w:r w:rsidRPr="002E2ED1">
              <w:rPr>
                <w:lang w:val="en-US"/>
              </w:rPr>
              <w:t>current measurement resolution/noise floor ≤ 10</w:t>
            </w:r>
            <w:r>
              <w:rPr>
                <w:lang w:val="en-US"/>
              </w:rPr>
              <w:t>0</w:t>
            </w:r>
            <w:r w:rsidRPr="002E2ED1">
              <w:rPr>
                <w:lang w:val="en-US"/>
              </w:rPr>
              <w:t xml:space="preserve"> pA</w:t>
            </w:r>
            <w:r>
              <w:rPr>
                <w:lang w:val="en-US"/>
              </w:rPr>
              <w:t>;</w:t>
            </w:r>
          </w:p>
          <w:p w14:paraId="0E45F75B" w14:textId="77777777" w:rsidR="000A1FE8" w:rsidRPr="002E2ED1" w:rsidRDefault="000A1FE8" w:rsidP="000A1FE8">
            <w:pPr>
              <w:pStyle w:val="BodytextTUEindhoven"/>
              <w:numPr>
                <w:ilvl w:val="0"/>
                <w:numId w:val="60"/>
              </w:numPr>
              <w:rPr>
                <w:lang w:val="en-US"/>
              </w:rPr>
            </w:pPr>
            <w:r w:rsidRPr="002E2ED1">
              <w:rPr>
                <w:lang w:val="en-US"/>
              </w:rPr>
              <w:t>voltage measurement resolution ≤ 100 µV</w:t>
            </w:r>
            <w:r>
              <w:rPr>
                <w:lang w:val="en-US"/>
              </w:rPr>
              <w:t>;</w:t>
            </w:r>
          </w:p>
          <w:p w14:paraId="2F0495B1" w14:textId="2D2F053F" w:rsidR="000A1FE8" w:rsidRPr="0040354D" w:rsidRDefault="000A1FE8" w:rsidP="000A1FE8">
            <w:pPr>
              <w:pStyle w:val="BodyText"/>
              <w:rPr>
                <w:rFonts w:cs="Arial"/>
                <w:lang w:val="en-NL"/>
              </w:rPr>
            </w:pPr>
            <w:r w:rsidRPr="002E2ED1">
              <w:rPr>
                <w:lang w:val="en-US"/>
              </w:rPr>
              <w:t>low-noise architecture suitable for low-current and high-dynamic-range device characterization</w:t>
            </w:r>
            <w:r>
              <w:rPr>
                <w:lang w:val="en-US"/>
              </w:rPr>
              <w:t>.</w:t>
            </w:r>
          </w:p>
        </w:tc>
        <w:tc>
          <w:tcPr>
            <w:tcW w:w="851" w:type="dxa"/>
            <w:vAlign w:val="center"/>
          </w:tcPr>
          <w:p w14:paraId="5DEF7B5E" w14:textId="45AAAE44" w:rsidR="000A1FE8" w:rsidRPr="007417A7" w:rsidRDefault="000A1FE8" w:rsidP="000A1FE8">
            <w:pPr>
              <w:rPr>
                <w:sz w:val="20"/>
                <w:szCs w:val="20"/>
                <w:lang w:val="en-US"/>
              </w:rPr>
            </w:pPr>
            <w:r>
              <w:rPr>
                <w:sz w:val="20"/>
                <w:szCs w:val="20"/>
                <w:lang w:val="en-US"/>
              </w:rPr>
              <w:t xml:space="preserve">     M</w:t>
            </w:r>
          </w:p>
        </w:tc>
        <w:tc>
          <w:tcPr>
            <w:tcW w:w="1134" w:type="dxa"/>
          </w:tcPr>
          <w:p w14:paraId="58F6C31C" w14:textId="06BFD187" w:rsidR="000A1FE8" w:rsidRDefault="000A1FE8" w:rsidP="000A1FE8">
            <w:pPr>
              <w:rPr>
                <w:sz w:val="20"/>
                <w:szCs w:val="20"/>
                <w:lang w:val="en-US"/>
              </w:rPr>
            </w:pPr>
          </w:p>
        </w:tc>
        <w:tc>
          <w:tcPr>
            <w:tcW w:w="3260" w:type="dxa"/>
          </w:tcPr>
          <w:p w14:paraId="2D95F6E8" w14:textId="0E2AC312" w:rsidR="000A1FE8" w:rsidRDefault="000A1FE8" w:rsidP="000A1FE8">
            <w:pPr>
              <w:jc w:val="center"/>
              <w:rPr>
                <w:sz w:val="20"/>
                <w:szCs w:val="20"/>
                <w:lang w:val="en-US"/>
              </w:rPr>
            </w:pPr>
          </w:p>
        </w:tc>
      </w:tr>
      <w:tr w:rsidR="000A1FE8" w:rsidRPr="007417A7" w14:paraId="0ACCDE0B" w14:textId="6D2DE590" w:rsidTr="00EB7ABA">
        <w:trPr>
          <w:trHeight w:val="238"/>
        </w:trPr>
        <w:tc>
          <w:tcPr>
            <w:tcW w:w="1134" w:type="dxa"/>
            <w:vAlign w:val="center"/>
          </w:tcPr>
          <w:p w14:paraId="5AA2D3AF" w14:textId="07B8A856" w:rsidR="000A1FE8" w:rsidRPr="007417A7" w:rsidRDefault="000A1FE8" w:rsidP="000A1FE8">
            <w:pPr>
              <w:rPr>
                <w:sz w:val="20"/>
                <w:szCs w:val="20"/>
                <w:lang w:val="en-US"/>
              </w:rPr>
            </w:pPr>
            <w:r>
              <w:rPr>
                <w:sz w:val="20"/>
                <w:szCs w:val="20"/>
                <w:lang w:val="en-US"/>
              </w:rPr>
              <w:t>20.</w:t>
            </w:r>
          </w:p>
        </w:tc>
        <w:tc>
          <w:tcPr>
            <w:tcW w:w="2835" w:type="dxa"/>
            <w:tcBorders>
              <w:top w:val="nil"/>
              <w:left w:val="nil"/>
              <w:bottom w:val="single" w:sz="4" w:space="0" w:color="auto"/>
              <w:right w:val="single" w:sz="4" w:space="0" w:color="auto"/>
            </w:tcBorders>
          </w:tcPr>
          <w:p w14:paraId="339FD89C" w14:textId="7FE91BA6" w:rsidR="000A1FE8" w:rsidRPr="0040354D" w:rsidRDefault="000A1FE8" w:rsidP="000A1FE8">
            <w:pPr>
              <w:pStyle w:val="BodyText"/>
              <w:rPr>
                <w:highlight w:val="yellow"/>
                <w:lang w:val="en-US"/>
              </w:rPr>
            </w:pPr>
            <w:r w:rsidRPr="007F3129">
              <w:rPr>
                <w:lang w:val="en-US"/>
              </w:rPr>
              <w:t>The system shall be</w:t>
            </w:r>
            <w:r>
              <w:rPr>
                <w:lang w:val="en-US"/>
              </w:rPr>
              <w:t xml:space="preserve"> equipped with a test rack that is</w:t>
            </w:r>
            <w:r w:rsidRPr="007F3129">
              <w:rPr>
                <w:lang w:val="en-US"/>
              </w:rPr>
              <w:t xml:space="preserve"> capable of performing multi-channel measurements simultaneously (e.g., electrical, optical), and support integration of multiple measurement units (e.g., SMUs, optical detectors), with high-sensitivity channels for low-noise measurements.</w:t>
            </w:r>
            <w:r w:rsidRPr="007F3129">
              <w:rPr>
                <w:lang w:val="en-US"/>
              </w:rPr>
              <w:tab/>
            </w:r>
          </w:p>
        </w:tc>
        <w:tc>
          <w:tcPr>
            <w:tcW w:w="851" w:type="dxa"/>
            <w:vAlign w:val="center"/>
          </w:tcPr>
          <w:p w14:paraId="1645B210" w14:textId="47A1C1D0" w:rsidR="000A1FE8" w:rsidRPr="007417A7" w:rsidRDefault="000A1FE8" w:rsidP="000A1FE8">
            <w:pPr>
              <w:jc w:val="center"/>
              <w:rPr>
                <w:sz w:val="20"/>
                <w:szCs w:val="20"/>
                <w:lang w:val="en-US"/>
              </w:rPr>
            </w:pPr>
            <w:r>
              <w:rPr>
                <w:sz w:val="20"/>
                <w:szCs w:val="20"/>
                <w:lang w:val="en-US"/>
              </w:rPr>
              <w:t xml:space="preserve">M </w:t>
            </w:r>
          </w:p>
        </w:tc>
        <w:tc>
          <w:tcPr>
            <w:tcW w:w="1134" w:type="dxa"/>
          </w:tcPr>
          <w:p w14:paraId="7BEDC512" w14:textId="22A65335" w:rsidR="000A1FE8" w:rsidRDefault="000A1FE8" w:rsidP="000A1FE8">
            <w:pPr>
              <w:jc w:val="center"/>
              <w:rPr>
                <w:sz w:val="20"/>
                <w:szCs w:val="20"/>
                <w:lang w:val="en-US"/>
              </w:rPr>
            </w:pPr>
          </w:p>
        </w:tc>
        <w:tc>
          <w:tcPr>
            <w:tcW w:w="3260" w:type="dxa"/>
          </w:tcPr>
          <w:p w14:paraId="14CCC9DD" w14:textId="22BA064F" w:rsidR="000A1FE8" w:rsidRDefault="000A1FE8" w:rsidP="000A1FE8">
            <w:pPr>
              <w:jc w:val="center"/>
              <w:rPr>
                <w:sz w:val="20"/>
                <w:szCs w:val="20"/>
                <w:lang w:val="en-US"/>
              </w:rPr>
            </w:pPr>
          </w:p>
        </w:tc>
      </w:tr>
      <w:tr w:rsidR="000A1FE8" w:rsidRPr="00181E43" w14:paraId="1B37FFFA" w14:textId="0F68E334" w:rsidTr="000A1FE8">
        <w:trPr>
          <w:trHeight w:val="238"/>
        </w:trPr>
        <w:tc>
          <w:tcPr>
            <w:tcW w:w="1134" w:type="dxa"/>
            <w:vAlign w:val="center"/>
          </w:tcPr>
          <w:p w14:paraId="5991B406" w14:textId="7A7CB8DE" w:rsidR="000A1FE8" w:rsidRDefault="000A1FE8" w:rsidP="000A1FE8">
            <w:pPr>
              <w:rPr>
                <w:sz w:val="20"/>
                <w:szCs w:val="20"/>
                <w:lang w:val="en-US"/>
              </w:rPr>
            </w:pPr>
            <w:r>
              <w:rPr>
                <w:sz w:val="20"/>
                <w:szCs w:val="20"/>
                <w:lang w:val="en-US"/>
              </w:rPr>
              <w:t>21.</w:t>
            </w:r>
          </w:p>
        </w:tc>
        <w:tc>
          <w:tcPr>
            <w:tcW w:w="2835" w:type="dxa"/>
            <w:tcBorders>
              <w:top w:val="nil"/>
              <w:left w:val="nil"/>
              <w:bottom w:val="single" w:sz="4" w:space="0" w:color="auto"/>
              <w:right w:val="single" w:sz="4" w:space="0" w:color="auto"/>
            </w:tcBorders>
          </w:tcPr>
          <w:p w14:paraId="45B426A4" w14:textId="2CD6A05F" w:rsidR="000A1FE8" w:rsidRPr="0040354D" w:rsidRDefault="000A1FE8" w:rsidP="000A1FE8">
            <w:pPr>
              <w:pStyle w:val="BodyText"/>
              <w:rPr>
                <w:rFonts w:cs="Arial"/>
                <w:lang w:val="en-NL"/>
              </w:rPr>
            </w:pPr>
            <w:r w:rsidRPr="007F3129">
              <w:rPr>
                <w:lang w:val="en-US"/>
              </w:rPr>
              <w:t xml:space="preserve">The system’s stage shall support </w:t>
            </w:r>
            <w:r>
              <w:rPr>
                <w:lang w:val="en-US"/>
              </w:rPr>
              <w:t xml:space="preserve">a method of force control in </w:t>
            </w:r>
            <w:r w:rsidRPr="007F3129">
              <w:rPr>
                <w:lang w:val="en-US"/>
              </w:rPr>
              <w:t>Z-</w:t>
            </w:r>
            <w:r>
              <w:rPr>
                <w:lang w:val="en-US"/>
              </w:rPr>
              <w:t>axis</w:t>
            </w:r>
            <w:r w:rsidRPr="007F3129">
              <w:rPr>
                <w:lang w:val="en-US"/>
              </w:rPr>
              <w:t xml:space="preserve"> for </w:t>
            </w:r>
            <w:r>
              <w:rPr>
                <w:lang w:val="en-US"/>
              </w:rPr>
              <w:t xml:space="preserve">electrical </w:t>
            </w:r>
            <w:r w:rsidRPr="007F3129">
              <w:rPr>
                <w:lang w:val="en-US"/>
              </w:rPr>
              <w:t>probe contact</w:t>
            </w:r>
            <w:r>
              <w:rPr>
                <w:lang w:val="en-US"/>
              </w:rPr>
              <w:t>.</w:t>
            </w:r>
          </w:p>
        </w:tc>
        <w:tc>
          <w:tcPr>
            <w:tcW w:w="851" w:type="dxa"/>
            <w:vAlign w:val="center"/>
          </w:tcPr>
          <w:p w14:paraId="2B3B40F7" w14:textId="7BE4DAFC" w:rsidR="000A1FE8" w:rsidRDefault="000A1FE8" w:rsidP="000A1FE8">
            <w:pPr>
              <w:jc w:val="center"/>
              <w:rPr>
                <w:sz w:val="20"/>
                <w:szCs w:val="20"/>
                <w:lang w:val="en-US"/>
              </w:rPr>
            </w:pPr>
            <w:r>
              <w:rPr>
                <w:sz w:val="20"/>
                <w:szCs w:val="20"/>
                <w:lang w:val="en-US"/>
              </w:rPr>
              <w:t>M</w:t>
            </w:r>
          </w:p>
        </w:tc>
        <w:tc>
          <w:tcPr>
            <w:tcW w:w="1134" w:type="dxa"/>
          </w:tcPr>
          <w:p w14:paraId="15D17423" w14:textId="77777777" w:rsidR="000A1FE8" w:rsidRDefault="000A1FE8" w:rsidP="000A1FE8">
            <w:pPr>
              <w:jc w:val="center"/>
              <w:rPr>
                <w:sz w:val="20"/>
                <w:szCs w:val="20"/>
                <w:lang w:val="en-US"/>
              </w:rPr>
            </w:pPr>
          </w:p>
        </w:tc>
        <w:tc>
          <w:tcPr>
            <w:tcW w:w="3260" w:type="dxa"/>
          </w:tcPr>
          <w:p w14:paraId="45E0F30B" w14:textId="77777777" w:rsidR="000A1FE8" w:rsidRDefault="000A1FE8" w:rsidP="000A1FE8">
            <w:pPr>
              <w:jc w:val="center"/>
              <w:rPr>
                <w:sz w:val="20"/>
                <w:szCs w:val="20"/>
                <w:lang w:val="en-US"/>
              </w:rPr>
            </w:pPr>
          </w:p>
        </w:tc>
      </w:tr>
      <w:tr w:rsidR="000A1FE8" w:rsidRPr="008053A5" w14:paraId="1926A1CB" w14:textId="61D8CCD4" w:rsidTr="000A1FE8">
        <w:trPr>
          <w:trHeight w:val="238"/>
        </w:trPr>
        <w:tc>
          <w:tcPr>
            <w:tcW w:w="1134" w:type="dxa"/>
            <w:vAlign w:val="center"/>
          </w:tcPr>
          <w:p w14:paraId="4D1AEC39" w14:textId="60574ED6" w:rsidR="000A1FE8" w:rsidRDefault="000A1FE8" w:rsidP="000A1FE8">
            <w:pPr>
              <w:rPr>
                <w:sz w:val="20"/>
                <w:szCs w:val="20"/>
                <w:lang w:val="en-US"/>
              </w:rPr>
            </w:pPr>
            <w:r>
              <w:rPr>
                <w:sz w:val="20"/>
                <w:szCs w:val="20"/>
                <w:lang w:val="en-US"/>
              </w:rPr>
              <w:lastRenderedPageBreak/>
              <w:t>22.</w:t>
            </w:r>
          </w:p>
        </w:tc>
        <w:tc>
          <w:tcPr>
            <w:tcW w:w="2835" w:type="dxa"/>
            <w:tcBorders>
              <w:top w:val="single" w:sz="4" w:space="0" w:color="auto"/>
              <w:left w:val="nil"/>
              <w:bottom w:val="single" w:sz="4" w:space="0" w:color="auto"/>
              <w:right w:val="single" w:sz="4" w:space="0" w:color="auto"/>
            </w:tcBorders>
          </w:tcPr>
          <w:p w14:paraId="1CE5330E" w14:textId="40D33A19" w:rsidR="000A1FE8" w:rsidRPr="00181E43" w:rsidRDefault="000A1FE8" w:rsidP="000A1FE8">
            <w:pPr>
              <w:pStyle w:val="BodyText"/>
              <w:rPr>
                <w:rFonts w:cs="Arial"/>
                <w:lang w:val="en-NL"/>
              </w:rPr>
            </w:pPr>
            <w:r w:rsidRPr="00AD5529">
              <w:rPr>
                <w:lang w:val="en-US"/>
              </w:rPr>
              <w:t>The system shall support inte</w:t>
            </w:r>
            <w:r>
              <w:rPr>
                <w:lang w:val="en-US"/>
              </w:rPr>
              <w:t>rchangeability</w:t>
            </w:r>
            <w:r w:rsidRPr="00AD5529">
              <w:rPr>
                <w:lang w:val="en-US"/>
              </w:rPr>
              <w:t xml:space="preserve"> of</w:t>
            </w:r>
            <w:r>
              <w:rPr>
                <w:lang w:val="en-US"/>
              </w:rPr>
              <w:t xml:space="preserve"> electrical/optical </w:t>
            </w:r>
            <w:r w:rsidRPr="00AD5529">
              <w:rPr>
                <w:lang w:val="en-US"/>
              </w:rPr>
              <w:t>measurement configurations</w:t>
            </w:r>
            <w:r>
              <w:rPr>
                <w:lang w:val="en-US"/>
              </w:rPr>
              <w:t>.</w:t>
            </w:r>
          </w:p>
        </w:tc>
        <w:tc>
          <w:tcPr>
            <w:tcW w:w="851" w:type="dxa"/>
            <w:vAlign w:val="center"/>
          </w:tcPr>
          <w:p w14:paraId="1FE46C97" w14:textId="0B1CDA1F" w:rsidR="000A1FE8" w:rsidRDefault="000A1FE8" w:rsidP="000A1FE8">
            <w:pPr>
              <w:jc w:val="center"/>
              <w:rPr>
                <w:sz w:val="20"/>
                <w:szCs w:val="20"/>
                <w:lang w:val="en-US"/>
              </w:rPr>
            </w:pPr>
            <w:r>
              <w:rPr>
                <w:sz w:val="20"/>
                <w:szCs w:val="20"/>
                <w:lang w:val="en-US"/>
              </w:rPr>
              <w:t>M</w:t>
            </w:r>
          </w:p>
        </w:tc>
        <w:tc>
          <w:tcPr>
            <w:tcW w:w="1134" w:type="dxa"/>
          </w:tcPr>
          <w:p w14:paraId="6D0FCB47" w14:textId="77777777" w:rsidR="000A1FE8" w:rsidRDefault="000A1FE8" w:rsidP="000A1FE8">
            <w:pPr>
              <w:jc w:val="center"/>
              <w:rPr>
                <w:sz w:val="20"/>
                <w:szCs w:val="20"/>
                <w:lang w:val="en-US"/>
              </w:rPr>
            </w:pPr>
          </w:p>
        </w:tc>
        <w:tc>
          <w:tcPr>
            <w:tcW w:w="3260" w:type="dxa"/>
          </w:tcPr>
          <w:p w14:paraId="5536C711" w14:textId="77777777" w:rsidR="000A1FE8" w:rsidRDefault="000A1FE8" w:rsidP="000A1FE8">
            <w:pPr>
              <w:jc w:val="center"/>
              <w:rPr>
                <w:sz w:val="20"/>
                <w:szCs w:val="20"/>
                <w:lang w:val="en-US"/>
              </w:rPr>
            </w:pPr>
          </w:p>
        </w:tc>
      </w:tr>
      <w:tr w:rsidR="000A1FE8" w:rsidRPr="004474DC" w14:paraId="7D4A4DC3" w14:textId="317FC027" w:rsidTr="00EB7ABA">
        <w:trPr>
          <w:trHeight w:val="238"/>
        </w:trPr>
        <w:tc>
          <w:tcPr>
            <w:tcW w:w="1134" w:type="dxa"/>
            <w:vAlign w:val="center"/>
          </w:tcPr>
          <w:p w14:paraId="4A438069" w14:textId="7189D683" w:rsidR="000A1FE8" w:rsidRPr="0040354D" w:rsidRDefault="000A1FE8" w:rsidP="000A1FE8">
            <w:pPr>
              <w:rPr>
                <w:rFonts w:asciiTheme="majorHAnsi" w:hAnsiTheme="majorHAnsi" w:cstheme="majorHAnsi"/>
                <w:szCs w:val="21"/>
                <w:lang w:val="en-US"/>
              </w:rPr>
            </w:pPr>
            <w:r>
              <w:rPr>
                <w:rFonts w:asciiTheme="majorHAnsi" w:hAnsiTheme="majorHAnsi" w:cstheme="majorHAnsi"/>
                <w:szCs w:val="21"/>
                <w:lang w:val="en-US"/>
              </w:rPr>
              <w:t>23.</w:t>
            </w:r>
          </w:p>
        </w:tc>
        <w:tc>
          <w:tcPr>
            <w:tcW w:w="2835" w:type="dxa"/>
            <w:tcBorders>
              <w:top w:val="nil"/>
              <w:left w:val="nil"/>
              <w:bottom w:val="single" w:sz="4" w:space="0" w:color="auto"/>
              <w:right w:val="single" w:sz="4" w:space="0" w:color="auto"/>
            </w:tcBorders>
          </w:tcPr>
          <w:p w14:paraId="1AA21756" w14:textId="0268A5E8" w:rsidR="000A1FE8" w:rsidRPr="0040354D" w:rsidRDefault="000A1FE8" w:rsidP="000A1FE8">
            <w:pPr>
              <w:pStyle w:val="BodyText"/>
              <w:rPr>
                <w:rFonts w:asciiTheme="majorHAnsi" w:hAnsiTheme="majorHAnsi" w:cstheme="majorHAnsi"/>
                <w:szCs w:val="21"/>
                <w:lang w:val="en-US"/>
              </w:rPr>
            </w:pPr>
            <w:r w:rsidRPr="00AD5529">
              <w:rPr>
                <w:lang w:val="en-US"/>
              </w:rPr>
              <w:t xml:space="preserve">The system shall support a wide range of measurement capabilities, including but not limited to </w:t>
            </w:r>
            <w:r>
              <w:rPr>
                <w:lang w:val="en-US"/>
              </w:rPr>
              <w:t>L</w:t>
            </w:r>
            <w:r w:rsidRPr="00AD5529">
              <w:rPr>
                <w:lang w:val="en-US"/>
              </w:rPr>
              <w:t>IV, CV,</w:t>
            </w:r>
            <w:r>
              <w:rPr>
                <w:lang w:val="en-US"/>
              </w:rPr>
              <w:t xml:space="preserve"> </w:t>
            </w:r>
            <w:r w:rsidRPr="003C2729">
              <w:rPr>
                <w:lang w:val="en-US"/>
              </w:rPr>
              <w:t>V</w:t>
            </w:r>
            <w:r w:rsidRPr="003C2729">
              <w:t>π</w:t>
            </w:r>
            <w:r w:rsidRPr="003C2729">
              <w:rPr>
                <w:lang w:val="en-US"/>
              </w:rPr>
              <w:t>,</w:t>
            </w:r>
            <w:r>
              <w:rPr>
                <w:lang w:val="en-US"/>
              </w:rPr>
              <w:t xml:space="preserve"> dark current, SMSR related metrics</w:t>
            </w:r>
            <w:r w:rsidRPr="00AD5529">
              <w:rPr>
                <w:lang w:val="en-US"/>
              </w:rPr>
              <w:t>, depending on configuration.</w:t>
            </w:r>
            <w:r w:rsidRPr="00AD5529">
              <w:rPr>
                <w:lang w:val="en-US"/>
              </w:rPr>
              <w:tab/>
            </w:r>
          </w:p>
        </w:tc>
        <w:tc>
          <w:tcPr>
            <w:tcW w:w="851" w:type="dxa"/>
            <w:vAlign w:val="center"/>
          </w:tcPr>
          <w:p w14:paraId="5765F3E4" w14:textId="6635687E" w:rsidR="000A1FE8" w:rsidRPr="0040354D"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31C83ED6" w14:textId="77777777" w:rsidR="000A1FE8" w:rsidRPr="0040354D" w:rsidRDefault="000A1FE8" w:rsidP="000A1FE8">
            <w:pPr>
              <w:jc w:val="center"/>
              <w:rPr>
                <w:rFonts w:asciiTheme="majorHAnsi" w:hAnsiTheme="majorHAnsi" w:cstheme="majorHAnsi"/>
                <w:szCs w:val="21"/>
                <w:lang w:val="en-US"/>
              </w:rPr>
            </w:pPr>
          </w:p>
        </w:tc>
        <w:tc>
          <w:tcPr>
            <w:tcW w:w="3260" w:type="dxa"/>
          </w:tcPr>
          <w:p w14:paraId="0CFB5E01" w14:textId="77777777" w:rsidR="000A1FE8" w:rsidRPr="0040354D" w:rsidRDefault="000A1FE8" w:rsidP="000A1FE8">
            <w:pPr>
              <w:jc w:val="center"/>
              <w:rPr>
                <w:rFonts w:asciiTheme="majorHAnsi" w:hAnsiTheme="majorHAnsi" w:cstheme="majorHAnsi"/>
                <w:szCs w:val="21"/>
                <w:lang w:val="en-US"/>
              </w:rPr>
            </w:pPr>
          </w:p>
        </w:tc>
      </w:tr>
      <w:tr w:rsidR="000A1FE8" w:rsidRPr="00E769FD" w14:paraId="7A178171" w14:textId="77777777" w:rsidTr="00EB7ABA">
        <w:trPr>
          <w:trHeight w:val="238"/>
        </w:trPr>
        <w:tc>
          <w:tcPr>
            <w:tcW w:w="1134" w:type="dxa"/>
            <w:vAlign w:val="center"/>
          </w:tcPr>
          <w:p w14:paraId="7D7D081E" w14:textId="5EE3AEC6" w:rsidR="000A1FE8" w:rsidRDefault="000A1FE8" w:rsidP="000A1FE8">
            <w:pPr>
              <w:rPr>
                <w:rFonts w:asciiTheme="majorHAnsi" w:hAnsiTheme="majorHAnsi" w:cstheme="majorHAnsi"/>
                <w:szCs w:val="21"/>
                <w:lang w:val="en-US"/>
              </w:rPr>
            </w:pPr>
            <w:r>
              <w:rPr>
                <w:rFonts w:asciiTheme="majorHAnsi" w:hAnsiTheme="majorHAnsi" w:cstheme="majorHAnsi"/>
                <w:szCs w:val="21"/>
                <w:lang w:val="en-US"/>
              </w:rPr>
              <w:t>24.</w:t>
            </w:r>
          </w:p>
        </w:tc>
        <w:tc>
          <w:tcPr>
            <w:tcW w:w="2835" w:type="dxa"/>
            <w:tcBorders>
              <w:top w:val="nil"/>
              <w:left w:val="nil"/>
              <w:bottom w:val="single" w:sz="4" w:space="0" w:color="auto"/>
              <w:right w:val="single" w:sz="4" w:space="0" w:color="auto"/>
            </w:tcBorders>
          </w:tcPr>
          <w:p w14:paraId="40AD59C4" w14:textId="03B15A13" w:rsidR="000A1FE8" w:rsidRPr="0040354D" w:rsidRDefault="000A1FE8" w:rsidP="000A1FE8">
            <w:pPr>
              <w:pStyle w:val="BodyText"/>
              <w:rPr>
                <w:rFonts w:asciiTheme="majorHAnsi" w:hAnsiTheme="majorHAnsi" w:cstheme="majorHAnsi"/>
                <w:szCs w:val="21"/>
                <w:lang w:val="en-US"/>
              </w:rPr>
            </w:pPr>
            <w:r w:rsidRPr="00AD5529">
              <w:rPr>
                <w:lang w:val="en-US"/>
              </w:rPr>
              <w:t>The system shall include low-noise measurement architecture and shielding to ensure high signal integrity and minimal interference during sensitive measurements.</w:t>
            </w:r>
          </w:p>
        </w:tc>
        <w:tc>
          <w:tcPr>
            <w:tcW w:w="851" w:type="dxa"/>
            <w:vAlign w:val="center"/>
          </w:tcPr>
          <w:p w14:paraId="55597936" w14:textId="7B6A451D" w:rsidR="000A1FE8" w:rsidRPr="0040354D" w:rsidRDefault="000A1FE8" w:rsidP="000A1FE8">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648BF19E" w14:textId="77777777" w:rsidR="000A1FE8" w:rsidRPr="0040354D" w:rsidRDefault="000A1FE8" w:rsidP="000A1FE8">
            <w:pPr>
              <w:jc w:val="center"/>
              <w:rPr>
                <w:rFonts w:asciiTheme="majorHAnsi" w:hAnsiTheme="majorHAnsi" w:cstheme="majorHAnsi"/>
                <w:szCs w:val="21"/>
                <w:lang w:val="en-US"/>
              </w:rPr>
            </w:pPr>
          </w:p>
        </w:tc>
        <w:tc>
          <w:tcPr>
            <w:tcW w:w="3260" w:type="dxa"/>
          </w:tcPr>
          <w:p w14:paraId="67C134E7" w14:textId="77777777" w:rsidR="000A1FE8" w:rsidRPr="0040354D" w:rsidRDefault="000A1FE8" w:rsidP="000A1FE8">
            <w:pPr>
              <w:jc w:val="center"/>
              <w:rPr>
                <w:rFonts w:asciiTheme="majorHAnsi" w:hAnsiTheme="majorHAnsi" w:cstheme="majorHAnsi"/>
                <w:szCs w:val="21"/>
                <w:lang w:val="en-US"/>
              </w:rPr>
            </w:pPr>
          </w:p>
        </w:tc>
      </w:tr>
      <w:tr w:rsidR="000A1FE8" w:rsidRPr="00E769FD" w14:paraId="130668AB" w14:textId="77777777" w:rsidTr="00EB7ABA">
        <w:trPr>
          <w:trHeight w:val="238"/>
        </w:trPr>
        <w:tc>
          <w:tcPr>
            <w:tcW w:w="1134" w:type="dxa"/>
            <w:vAlign w:val="center"/>
          </w:tcPr>
          <w:p w14:paraId="1C819378" w14:textId="0901A8FB" w:rsidR="000A1FE8" w:rsidRDefault="000A1FE8" w:rsidP="000A1FE8">
            <w:pPr>
              <w:rPr>
                <w:rFonts w:asciiTheme="majorHAnsi" w:hAnsiTheme="majorHAnsi" w:cstheme="majorHAnsi"/>
                <w:szCs w:val="21"/>
                <w:lang w:val="en-US"/>
              </w:rPr>
            </w:pPr>
            <w:r>
              <w:rPr>
                <w:rFonts w:asciiTheme="majorHAnsi" w:hAnsiTheme="majorHAnsi" w:cstheme="majorHAnsi"/>
                <w:szCs w:val="21"/>
                <w:lang w:val="en-US"/>
              </w:rPr>
              <w:t>25.</w:t>
            </w:r>
          </w:p>
        </w:tc>
        <w:tc>
          <w:tcPr>
            <w:tcW w:w="2835" w:type="dxa"/>
            <w:tcBorders>
              <w:top w:val="single" w:sz="4" w:space="0" w:color="auto"/>
              <w:left w:val="nil"/>
              <w:bottom w:val="single" w:sz="4" w:space="0" w:color="auto"/>
              <w:right w:val="single" w:sz="4" w:space="0" w:color="auto"/>
            </w:tcBorders>
          </w:tcPr>
          <w:p w14:paraId="3203116D" w14:textId="45D94580" w:rsidR="000A1FE8" w:rsidRPr="00E15981" w:rsidRDefault="000A1FE8" w:rsidP="000A1FE8">
            <w:pPr>
              <w:pStyle w:val="BodyText"/>
              <w:rPr>
                <w:lang w:val="en-US"/>
              </w:rPr>
            </w:pPr>
            <w:r w:rsidRPr="00AD5529">
              <w:rPr>
                <w:lang w:val="en-US"/>
              </w:rPr>
              <w:t xml:space="preserve">The system shall support temperature-controlled testing via a thermal chuck or equivalent, compatible with wafer-level measurements.  </w:t>
            </w:r>
          </w:p>
        </w:tc>
        <w:tc>
          <w:tcPr>
            <w:tcW w:w="851" w:type="dxa"/>
            <w:vAlign w:val="center"/>
          </w:tcPr>
          <w:p w14:paraId="3AC04A3B" w14:textId="72D8DC0C" w:rsidR="000A1FE8"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7DEC85C8" w14:textId="77777777" w:rsidR="000A1FE8" w:rsidRPr="0040354D" w:rsidRDefault="000A1FE8" w:rsidP="000A1FE8">
            <w:pPr>
              <w:jc w:val="center"/>
              <w:rPr>
                <w:rFonts w:asciiTheme="majorHAnsi" w:hAnsiTheme="majorHAnsi" w:cstheme="majorHAnsi"/>
                <w:szCs w:val="21"/>
                <w:lang w:val="en-US"/>
              </w:rPr>
            </w:pPr>
          </w:p>
        </w:tc>
        <w:tc>
          <w:tcPr>
            <w:tcW w:w="3260" w:type="dxa"/>
          </w:tcPr>
          <w:p w14:paraId="75D54D61" w14:textId="77777777" w:rsidR="000A1FE8" w:rsidRPr="0040354D" w:rsidRDefault="000A1FE8" w:rsidP="000A1FE8">
            <w:pPr>
              <w:jc w:val="center"/>
              <w:rPr>
                <w:rFonts w:asciiTheme="majorHAnsi" w:hAnsiTheme="majorHAnsi" w:cstheme="majorHAnsi"/>
                <w:szCs w:val="21"/>
                <w:lang w:val="en-US"/>
              </w:rPr>
            </w:pPr>
          </w:p>
        </w:tc>
      </w:tr>
      <w:tr w:rsidR="000A1FE8" w:rsidRPr="00E769FD" w14:paraId="4C79FE9E" w14:textId="77777777" w:rsidTr="00EB7ABA">
        <w:trPr>
          <w:trHeight w:val="238"/>
        </w:trPr>
        <w:tc>
          <w:tcPr>
            <w:tcW w:w="1134" w:type="dxa"/>
            <w:vAlign w:val="center"/>
          </w:tcPr>
          <w:p w14:paraId="7B89AD59" w14:textId="51115872" w:rsidR="000A1FE8" w:rsidRDefault="000A1FE8" w:rsidP="000A1FE8">
            <w:pPr>
              <w:rPr>
                <w:rFonts w:asciiTheme="majorHAnsi" w:hAnsiTheme="majorHAnsi" w:cstheme="majorHAnsi"/>
                <w:szCs w:val="21"/>
                <w:lang w:val="en-US"/>
              </w:rPr>
            </w:pPr>
            <w:r>
              <w:rPr>
                <w:rFonts w:asciiTheme="majorHAnsi" w:hAnsiTheme="majorHAnsi" w:cstheme="majorHAnsi"/>
                <w:szCs w:val="21"/>
                <w:lang w:val="en-US"/>
              </w:rPr>
              <w:t>26.</w:t>
            </w:r>
          </w:p>
        </w:tc>
        <w:tc>
          <w:tcPr>
            <w:tcW w:w="2835" w:type="dxa"/>
            <w:tcBorders>
              <w:top w:val="single" w:sz="4" w:space="0" w:color="auto"/>
              <w:left w:val="nil"/>
              <w:bottom w:val="single" w:sz="4" w:space="0" w:color="auto"/>
              <w:right w:val="single" w:sz="4" w:space="0" w:color="auto"/>
            </w:tcBorders>
          </w:tcPr>
          <w:p w14:paraId="6BCC2CAF" w14:textId="3B4C0B9E" w:rsidR="000A1FE8" w:rsidRPr="00E15981" w:rsidRDefault="000A1FE8" w:rsidP="000A1FE8">
            <w:pPr>
              <w:pStyle w:val="BodyText"/>
              <w:rPr>
                <w:lang w:val="en-US"/>
              </w:rPr>
            </w:pPr>
            <w:r w:rsidRPr="00F00054">
              <w:rPr>
                <w:lang w:val="en-US"/>
              </w:rPr>
              <w:t>The system supports environmental control for wafer-level testing, including a temperature-controlled chuck and/or thermal cycling capabilities. The temperature range</w:t>
            </w:r>
            <w:r>
              <w:rPr>
                <w:lang w:val="en-US"/>
              </w:rPr>
              <w:t xml:space="preserve"> should be at least 2</w:t>
            </w:r>
            <w:r w:rsidRPr="00F00054">
              <w:rPr>
                <w:lang w:val="en-US"/>
              </w:rPr>
              <w:t>0°C to 1</w:t>
            </w:r>
            <w:r>
              <w:rPr>
                <w:lang w:val="en-US"/>
              </w:rPr>
              <w:t>2</w:t>
            </w:r>
            <w:r w:rsidRPr="00F00054">
              <w:rPr>
                <w:lang w:val="en-US"/>
              </w:rPr>
              <w:t>0°C</w:t>
            </w:r>
            <w:r>
              <w:rPr>
                <w:lang w:val="en-US"/>
              </w:rPr>
              <w:t>,</w:t>
            </w:r>
            <w:r w:rsidRPr="00F00054">
              <w:rPr>
                <w:lang w:val="en-US"/>
              </w:rPr>
              <w:t xml:space="preserve"> stability</w:t>
            </w:r>
            <w:r>
              <w:rPr>
                <w:lang w:val="en-US"/>
              </w:rPr>
              <w:t xml:space="preserve"> of at least </w:t>
            </w:r>
            <w:r w:rsidRPr="00797376">
              <w:rPr>
                <w:lang w:val="en-GB"/>
              </w:rPr>
              <w:t>±</w:t>
            </w:r>
            <w:r w:rsidRPr="00F00054">
              <w:rPr>
                <w:lang w:val="en-US"/>
              </w:rPr>
              <w:t>0.</w:t>
            </w:r>
            <w:r>
              <w:rPr>
                <w:lang w:val="en-US"/>
              </w:rPr>
              <w:t>2</w:t>
            </w:r>
            <w:r w:rsidRPr="00F00054">
              <w:rPr>
                <w:lang w:val="en-US"/>
              </w:rPr>
              <w:t xml:space="preserve">°C </w:t>
            </w:r>
            <w:r>
              <w:rPr>
                <w:lang w:val="en-US"/>
              </w:rPr>
              <w:t xml:space="preserve">and temperature uniformity of at least </w:t>
            </w:r>
            <w:r w:rsidRPr="00797376">
              <w:rPr>
                <w:lang w:val="en-GB"/>
              </w:rPr>
              <w:t>±</w:t>
            </w:r>
            <w:r w:rsidRPr="00F00054">
              <w:rPr>
                <w:lang w:val="en-US"/>
              </w:rPr>
              <w:t>0.</w:t>
            </w:r>
            <w:r>
              <w:rPr>
                <w:lang w:val="en-US"/>
              </w:rPr>
              <w:t>5</w:t>
            </w:r>
            <w:r w:rsidRPr="00F00054">
              <w:rPr>
                <w:lang w:val="en-US"/>
              </w:rPr>
              <w:t>°</w:t>
            </w:r>
            <w:r>
              <w:rPr>
                <w:lang w:val="en-US"/>
              </w:rPr>
              <w:t>C.</w:t>
            </w:r>
          </w:p>
        </w:tc>
        <w:tc>
          <w:tcPr>
            <w:tcW w:w="851" w:type="dxa"/>
            <w:vAlign w:val="center"/>
          </w:tcPr>
          <w:p w14:paraId="12DB316F" w14:textId="047EAB87" w:rsidR="000A1FE8"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7E042C8A" w14:textId="77777777" w:rsidR="000A1FE8" w:rsidRPr="0040354D" w:rsidRDefault="000A1FE8" w:rsidP="000A1FE8">
            <w:pPr>
              <w:jc w:val="center"/>
              <w:rPr>
                <w:rFonts w:asciiTheme="majorHAnsi" w:hAnsiTheme="majorHAnsi" w:cstheme="majorHAnsi"/>
                <w:szCs w:val="21"/>
                <w:lang w:val="en-US"/>
              </w:rPr>
            </w:pPr>
          </w:p>
        </w:tc>
        <w:tc>
          <w:tcPr>
            <w:tcW w:w="3260" w:type="dxa"/>
          </w:tcPr>
          <w:p w14:paraId="012D9356" w14:textId="77777777" w:rsidR="000A1FE8" w:rsidRPr="0040354D" w:rsidRDefault="000A1FE8" w:rsidP="000A1FE8">
            <w:pPr>
              <w:jc w:val="center"/>
              <w:rPr>
                <w:rFonts w:asciiTheme="majorHAnsi" w:hAnsiTheme="majorHAnsi" w:cstheme="majorHAnsi"/>
                <w:szCs w:val="21"/>
                <w:lang w:val="en-US"/>
              </w:rPr>
            </w:pPr>
          </w:p>
        </w:tc>
      </w:tr>
      <w:tr w:rsidR="000A1FE8" w:rsidRPr="000A1FE8" w14:paraId="4068E6D7" w14:textId="77777777" w:rsidTr="00971543">
        <w:trPr>
          <w:trHeight w:val="238"/>
        </w:trPr>
        <w:tc>
          <w:tcPr>
            <w:tcW w:w="1134" w:type="dxa"/>
            <w:vAlign w:val="center"/>
          </w:tcPr>
          <w:p w14:paraId="75E5E513" w14:textId="217ADF17" w:rsidR="000A1FE8" w:rsidRDefault="000A1FE8" w:rsidP="000A1FE8">
            <w:pPr>
              <w:rPr>
                <w:rFonts w:asciiTheme="majorHAnsi" w:hAnsiTheme="majorHAnsi" w:cstheme="majorHAnsi"/>
                <w:szCs w:val="21"/>
                <w:lang w:val="en-US"/>
              </w:rPr>
            </w:pPr>
            <w:r>
              <w:rPr>
                <w:rFonts w:asciiTheme="majorHAnsi" w:hAnsiTheme="majorHAnsi" w:cstheme="majorHAnsi"/>
                <w:szCs w:val="21"/>
                <w:lang w:val="en-US"/>
              </w:rPr>
              <w:t>27.</w:t>
            </w:r>
          </w:p>
        </w:tc>
        <w:tc>
          <w:tcPr>
            <w:tcW w:w="2835" w:type="dxa"/>
            <w:tcBorders>
              <w:top w:val="single" w:sz="4" w:space="0" w:color="auto"/>
              <w:left w:val="nil"/>
              <w:bottom w:val="single" w:sz="4" w:space="0" w:color="auto"/>
              <w:right w:val="single" w:sz="4" w:space="0" w:color="auto"/>
            </w:tcBorders>
          </w:tcPr>
          <w:p w14:paraId="0F920A38" w14:textId="29836D7F" w:rsidR="000A1FE8" w:rsidRPr="00E15981" w:rsidRDefault="000A1FE8" w:rsidP="000A1FE8">
            <w:pPr>
              <w:pStyle w:val="BodyText"/>
              <w:rPr>
                <w:lang w:val="en-US"/>
              </w:rPr>
            </w:pPr>
            <w:r>
              <w:rPr>
                <w:lang w:val="en-US"/>
              </w:rPr>
              <w:t xml:space="preserve">The system can accommodate extended temperature ranges, ideally between </w:t>
            </w:r>
            <w:r w:rsidRPr="00F00054">
              <w:rPr>
                <w:lang w:val="en-US"/>
              </w:rPr>
              <w:t>-40°C to 150°C</w:t>
            </w:r>
            <w:r>
              <w:rPr>
                <w:lang w:val="en-US"/>
              </w:rPr>
              <w:t xml:space="preserve">, with a temperature </w:t>
            </w:r>
            <w:r w:rsidRPr="00F00054">
              <w:rPr>
                <w:lang w:val="en-US"/>
              </w:rPr>
              <w:t>stability</w:t>
            </w:r>
            <w:r>
              <w:rPr>
                <w:lang w:val="en-US"/>
              </w:rPr>
              <w:t xml:space="preserve"> of at least </w:t>
            </w:r>
            <w:r w:rsidRPr="00797376">
              <w:rPr>
                <w:lang w:val="en-GB"/>
              </w:rPr>
              <w:t>±</w:t>
            </w:r>
            <w:r w:rsidRPr="00F00054">
              <w:rPr>
                <w:lang w:val="en-US"/>
              </w:rPr>
              <w:t>0.</w:t>
            </w:r>
            <w:r>
              <w:rPr>
                <w:lang w:val="en-US"/>
              </w:rPr>
              <w:t>2</w:t>
            </w:r>
            <w:r w:rsidRPr="00F00054">
              <w:rPr>
                <w:lang w:val="en-US"/>
              </w:rPr>
              <w:t xml:space="preserve">°C </w:t>
            </w:r>
            <w:r>
              <w:rPr>
                <w:lang w:val="en-US"/>
              </w:rPr>
              <w:t xml:space="preserve">and temperature uniformity of at least </w:t>
            </w:r>
            <w:r w:rsidRPr="00797376">
              <w:rPr>
                <w:lang w:val="en-GB"/>
              </w:rPr>
              <w:t>±</w:t>
            </w:r>
            <w:r w:rsidRPr="00F00054">
              <w:rPr>
                <w:lang w:val="en-US"/>
              </w:rPr>
              <w:t>0.</w:t>
            </w:r>
            <w:r>
              <w:rPr>
                <w:lang w:val="en-US"/>
              </w:rPr>
              <w:t>5</w:t>
            </w:r>
            <w:r w:rsidRPr="00F00054">
              <w:rPr>
                <w:lang w:val="en-US"/>
              </w:rPr>
              <w:t>°</w:t>
            </w:r>
            <w:r>
              <w:rPr>
                <w:lang w:val="en-US"/>
              </w:rPr>
              <w:t>C</w:t>
            </w:r>
            <w:r w:rsidR="007B5A47">
              <w:rPr>
                <w:lang w:val="en-US"/>
              </w:rPr>
              <w:t>.</w:t>
            </w:r>
          </w:p>
        </w:tc>
        <w:tc>
          <w:tcPr>
            <w:tcW w:w="851" w:type="dxa"/>
            <w:vAlign w:val="center"/>
          </w:tcPr>
          <w:p w14:paraId="709ECF65" w14:textId="63F5DF48" w:rsidR="000A1FE8"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 xml:space="preserve">  W2</w:t>
            </w:r>
            <w:r w:rsidR="007B5A47">
              <w:rPr>
                <w:rFonts w:asciiTheme="majorHAnsi" w:hAnsiTheme="majorHAnsi" w:cstheme="majorHAnsi"/>
                <w:szCs w:val="21"/>
                <w:lang w:val="en-US"/>
              </w:rPr>
              <w:t xml:space="preserve"> (max.  20 points)</w:t>
            </w:r>
          </w:p>
        </w:tc>
        <w:tc>
          <w:tcPr>
            <w:tcW w:w="1134" w:type="dxa"/>
          </w:tcPr>
          <w:p w14:paraId="178759B8" w14:textId="4FEACBF9" w:rsidR="000A1FE8" w:rsidRPr="0040354D" w:rsidRDefault="000A1FE8" w:rsidP="000A1FE8">
            <w:pPr>
              <w:jc w:val="center"/>
              <w:rPr>
                <w:rFonts w:asciiTheme="majorHAnsi" w:hAnsiTheme="majorHAnsi" w:cstheme="majorHAnsi"/>
                <w:szCs w:val="21"/>
                <w:lang w:val="en-US"/>
              </w:rPr>
            </w:pPr>
            <w:r>
              <w:rPr>
                <w:sz w:val="20"/>
                <w:szCs w:val="20"/>
              </w:rPr>
              <w:t>Not applicable</w:t>
            </w:r>
          </w:p>
        </w:tc>
        <w:tc>
          <w:tcPr>
            <w:tcW w:w="3260" w:type="dxa"/>
          </w:tcPr>
          <w:p w14:paraId="3E899D6B" w14:textId="335FA55E" w:rsidR="000A1FE8" w:rsidRPr="0040354D"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0A1FE8" w:rsidRPr="00E769FD" w14:paraId="09226EF8" w14:textId="77777777" w:rsidTr="00971543">
        <w:trPr>
          <w:trHeight w:val="238"/>
        </w:trPr>
        <w:tc>
          <w:tcPr>
            <w:tcW w:w="1134" w:type="dxa"/>
            <w:vAlign w:val="center"/>
          </w:tcPr>
          <w:p w14:paraId="704EEED2" w14:textId="415361C5" w:rsidR="000A1FE8" w:rsidRDefault="000A1FE8" w:rsidP="000A1FE8">
            <w:pPr>
              <w:rPr>
                <w:rFonts w:asciiTheme="majorHAnsi" w:hAnsiTheme="majorHAnsi" w:cstheme="majorHAnsi"/>
                <w:szCs w:val="21"/>
                <w:lang w:val="en-US"/>
              </w:rPr>
            </w:pPr>
            <w:r>
              <w:rPr>
                <w:rFonts w:asciiTheme="majorHAnsi" w:hAnsiTheme="majorHAnsi" w:cstheme="majorHAnsi"/>
                <w:szCs w:val="21"/>
                <w:lang w:val="en-US"/>
              </w:rPr>
              <w:t>28.</w:t>
            </w:r>
          </w:p>
        </w:tc>
        <w:tc>
          <w:tcPr>
            <w:tcW w:w="2835" w:type="dxa"/>
            <w:tcBorders>
              <w:top w:val="single" w:sz="4" w:space="0" w:color="auto"/>
              <w:left w:val="nil"/>
              <w:bottom w:val="single" w:sz="4" w:space="0" w:color="auto"/>
              <w:right w:val="single" w:sz="4" w:space="0" w:color="auto"/>
            </w:tcBorders>
          </w:tcPr>
          <w:p w14:paraId="1F2CE5CD" w14:textId="11D08982" w:rsidR="000A1FE8" w:rsidRPr="00E15981" w:rsidRDefault="000A1FE8" w:rsidP="000A1FE8">
            <w:pPr>
              <w:pStyle w:val="BodyText"/>
              <w:rPr>
                <w:lang w:val="en-US"/>
              </w:rPr>
            </w:pPr>
            <w:r w:rsidRPr="00882DCA">
              <w:rPr>
                <w:lang w:val="en-US"/>
              </w:rPr>
              <w:t>The system shall include a dry nitrogen purge system with integrated humidity monitoring to enable condensation-free operation during low-temperature measurements. The nitrogen purge shall be automatically initiated prior to cooling below the ambient dew point</w:t>
            </w:r>
            <w:r w:rsidR="007B5A47">
              <w:rPr>
                <w:lang w:val="en-US"/>
              </w:rPr>
              <w:t>.</w:t>
            </w:r>
          </w:p>
        </w:tc>
        <w:tc>
          <w:tcPr>
            <w:tcW w:w="851" w:type="dxa"/>
            <w:vAlign w:val="center"/>
          </w:tcPr>
          <w:p w14:paraId="1878B886" w14:textId="1FE6DF9B" w:rsidR="000A1FE8"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 xml:space="preserve"> W3</w:t>
            </w:r>
            <w:r w:rsidR="007B5A47">
              <w:rPr>
                <w:rFonts w:asciiTheme="majorHAnsi" w:hAnsiTheme="majorHAnsi" w:cstheme="majorHAnsi"/>
                <w:szCs w:val="21"/>
                <w:lang w:val="en-US"/>
              </w:rPr>
              <w:t xml:space="preserve"> (max. 10 points)</w:t>
            </w:r>
          </w:p>
        </w:tc>
        <w:tc>
          <w:tcPr>
            <w:tcW w:w="1134" w:type="dxa"/>
          </w:tcPr>
          <w:p w14:paraId="6A4BB85B" w14:textId="7D9FEA6B" w:rsidR="000A1FE8" w:rsidRPr="0040354D" w:rsidRDefault="000A1FE8" w:rsidP="000A1FE8">
            <w:pPr>
              <w:jc w:val="center"/>
              <w:rPr>
                <w:rFonts w:asciiTheme="majorHAnsi" w:hAnsiTheme="majorHAnsi" w:cstheme="majorHAnsi"/>
                <w:szCs w:val="21"/>
                <w:lang w:val="en-US"/>
              </w:rPr>
            </w:pPr>
            <w:r>
              <w:rPr>
                <w:sz w:val="20"/>
                <w:szCs w:val="20"/>
              </w:rPr>
              <w:t>Not applicable</w:t>
            </w:r>
          </w:p>
        </w:tc>
        <w:tc>
          <w:tcPr>
            <w:tcW w:w="3260" w:type="dxa"/>
          </w:tcPr>
          <w:p w14:paraId="75EC666E" w14:textId="0B5F04BD" w:rsidR="000A1FE8" w:rsidRPr="0040354D" w:rsidRDefault="000A1FE8" w:rsidP="000A1FE8">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787846" w:rsidRPr="00E769FD" w14:paraId="59DA2E47" w14:textId="77777777" w:rsidTr="00CC65A7">
        <w:trPr>
          <w:trHeight w:val="238"/>
        </w:trPr>
        <w:tc>
          <w:tcPr>
            <w:tcW w:w="1134" w:type="dxa"/>
            <w:vAlign w:val="center"/>
          </w:tcPr>
          <w:p w14:paraId="0907CDE1" w14:textId="14189932"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29.</w:t>
            </w:r>
          </w:p>
        </w:tc>
        <w:tc>
          <w:tcPr>
            <w:tcW w:w="2835" w:type="dxa"/>
            <w:tcBorders>
              <w:top w:val="single" w:sz="4" w:space="0" w:color="auto"/>
              <w:left w:val="nil"/>
              <w:bottom w:val="single" w:sz="4" w:space="0" w:color="auto"/>
              <w:right w:val="single" w:sz="4" w:space="0" w:color="auto"/>
            </w:tcBorders>
          </w:tcPr>
          <w:p w14:paraId="0B71E38B" w14:textId="78762B9E" w:rsidR="00787846" w:rsidRPr="00E15981" w:rsidRDefault="00787846" w:rsidP="00787846">
            <w:pPr>
              <w:pStyle w:val="BodyText"/>
              <w:rPr>
                <w:lang w:val="en-US"/>
              </w:rPr>
            </w:pPr>
            <w:r w:rsidRPr="002027B3">
              <w:rPr>
                <w:lang w:val="en-US"/>
              </w:rPr>
              <w:t xml:space="preserve">The system </w:t>
            </w:r>
            <w:r>
              <w:rPr>
                <w:lang w:val="en-US"/>
              </w:rPr>
              <w:t>is equipped with</w:t>
            </w:r>
            <w:r w:rsidRPr="002027B3">
              <w:rPr>
                <w:lang w:val="en-US"/>
              </w:rPr>
              <w:t xml:space="preserve"> fully automated and aligned electro-optical wafer-level measurements, including </w:t>
            </w:r>
            <w:r w:rsidRPr="002027B3">
              <w:rPr>
                <w:lang w:val="en-US"/>
              </w:rPr>
              <w:lastRenderedPageBreak/>
              <w:t>automated fiber alignment or free-space coupling with feedback optimization and synchronization with electrical measurements</w:t>
            </w:r>
            <w:r>
              <w:rPr>
                <w:b/>
                <w:bCs/>
                <w:lang w:val="en-US"/>
              </w:rPr>
              <w:t>.</w:t>
            </w:r>
          </w:p>
        </w:tc>
        <w:tc>
          <w:tcPr>
            <w:tcW w:w="851" w:type="dxa"/>
            <w:vAlign w:val="center"/>
          </w:tcPr>
          <w:p w14:paraId="2B3304D1" w14:textId="434381A2"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lastRenderedPageBreak/>
              <w:t xml:space="preserve">     M</w:t>
            </w:r>
          </w:p>
        </w:tc>
        <w:tc>
          <w:tcPr>
            <w:tcW w:w="1134" w:type="dxa"/>
          </w:tcPr>
          <w:p w14:paraId="5F4C9E0A" w14:textId="77777777" w:rsidR="00787846" w:rsidRPr="0040354D" w:rsidRDefault="00787846" w:rsidP="00787846">
            <w:pPr>
              <w:jc w:val="center"/>
              <w:rPr>
                <w:rFonts w:asciiTheme="majorHAnsi" w:hAnsiTheme="majorHAnsi" w:cstheme="majorHAnsi"/>
                <w:szCs w:val="21"/>
                <w:lang w:val="en-US"/>
              </w:rPr>
            </w:pPr>
          </w:p>
        </w:tc>
        <w:tc>
          <w:tcPr>
            <w:tcW w:w="3260" w:type="dxa"/>
          </w:tcPr>
          <w:p w14:paraId="1957D6DA" w14:textId="77777777" w:rsidR="00787846" w:rsidRPr="0040354D" w:rsidRDefault="00787846" w:rsidP="00787846">
            <w:pPr>
              <w:jc w:val="center"/>
              <w:rPr>
                <w:rFonts w:asciiTheme="majorHAnsi" w:hAnsiTheme="majorHAnsi" w:cstheme="majorHAnsi"/>
                <w:szCs w:val="21"/>
                <w:lang w:val="en-US"/>
              </w:rPr>
            </w:pPr>
          </w:p>
        </w:tc>
      </w:tr>
      <w:tr w:rsidR="00787846" w:rsidRPr="00E769FD" w14:paraId="1AD3F958" w14:textId="77777777" w:rsidTr="00CC65A7">
        <w:trPr>
          <w:trHeight w:val="238"/>
        </w:trPr>
        <w:tc>
          <w:tcPr>
            <w:tcW w:w="1134" w:type="dxa"/>
            <w:vAlign w:val="center"/>
          </w:tcPr>
          <w:p w14:paraId="222E45C4" w14:textId="564D6DC3"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30.</w:t>
            </w:r>
          </w:p>
        </w:tc>
        <w:tc>
          <w:tcPr>
            <w:tcW w:w="2835" w:type="dxa"/>
            <w:tcBorders>
              <w:top w:val="single" w:sz="4" w:space="0" w:color="auto"/>
              <w:left w:val="nil"/>
              <w:bottom w:val="single" w:sz="4" w:space="0" w:color="auto"/>
              <w:right w:val="single" w:sz="4" w:space="0" w:color="auto"/>
            </w:tcBorders>
          </w:tcPr>
          <w:p w14:paraId="6437403A" w14:textId="68744089" w:rsidR="00787846" w:rsidRPr="00E15981" w:rsidRDefault="00787846" w:rsidP="00787846">
            <w:pPr>
              <w:pStyle w:val="BodyText"/>
              <w:rPr>
                <w:lang w:val="en-US"/>
              </w:rPr>
            </w:pPr>
            <w:r w:rsidRPr="002E2ED1">
              <w:rPr>
                <w:lang w:val="en-US"/>
              </w:rPr>
              <w:t>The entire system and peripherals shall support continuous operation for a minimum of 7 consecutive days under representative wafer-level test conditions without requiring unscheduled operator intervention, while maintaining measurement repeatability, alignment accuracy, and thermal stability within specified system tolerances.</w:t>
            </w:r>
            <w:r>
              <w:rPr>
                <w:lang w:val="en-US"/>
              </w:rPr>
              <w:t xml:space="preserve"> </w:t>
            </w:r>
            <w:r w:rsidRPr="002E2ED1">
              <w:rPr>
                <w:lang w:val="en-US"/>
              </w:rPr>
              <w:t>The vendor shall specify expected drift, recalibration intervals, and preventive maintenance requirements during extended automated operation.</w:t>
            </w:r>
          </w:p>
        </w:tc>
        <w:tc>
          <w:tcPr>
            <w:tcW w:w="851" w:type="dxa"/>
            <w:vAlign w:val="center"/>
          </w:tcPr>
          <w:p w14:paraId="36A7CA9C" w14:textId="0FD10616"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5E149ED5" w14:textId="77777777" w:rsidR="00787846" w:rsidRPr="0040354D" w:rsidRDefault="00787846" w:rsidP="00787846">
            <w:pPr>
              <w:jc w:val="center"/>
              <w:rPr>
                <w:rFonts w:asciiTheme="majorHAnsi" w:hAnsiTheme="majorHAnsi" w:cstheme="majorHAnsi"/>
                <w:szCs w:val="21"/>
                <w:lang w:val="en-US"/>
              </w:rPr>
            </w:pPr>
          </w:p>
        </w:tc>
        <w:tc>
          <w:tcPr>
            <w:tcW w:w="3260" w:type="dxa"/>
          </w:tcPr>
          <w:p w14:paraId="581E3B40" w14:textId="77777777" w:rsidR="00787846" w:rsidRPr="0040354D" w:rsidRDefault="00787846" w:rsidP="00787846">
            <w:pPr>
              <w:jc w:val="center"/>
              <w:rPr>
                <w:rFonts w:asciiTheme="majorHAnsi" w:hAnsiTheme="majorHAnsi" w:cstheme="majorHAnsi"/>
                <w:szCs w:val="21"/>
                <w:lang w:val="en-US"/>
              </w:rPr>
            </w:pPr>
          </w:p>
        </w:tc>
      </w:tr>
      <w:tr w:rsidR="00787846" w:rsidRPr="00E769FD" w14:paraId="4D335EF8" w14:textId="77777777" w:rsidTr="00CC65A7">
        <w:trPr>
          <w:trHeight w:val="238"/>
        </w:trPr>
        <w:tc>
          <w:tcPr>
            <w:tcW w:w="1134" w:type="dxa"/>
            <w:vAlign w:val="center"/>
          </w:tcPr>
          <w:p w14:paraId="78BF86FA" w14:textId="06CED059"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31.</w:t>
            </w:r>
          </w:p>
        </w:tc>
        <w:tc>
          <w:tcPr>
            <w:tcW w:w="2835" w:type="dxa"/>
            <w:tcBorders>
              <w:top w:val="nil"/>
              <w:left w:val="nil"/>
              <w:bottom w:val="single" w:sz="4" w:space="0" w:color="auto"/>
              <w:right w:val="single" w:sz="4" w:space="0" w:color="auto"/>
            </w:tcBorders>
          </w:tcPr>
          <w:p w14:paraId="66AA1FC7" w14:textId="4EDCB697" w:rsidR="00787846" w:rsidRPr="00E15981" w:rsidRDefault="00787846" w:rsidP="00787846">
            <w:pPr>
              <w:pStyle w:val="BodyText"/>
              <w:rPr>
                <w:lang w:val="en-US"/>
              </w:rPr>
            </w:pPr>
            <w:r w:rsidRPr="005977BC">
              <w:rPr>
                <w:lang w:val="en-US"/>
              </w:rPr>
              <w:t>Data produced by the system shall be exportable in standard, documented formats (e.g., CSV, HDF5, or similar) and compatible with analysis tools such as Python for downstream analysis by the user</w:t>
            </w:r>
            <w:r>
              <w:rPr>
                <w:lang w:val="en-US"/>
              </w:rPr>
              <w:t xml:space="preserve">, </w:t>
            </w:r>
            <w:r w:rsidRPr="0074786A">
              <w:rPr>
                <w:lang w:val="en-US"/>
              </w:rPr>
              <w:t>including full access to raw measurement data, metadata, and documentation of the data structure.</w:t>
            </w:r>
          </w:p>
        </w:tc>
        <w:tc>
          <w:tcPr>
            <w:tcW w:w="851" w:type="dxa"/>
            <w:vAlign w:val="center"/>
          </w:tcPr>
          <w:p w14:paraId="2791F1FB" w14:textId="60E3327D"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24FCF81C" w14:textId="77777777" w:rsidR="00787846" w:rsidRPr="0040354D" w:rsidRDefault="00787846" w:rsidP="00787846">
            <w:pPr>
              <w:jc w:val="center"/>
              <w:rPr>
                <w:rFonts w:asciiTheme="majorHAnsi" w:hAnsiTheme="majorHAnsi" w:cstheme="majorHAnsi"/>
                <w:szCs w:val="21"/>
                <w:lang w:val="en-US"/>
              </w:rPr>
            </w:pPr>
          </w:p>
        </w:tc>
        <w:tc>
          <w:tcPr>
            <w:tcW w:w="3260" w:type="dxa"/>
          </w:tcPr>
          <w:p w14:paraId="17C7206B" w14:textId="77777777" w:rsidR="00787846" w:rsidRPr="0040354D" w:rsidRDefault="00787846" w:rsidP="00787846">
            <w:pPr>
              <w:jc w:val="center"/>
              <w:rPr>
                <w:rFonts w:asciiTheme="majorHAnsi" w:hAnsiTheme="majorHAnsi" w:cstheme="majorHAnsi"/>
                <w:szCs w:val="21"/>
                <w:lang w:val="en-US"/>
              </w:rPr>
            </w:pPr>
          </w:p>
        </w:tc>
      </w:tr>
      <w:tr w:rsidR="00787846" w:rsidRPr="00E769FD" w14:paraId="2AF2A258" w14:textId="77777777" w:rsidTr="00CC65A7">
        <w:trPr>
          <w:trHeight w:val="238"/>
        </w:trPr>
        <w:tc>
          <w:tcPr>
            <w:tcW w:w="1134" w:type="dxa"/>
            <w:vAlign w:val="center"/>
          </w:tcPr>
          <w:p w14:paraId="46CF2F7A" w14:textId="4DFCAF15"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32.</w:t>
            </w:r>
          </w:p>
        </w:tc>
        <w:tc>
          <w:tcPr>
            <w:tcW w:w="2835" w:type="dxa"/>
            <w:tcBorders>
              <w:top w:val="single" w:sz="4" w:space="0" w:color="auto"/>
              <w:left w:val="nil"/>
              <w:bottom w:val="single" w:sz="4" w:space="0" w:color="auto"/>
              <w:right w:val="single" w:sz="4" w:space="0" w:color="auto"/>
            </w:tcBorders>
          </w:tcPr>
          <w:p w14:paraId="155D3DEE" w14:textId="04558B23" w:rsidR="00787846" w:rsidRPr="00E15981" w:rsidRDefault="00787846" w:rsidP="00787846">
            <w:pPr>
              <w:pStyle w:val="BodyText"/>
              <w:rPr>
                <w:lang w:val="en-US"/>
              </w:rPr>
            </w:pPr>
            <w:r w:rsidRPr="00AD5529">
              <w:rPr>
                <w:lang w:val="en-US"/>
              </w:rPr>
              <w:t xml:space="preserve">The software shall be user-friendly and allow intuitive and safe operation of the system. The system shall be CE certified.  </w:t>
            </w:r>
          </w:p>
        </w:tc>
        <w:tc>
          <w:tcPr>
            <w:tcW w:w="851" w:type="dxa"/>
            <w:vAlign w:val="center"/>
          </w:tcPr>
          <w:p w14:paraId="351D8870" w14:textId="0714BD9B"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4907F446" w14:textId="77777777" w:rsidR="00787846" w:rsidRPr="0040354D" w:rsidRDefault="00787846" w:rsidP="00787846">
            <w:pPr>
              <w:jc w:val="center"/>
              <w:rPr>
                <w:rFonts w:asciiTheme="majorHAnsi" w:hAnsiTheme="majorHAnsi" w:cstheme="majorHAnsi"/>
                <w:szCs w:val="21"/>
                <w:lang w:val="en-US"/>
              </w:rPr>
            </w:pPr>
          </w:p>
        </w:tc>
        <w:tc>
          <w:tcPr>
            <w:tcW w:w="3260" w:type="dxa"/>
          </w:tcPr>
          <w:p w14:paraId="5132F520" w14:textId="77777777" w:rsidR="00787846" w:rsidRPr="0040354D" w:rsidRDefault="00787846" w:rsidP="00787846">
            <w:pPr>
              <w:jc w:val="center"/>
              <w:rPr>
                <w:rFonts w:asciiTheme="majorHAnsi" w:hAnsiTheme="majorHAnsi" w:cstheme="majorHAnsi"/>
                <w:szCs w:val="21"/>
                <w:lang w:val="en-US"/>
              </w:rPr>
            </w:pPr>
          </w:p>
        </w:tc>
      </w:tr>
      <w:tr w:rsidR="00787846" w:rsidRPr="00E769FD" w14:paraId="6323B15F" w14:textId="77777777" w:rsidTr="00CC65A7">
        <w:trPr>
          <w:trHeight w:val="238"/>
        </w:trPr>
        <w:tc>
          <w:tcPr>
            <w:tcW w:w="1134" w:type="dxa"/>
            <w:vAlign w:val="center"/>
          </w:tcPr>
          <w:p w14:paraId="394ADC04" w14:textId="28A8528F"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33.</w:t>
            </w:r>
          </w:p>
        </w:tc>
        <w:tc>
          <w:tcPr>
            <w:tcW w:w="2835" w:type="dxa"/>
            <w:tcBorders>
              <w:top w:val="single" w:sz="4" w:space="0" w:color="auto"/>
              <w:left w:val="nil"/>
              <w:bottom w:val="single" w:sz="4" w:space="0" w:color="auto"/>
              <w:right w:val="single" w:sz="4" w:space="0" w:color="auto"/>
            </w:tcBorders>
          </w:tcPr>
          <w:p w14:paraId="07E75B53" w14:textId="60C76DBE" w:rsidR="00787846" w:rsidRPr="00E15981" w:rsidRDefault="00787846" w:rsidP="00787846">
            <w:pPr>
              <w:pStyle w:val="BodyText"/>
              <w:rPr>
                <w:lang w:val="en-US"/>
              </w:rPr>
            </w:pPr>
            <w:r w:rsidRPr="00AD5529">
              <w:rPr>
                <w:lang w:val="en-US"/>
              </w:rPr>
              <w:t>The system shall provide automated probe alignment and contact detection, with the ability to maintain stable contact and compensate for drift during measurements using combined hardware and software methods</w:t>
            </w:r>
            <w:r>
              <w:rPr>
                <w:lang w:val="en-US"/>
              </w:rPr>
              <w:t>.</w:t>
            </w:r>
          </w:p>
        </w:tc>
        <w:tc>
          <w:tcPr>
            <w:tcW w:w="851" w:type="dxa"/>
            <w:vAlign w:val="center"/>
          </w:tcPr>
          <w:p w14:paraId="51A738C5" w14:textId="41BA8EC4"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1739D18F" w14:textId="77777777" w:rsidR="00787846" w:rsidRPr="0040354D" w:rsidRDefault="00787846" w:rsidP="00787846">
            <w:pPr>
              <w:jc w:val="center"/>
              <w:rPr>
                <w:rFonts w:asciiTheme="majorHAnsi" w:hAnsiTheme="majorHAnsi" w:cstheme="majorHAnsi"/>
                <w:szCs w:val="21"/>
                <w:lang w:val="en-US"/>
              </w:rPr>
            </w:pPr>
          </w:p>
        </w:tc>
        <w:tc>
          <w:tcPr>
            <w:tcW w:w="3260" w:type="dxa"/>
          </w:tcPr>
          <w:p w14:paraId="20291552" w14:textId="77777777" w:rsidR="00787846" w:rsidRPr="0040354D" w:rsidRDefault="00787846" w:rsidP="00787846">
            <w:pPr>
              <w:jc w:val="center"/>
              <w:rPr>
                <w:rFonts w:asciiTheme="majorHAnsi" w:hAnsiTheme="majorHAnsi" w:cstheme="majorHAnsi"/>
                <w:szCs w:val="21"/>
                <w:lang w:val="en-US"/>
              </w:rPr>
            </w:pPr>
          </w:p>
        </w:tc>
      </w:tr>
      <w:tr w:rsidR="00787846" w:rsidRPr="00E769FD" w14:paraId="4DE42446" w14:textId="77777777" w:rsidTr="00CC65A7">
        <w:trPr>
          <w:trHeight w:val="238"/>
        </w:trPr>
        <w:tc>
          <w:tcPr>
            <w:tcW w:w="1134" w:type="dxa"/>
            <w:vAlign w:val="center"/>
          </w:tcPr>
          <w:p w14:paraId="6B586765" w14:textId="5C1EE433"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34.</w:t>
            </w:r>
          </w:p>
        </w:tc>
        <w:tc>
          <w:tcPr>
            <w:tcW w:w="2835" w:type="dxa"/>
            <w:tcBorders>
              <w:top w:val="single" w:sz="4" w:space="0" w:color="auto"/>
              <w:left w:val="nil"/>
              <w:bottom w:val="single" w:sz="4" w:space="0" w:color="auto"/>
              <w:right w:val="single" w:sz="4" w:space="0" w:color="auto"/>
            </w:tcBorders>
          </w:tcPr>
          <w:p w14:paraId="39837E62" w14:textId="5DC9FC6C" w:rsidR="00787846" w:rsidRPr="00E15981" w:rsidRDefault="00787846" w:rsidP="00787846">
            <w:pPr>
              <w:pStyle w:val="BodyText"/>
              <w:rPr>
                <w:lang w:val="en-US"/>
              </w:rPr>
            </w:pPr>
            <w:r w:rsidRPr="00E15981">
              <w:rPr>
                <w:lang w:val="en-US"/>
              </w:rPr>
              <w:t xml:space="preserve">The system shall support automated optical alignment with configurable alignment strategies and deterministic cycle times suitable for high-throughput wafer-level </w:t>
            </w:r>
            <w:r w:rsidRPr="00E15981">
              <w:rPr>
                <w:lang w:val="en-US"/>
              </w:rPr>
              <w:lastRenderedPageBreak/>
              <w:t>testing. The vendor shall specify typical alignment and settling times under representative operating conditions.</w:t>
            </w:r>
          </w:p>
        </w:tc>
        <w:tc>
          <w:tcPr>
            <w:tcW w:w="851" w:type="dxa"/>
            <w:vAlign w:val="center"/>
          </w:tcPr>
          <w:p w14:paraId="049456A3" w14:textId="2D03DC88"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lastRenderedPageBreak/>
              <w:t>M</w:t>
            </w:r>
          </w:p>
        </w:tc>
        <w:tc>
          <w:tcPr>
            <w:tcW w:w="1134" w:type="dxa"/>
          </w:tcPr>
          <w:p w14:paraId="49CC674F" w14:textId="77777777" w:rsidR="00787846" w:rsidRPr="0040354D" w:rsidRDefault="00787846" w:rsidP="00787846">
            <w:pPr>
              <w:jc w:val="center"/>
              <w:rPr>
                <w:rFonts w:asciiTheme="majorHAnsi" w:hAnsiTheme="majorHAnsi" w:cstheme="majorHAnsi"/>
                <w:szCs w:val="21"/>
                <w:lang w:val="en-US"/>
              </w:rPr>
            </w:pPr>
          </w:p>
        </w:tc>
        <w:tc>
          <w:tcPr>
            <w:tcW w:w="3260" w:type="dxa"/>
          </w:tcPr>
          <w:p w14:paraId="41A40F1A" w14:textId="77777777" w:rsidR="00787846" w:rsidRPr="0040354D" w:rsidRDefault="00787846" w:rsidP="00787846">
            <w:pPr>
              <w:jc w:val="center"/>
              <w:rPr>
                <w:rFonts w:asciiTheme="majorHAnsi" w:hAnsiTheme="majorHAnsi" w:cstheme="majorHAnsi"/>
                <w:szCs w:val="21"/>
                <w:lang w:val="en-US"/>
              </w:rPr>
            </w:pPr>
          </w:p>
        </w:tc>
      </w:tr>
      <w:tr w:rsidR="00787846" w:rsidRPr="00E769FD" w14:paraId="13BBE492" w14:textId="77777777" w:rsidTr="00CC65A7">
        <w:trPr>
          <w:trHeight w:val="238"/>
        </w:trPr>
        <w:tc>
          <w:tcPr>
            <w:tcW w:w="1134" w:type="dxa"/>
            <w:vAlign w:val="center"/>
          </w:tcPr>
          <w:p w14:paraId="44506460" w14:textId="347E0E51"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35.</w:t>
            </w:r>
          </w:p>
        </w:tc>
        <w:tc>
          <w:tcPr>
            <w:tcW w:w="2835" w:type="dxa"/>
            <w:tcBorders>
              <w:top w:val="single" w:sz="4" w:space="0" w:color="auto"/>
              <w:left w:val="nil"/>
              <w:bottom w:val="single" w:sz="4" w:space="0" w:color="auto"/>
              <w:right w:val="single" w:sz="4" w:space="0" w:color="auto"/>
            </w:tcBorders>
          </w:tcPr>
          <w:p w14:paraId="5B2793A3" w14:textId="28E59261" w:rsidR="00787846" w:rsidRPr="00E15981" w:rsidRDefault="00787846" w:rsidP="00787846">
            <w:pPr>
              <w:pStyle w:val="BodyText"/>
              <w:rPr>
                <w:lang w:val="en-US"/>
              </w:rPr>
            </w:pPr>
            <w:r w:rsidRPr="00E15981">
              <w:rPr>
                <w:lang w:val="en-US"/>
              </w:rPr>
              <w:t>The system shall maintain measurement correlation and repeatability during extended automated operation through integrated drift compensation, alignment correction, and calibration management without requiring frequent operator intervention.</w:t>
            </w:r>
            <w:r>
              <w:rPr>
                <w:lang w:val="en-US"/>
              </w:rPr>
              <w:t xml:space="preserve"> </w:t>
            </w:r>
            <w:r w:rsidRPr="00E15981">
              <w:rPr>
                <w:lang w:val="en-US"/>
              </w:rPr>
              <w:t>The vendor shall specify expected long-term measurement drift and recalibration intervals for representative optical and electrical measurements.</w:t>
            </w:r>
          </w:p>
        </w:tc>
        <w:tc>
          <w:tcPr>
            <w:tcW w:w="851" w:type="dxa"/>
            <w:vAlign w:val="center"/>
          </w:tcPr>
          <w:p w14:paraId="1857A91D" w14:textId="08301365"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75FF694A" w14:textId="77777777" w:rsidR="00787846" w:rsidRPr="0040354D" w:rsidRDefault="00787846" w:rsidP="00787846">
            <w:pPr>
              <w:jc w:val="center"/>
              <w:rPr>
                <w:rFonts w:asciiTheme="majorHAnsi" w:hAnsiTheme="majorHAnsi" w:cstheme="majorHAnsi"/>
                <w:szCs w:val="21"/>
                <w:lang w:val="en-US"/>
              </w:rPr>
            </w:pPr>
          </w:p>
        </w:tc>
        <w:tc>
          <w:tcPr>
            <w:tcW w:w="3260" w:type="dxa"/>
          </w:tcPr>
          <w:p w14:paraId="62773F15" w14:textId="77777777" w:rsidR="00787846" w:rsidRPr="0040354D" w:rsidRDefault="00787846" w:rsidP="00787846">
            <w:pPr>
              <w:jc w:val="center"/>
              <w:rPr>
                <w:rFonts w:asciiTheme="majorHAnsi" w:hAnsiTheme="majorHAnsi" w:cstheme="majorHAnsi"/>
                <w:szCs w:val="21"/>
                <w:lang w:val="en-US"/>
              </w:rPr>
            </w:pPr>
          </w:p>
        </w:tc>
      </w:tr>
      <w:tr w:rsidR="00787846" w:rsidRPr="00E769FD" w14:paraId="7FCAAA49" w14:textId="77777777" w:rsidTr="00CC65A7">
        <w:trPr>
          <w:trHeight w:val="238"/>
        </w:trPr>
        <w:tc>
          <w:tcPr>
            <w:tcW w:w="1134" w:type="dxa"/>
            <w:vAlign w:val="center"/>
          </w:tcPr>
          <w:p w14:paraId="2A3C63A5" w14:textId="00879A57"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36.</w:t>
            </w:r>
          </w:p>
        </w:tc>
        <w:tc>
          <w:tcPr>
            <w:tcW w:w="2835" w:type="dxa"/>
            <w:tcBorders>
              <w:top w:val="single" w:sz="4" w:space="0" w:color="auto"/>
              <w:left w:val="nil"/>
              <w:bottom w:val="single" w:sz="4" w:space="0" w:color="auto"/>
              <w:right w:val="single" w:sz="4" w:space="0" w:color="auto"/>
            </w:tcBorders>
          </w:tcPr>
          <w:p w14:paraId="69C78A07" w14:textId="0A2D503C" w:rsidR="00787846" w:rsidRPr="00E15981" w:rsidRDefault="00787846" w:rsidP="00787846">
            <w:pPr>
              <w:pStyle w:val="BodyText"/>
              <w:rPr>
                <w:lang w:val="en-US"/>
              </w:rPr>
            </w:pPr>
            <w:r w:rsidRPr="00E15981">
              <w:rPr>
                <w:lang w:val="en-US"/>
              </w:rPr>
              <w:t>The system shall support optical source and detector calibration, including monitoring and compensation of optical power drift over time, to ensure stable and repeatable optical measurements during extended automated operation.</w:t>
            </w:r>
            <w:r>
              <w:rPr>
                <w:lang w:val="en-US"/>
              </w:rPr>
              <w:t xml:space="preserve"> </w:t>
            </w:r>
            <w:r w:rsidRPr="00E15981">
              <w:rPr>
                <w:lang w:val="en-US"/>
              </w:rPr>
              <w:t>Calibration and drift compensation mechanisms shall operate automatically during unattended operation where applicable.</w:t>
            </w:r>
          </w:p>
        </w:tc>
        <w:tc>
          <w:tcPr>
            <w:tcW w:w="851" w:type="dxa"/>
            <w:vAlign w:val="center"/>
          </w:tcPr>
          <w:p w14:paraId="27072DA0" w14:textId="3764AFD5"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596E08FF" w14:textId="77777777" w:rsidR="00787846" w:rsidRPr="0040354D" w:rsidRDefault="00787846" w:rsidP="00787846">
            <w:pPr>
              <w:jc w:val="center"/>
              <w:rPr>
                <w:rFonts w:asciiTheme="majorHAnsi" w:hAnsiTheme="majorHAnsi" w:cstheme="majorHAnsi"/>
                <w:szCs w:val="21"/>
                <w:lang w:val="en-US"/>
              </w:rPr>
            </w:pPr>
          </w:p>
        </w:tc>
        <w:tc>
          <w:tcPr>
            <w:tcW w:w="3260" w:type="dxa"/>
          </w:tcPr>
          <w:p w14:paraId="6D5C0F7A" w14:textId="77777777" w:rsidR="00787846" w:rsidRPr="0040354D" w:rsidRDefault="00787846" w:rsidP="00787846">
            <w:pPr>
              <w:jc w:val="center"/>
              <w:rPr>
                <w:rFonts w:asciiTheme="majorHAnsi" w:hAnsiTheme="majorHAnsi" w:cstheme="majorHAnsi"/>
                <w:szCs w:val="21"/>
                <w:lang w:val="en-US"/>
              </w:rPr>
            </w:pPr>
          </w:p>
        </w:tc>
      </w:tr>
      <w:tr w:rsidR="00787846" w:rsidRPr="00E769FD" w14:paraId="1B1F9B2D" w14:textId="77777777" w:rsidTr="00CC65A7">
        <w:trPr>
          <w:trHeight w:val="238"/>
        </w:trPr>
        <w:tc>
          <w:tcPr>
            <w:tcW w:w="1134" w:type="dxa"/>
            <w:vAlign w:val="center"/>
          </w:tcPr>
          <w:p w14:paraId="524B1A13" w14:textId="2BEA81CB"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37.</w:t>
            </w:r>
          </w:p>
        </w:tc>
        <w:tc>
          <w:tcPr>
            <w:tcW w:w="2835" w:type="dxa"/>
            <w:tcBorders>
              <w:top w:val="single" w:sz="4" w:space="0" w:color="auto"/>
              <w:left w:val="nil"/>
              <w:bottom w:val="single" w:sz="4" w:space="0" w:color="auto"/>
              <w:right w:val="single" w:sz="4" w:space="0" w:color="auto"/>
            </w:tcBorders>
          </w:tcPr>
          <w:p w14:paraId="26342365" w14:textId="076BBBBB" w:rsidR="00787846" w:rsidRPr="00E15981" w:rsidRDefault="00787846" w:rsidP="00787846">
            <w:pPr>
              <w:pStyle w:val="BodyText"/>
              <w:rPr>
                <w:lang w:val="en-US"/>
              </w:rPr>
            </w:pPr>
            <w:r w:rsidRPr="00E15981">
              <w:rPr>
                <w:lang w:val="en-US"/>
              </w:rPr>
              <w:t>The system software shall support integration with external MES/SPC infrastructure through documented APIs, databases, or industry-standard communication interfaces, enabling automated traceability, wafer mapping, lot tracking, and process monitoring.</w:t>
            </w:r>
            <w:r>
              <w:rPr>
                <w:lang w:val="en-US"/>
              </w:rPr>
              <w:t xml:space="preserve"> </w:t>
            </w:r>
            <w:r w:rsidRPr="00E15981">
              <w:rPr>
                <w:lang w:val="en-US"/>
              </w:rPr>
              <w:t>All measurement data, metadata, calibration status, wafer identifiers, and test configuration information shall be accessible programmatically.</w:t>
            </w:r>
          </w:p>
        </w:tc>
        <w:tc>
          <w:tcPr>
            <w:tcW w:w="851" w:type="dxa"/>
            <w:vAlign w:val="center"/>
          </w:tcPr>
          <w:p w14:paraId="393EA106" w14:textId="2CBA4350"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32B43A06" w14:textId="77777777" w:rsidR="00787846" w:rsidRPr="0040354D" w:rsidRDefault="00787846" w:rsidP="00787846">
            <w:pPr>
              <w:jc w:val="center"/>
              <w:rPr>
                <w:rFonts w:asciiTheme="majorHAnsi" w:hAnsiTheme="majorHAnsi" w:cstheme="majorHAnsi"/>
                <w:szCs w:val="21"/>
                <w:lang w:val="en-US"/>
              </w:rPr>
            </w:pPr>
          </w:p>
        </w:tc>
        <w:tc>
          <w:tcPr>
            <w:tcW w:w="3260" w:type="dxa"/>
          </w:tcPr>
          <w:p w14:paraId="4722BFA9" w14:textId="77777777" w:rsidR="00787846" w:rsidRPr="0040354D" w:rsidRDefault="00787846" w:rsidP="00787846">
            <w:pPr>
              <w:jc w:val="center"/>
              <w:rPr>
                <w:rFonts w:asciiTheme="majorHAnsi" w:hAnsiTheme="majorHAnsi" w:cstheme="majorHAnsi"/>
                <w:szCs w:val="21"/>
                <w:lang w:val="en-US"/>
              </w:rPr>
            </w:pPr>
          </w:p>
        </w:tc>
      </w:tr>
      <w:tr w:rsidR="00787846" w:rsidRPr="00E769FD" w14:paraId="681A74A7" w14:textId="77777777" w:rsidTr="00CC65A7">
        <w:trPr>
          <w:trHeight w:val="238"/>
        </w:trPr>
        <w:tc>
          <w:tcPr>
            <w:tcW w:w="1134" w:type="dxa"/>
            <w:vAlign w:val="center"/>
          </w:tcPr>
          <w:p w14:paraId="2690CC97" w14:textId="5D8074FD"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38.</w:t>
            </w:r>
          </w:p>
        </w:tc>
        <w:tc>
          <w:tcPr>
            <w:tcW w:w="2835" w:type="dxa"/>
            <w:tcBorders>
              <w:top w:val="single" w:sz="4" w:space="0" w:color="auto"/>
              <w:left w:val="nil"/>
              <w:bottom w:val="single" w:sz="4" w:space="0" w:color="auto"/>
              <w:right w:val="single" w:sz="4" w:space="0" w:color="auto"/>
            </w:tcBorders>
          </w:tcPr>
          <w:p w14:paraId="1C057C06" w14:textId="4B0DB5AC" w:rsidR="00787846" w:rsidRPr="00E15981" w:rsidRDefault="00787846" w:rsidP="00787846">
            <w:pPr>
              <w:pStyle w:val="BodyText"/>
              <w:rPr>
                <w:lang w:val="en-US"/>
              </w:rPr>
            </w:pPr>
            <w:r>
              <w:rPr>
                <w:lang w:val="en-US"/>
              </w:rPr>
              <w:t>The system shall have the ability to easily interchange electrical and optical probes.</w:t>
            </w:r>
          </w:p>
        </w:tc>
        <w:tc>
          <w:tcPr>
            <w:tcW w:w="851" w:type="dxa"/>
            <w:vAlign w:val="center"/>
          </w:tcPr>
          <w:p w14:paraId="1973AA61" w14:textId="00B5321A"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055C078F" w14:textId="77777777" w:rsidR="00787846" w:rsidRPr="0040354D" w:rsidRDefault="00787846" w:rsidP="00787846">
            <w:pPr>
              <w:jc w:val="center"/>
              <w:rPr>
                <w:rFonts w:asciiTheme="majorHAnsi" w:hAnsiTheme="majorHAnsi" w:cstheme="majorHAnsi"/>
                <w:szCs w:val="21"/>
                <w:lang w:val="en-US"/>
              </w:rPr>
            </w:pPr>
          </w:p>
        </w:tc>
        <w:tc>
          <w:tcPr>
            <w:tcW w:w="3260" w:type="dxa"/>
          </w:tcPr>
          <w:p w14:paraId="369AB4E5" w14:textId="77777777" w:rsidR="00787846" w:rsidRPr="0040354D" w:rsidRDefault="00787846" w:rsidP="00787846">
            <w:pPr>
              <w:jc w:val="center"/>
              <w:rPr>
                <w:rFonts w:asciiTheme="majorHAnsi" w:hAnsiTheme="majorHAnsi" w:cstheme="majorHAnsi"/>
                <w:szCs w:val="21"/>
                <w:lang w:val="en-US"/>
              </w:rPr>
            </w:pPr>
          </w:p>
        </w:tc>
      </w:tr>
      <w:tr w:rsidR="00787846" w:rsidRPr="00E769FD" w14:paraId="5D4149A8" w14:textId="77777777" w:rsidTr="00CC65A7">
        <w:trPr>
          <w:trHeight w:val="238"/>
        </w:trPr>
        <w:tc>
          <w:tcPr>
            <w:tcW w:w="1134" w:type="dxa"/>
            <w:vAlign w:val="center"/>
          </w:tcPr>
          <w:p w14:paraId="59FA2519" w14:textId="1E04F94D"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lastRenderedPageBreak/>
              <w:t>39.</w:t>
            </w:r>
          </w:p>
        </w:tc>
        <w:tc>
          <w:tcPr>
            <w:tcW w:w="2835" w:type="dxa"/>
            <w:tcBorders>
              <w:top w:val="single" w:sz="4" w:space="0" w:color="auto"/>
              <w:left w:val="nil"/>
              <w:bottom w:val="single" w:sz="4" w:space="0" w:color="auto"/>
              <w:right w:val="single" w:sz="4" w:space="0" w:color="auto"/>
            </w:tcBorders>
          </w:tcPr>
          <w:p w14:paraId="6C6E28A4" w14:textId="67FF5EEC" w:rsidR="00787846" w:rsidRPr="00E15981" w:rsidRDefault="00787846" w:rsidP="00787846">
            <w:pPr>
              <w:pStyle w:val="BodyText"/>
              <w:rPr>
                <w:lang w:val="en-US"/>
              </w:rPr>
            </w:pPr>
            <w:r w:rsidRPr="00E15981">
              <w:rPr>
                <w:lang w:val="en-US"/>
              </w:rPr>
              <w:t>The system shall achieve operational uptime ≥ 95% during representative production use excluding scheduled maintenance.</w:t>
            </w:r>
          </w:p>
        </w:tc>
        <w:tc>
          <w:tcPr>
            <w:tcW w:w="851" w:type="dxa"/>
            <w:vAlign w:val="center"/>
          </w:tcPr>
          <w:p w14:paraId="5919FF62" w14:textId="424FC159"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55672A57" w14:textId="77777777" w:rsidR="00787846" w:rsidRPr="0040354D" w:rsidRDefault="00787846" w:rsidP="00787846">
            <w:pPr>
              <w:jc w:val="center"/>
              <w:rPr>
                <w:rFonts w:asciiTheme="majorHAnsi" w:hAnsiTheme="majorHAnsi" w:cstheme="majorHAnsi"/>
                <w:szCs w:val="21"/>
                <w:lang w:val="en-US"/>
              </w:rPr>
            </w:pPr>
          </w:p>
        </w:tc>
        <w:tc>
          <w:tcPr>
            <w:tcW w:w="3260" w:type="dxa"/>
          </w:tcPr>
          <w:p w14:paraId="71D04057" w14:textId="77777777" w:rsidR="00787846" w:rsidRPr="0040354D" w:rsidRDefault="00787846" w:rsidP="00787846">
            <w:pPr>
              <w:jc w:val="center"/>
              <w:rPr>
                <w:rFonts w:asciiTheme="majorHAnsi" w:hAnsiTheme="majorHAnsi" w:cstheme="majorHAnsi"/>
                <w:szCs w:val="21"/>
                <w:lang w:val="en-US"/>
              </w:rPr>
            </w:pPr>
          </w:p>
        </w:tc>
      </w:tr>
      <w:tr w:rsidR="00787846" w:rsidRPr="00E769FD" w14:paraId="73AC6C34" w14:textId="77777777" w:rsidTr="00CC65A7">
        <w:trPr>
          <w:trHeight w:val="238"/>
        </w:trPr>
        <w:tc>
          <w:tcPr>
            <w:tcW w:w="1134" w:type="dxa"/>
            <w:vAlign w:val="center"/>
          </w:tcPr>
          <w:p w14:paraId="2CB39C35" w14:textId="562B047C" w:rsidR="00787846" w:rsidRDefault="00787846" w:rsidP="00787846">
            <w:pPr>
              <w:rPr>
                <w:rFonts w:asciiTheme="majorHAnsi" w:hAnsiTheme="majorHAnsi" w:cstheme="majorHAnsi"/>
                <w:szCs w:val="21"/>
                <w:lang w:val="en-US"/>
              </w:rPr>
            </w:pPr>
            <w:r>
              <w:rPr>
                <w:rFonts w:asciiTheme="majorHAnsi" w:hAnsiTheme="majorHAnsi" w:cstheme="majorHAnsi"/>
                <w:szCs w:val="21"/>
                <w:lang w:val="en-US"/>
              </w:rPr>
              <w:t>40.</w:t>
            </w:r>
          </w:p>
        </w:tc>
        <w:tc>
          <w:tcPr>
            <w:tcW w:w="2835" w:type="dxa"/>
            <w:tcBorders>
              <w:top w:val="single" w:sz="4" w:space="0" w:color="auto"/>
              <w:left w:val="nil"/>
              <w:bottom w:val="single" w:sz="4" w:space="0" w:color="auto"/>
              <w:right w:val="single" w:sz="4" w:space="0" w:color="auto"/>
            </w:tcBorders>
          </w:tcPr>
          <w:p w14:paraId="017C5F7F" w14:textId="4AE982F6" w:rsidR="00787846" w:rsidRPr="00E15981" w:rsidRDefault="00787846" w:rsidP="00787846">
            <w:pPr>
              <w:pStyle w:val="BodyText"/>
              <w:rPr>
                <w:lang w:val="en-US"/>
              </w:rPr>
            </w:pPr>
            <w:r w:rsidRPr="002E2ED1">
              <w:rPr>
                <w:lang w:val="en-US"/>
              </w:rPr>
              <w:t xml:space="preserve">The vendor shall demonstrate all required capabilities on-site using representative DUTs </w:t>
            </w:r>
            <w:r>
              <w:rPr>
                <w:lang w:val="en-US"/>
              </w:rPr>
              <w:t xml:space="preserve">and automated test flows </w:t>
            </w:r>
            <w:r w:rsidRPr="002E2ED1">
              <w:rPr>
                <w:lang w:val="en-US"/>
              </w:rPr>
              <w:t>prior to final acceptance.</w:t>
            </w:r>
          </w:p>
        </w:tc>
        <w:tc>
          <w:tcPr>
            <w:tcW w:w="851" w:type="dxa"/>
            <w:vAlign w:val="center"/>
          </w:tcPr>
          <w:p w14:paraId="1B682E21" w14:textId="08B94C20" w:rsidR="00787846" w:rsidRDefault="00787846" w:rsidP="00787846">
            <w:pPr>
              <w:jc w:val="center"/>
              <w:rPr>
                <w:rFonts w:asciiTheme="majorHAnsi" w:hAnsiTheme="majorHAnsi" w:cstheme="majorHAnsi"/>
                <w:szCs w:val="21"/>
                <w:lang w:val="en-US"/>
              </w:rPr>
            </w:pPr>
            <w:r>
              <w:rPr>
                <w:rFonts w:asciiTheme="majorHAnsi" w:hAnsiTheme="majorHAnsi" w:cstheme="majorHAnsi"/>
                <w:szCs w:val="21"/>
                <w:lang w:val="en-US"/>
              </w:rPr>
              <w:t>M</w:t>
            </w:r>
          </w:p>
        </w:tc>
        <w:tc>
          <w:tcPr>
            <w:tcW w:w="1134" w:type="dxa"/>
          </w:tcPr>
          <w:p w14:paraId="06BE7B2A" w14:textId="77777777" w:rsidR="00787846" w:rsidRPr="0040354D" w:rsidRDefault="00787846" w:rsidP="00787846">
            <w:pPr>
              <w:jc w:val="center"/>
              <w:rPr>
                <w:rFonts w:asciiTheme="majorHAnsi" w:hAnsiTheme="majorHAnsi" w:cstheme="majorHAnsi"/>
                <w:szCs w:val="21"/>
                <w:lang w:val="en-US"/>
              </w:rPr>
            </w:pPr>
          </w:p>
        </w:tc>
        <w:tc>
          <w:tcPr>
            <w:tcW w:w="3260" w:type="dxa"/>
          </w:tcPr>
          <w:p w14:paraId="5487AAB3" w14:textId="77777777" w:rsidR="00787846" w:rsidRPr="0040354D" w:rsidRDefault="00787846" w:rsidP="00787846">
            <w:pPr>
              <w:jc w:val="center"/>
              <w:rPr>
                <w:rFonts w:asciiTheme="majorHAnsi" w:hAnsiTheme="majorHAnsi" w:cstheme="majorHAnsi"/>
                <w:szCs w:val="21"/>
                <w:lang w:val="en-US"/>
              </w:rPr>
            </w:pPr>
          </w:p>
        </w:tc>
      </w:tr>
    </w:tbl>
    <w:p w14:paraId="1C5575DD" w14:textId="77777777" w:rsidR="001C6EB4" w:rsidRDefault="001C6EB4" w:rsidP="001C6EB4">
      <w:pPr>
        <w:pStyle w:val="BodytextTUEindhoven"/>
        <w:rPr>
          <w:lang w:val="en-US"/>
        </w:rPr>
      </w:pPr>
    </w:p>
    <w:p w14:paraId="6A1DCB33" w14:textId="01B81690" w:rsidR="001C6EB4" w:rsidRPr="007E3D70" w:rsidRDefault="004E0807" w:rsidP="007E3D70">
      <w:pPr>
        <w:pStyle w:val="Heading2"/>
        <w:keepNext w:val="0"/>
        <w:keepLines w:val="0"/>
        <w:widowControl w:val="0"/>
        <w:numPr>
          <w:ilvl w:val="0"/>
          <w:numId w:val="0"/>
        </w:numPr>
        <w:autoSpaceDE w:val="0"/>
        <w:autoSpaceDN w:val="0"/>
        <w:spacing w:before="52" w:after="0" w:line="240" w:lineRule="auto"/>
      </w:pPr>
      <w:r>
        <w:t>6.5 Accesories: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4F8F664E" w14:textId="77777777" w:rsidTr="00D14D4D">
        <w:trPr>
          <w:trHeight w:val="240"/>
        </w:trPr>
        <w:tc>
          <w:tcPr>
            <w:tcW w:w="1134" w:type="dxa"/>
            <w:shd w:val="clear" w:color="auto" w:fill="000000" w:themeFill="text2"/>
            <w:vAlign w:val="center"/>
          </w:tcPr>
          <w:p w14:paraId="44186FD9" w14:textId="77777777" w:rsidR="004E0807" w:rsidRDefault="004E0807" w:rsidP="00D14D4D">
            <w:pPr>
              <w:rPr>
                <w:rFonts w:asciiTheme="minorHAnsi" w:hAnsiTheme="minorHAnsi" w:cstheme="minorHAnsi"/>
                <w:b/>
                <w:color w:val="FFFFFF"/>
                <w:sz w:val="20"/>
                <w:szCs w:val="20"/>
              </w:rPr>
            </w:pPr>
          </w:p>
          <w:p w14:paraId="7887C107" w14:textId="77777777" w:rsidR="004E0807" w:rsidRDefault="004E0807" w:rsidP="00D14D4D">
            <w:pP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
          <w:p w14:paraId="0B052AA6"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6041D494"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58852D6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082B70A8" w14:textId="77777777" w:rsidR="004E0807" w:rsidRDefault="004E0807" w:rsidP="00D14D4D">
            <w:pPr>
              <w:jc w:val="center"/>
              <w:rPr>
                <w:rFonts w:asciiTheme="minorHAnsi" w:hAnsiTheme="minorHAnsi" w:cstheme="minorHAnsi"/>
                <w:b/>
                <w:color w:val="FFFFFF"/>
                <w:sz w:val="20"/>
                <w:szCs w:val="20"/>
              </w:rPr>
            </w:pPr>
          </w:p>
          <w:p w14:paraId="058DA544"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2609D914" w14:textId="77777777" w:rsidR="004E0807" w:rsidRDefault="004E0807" w:rsidP="00D14D4D">
            <w:pPr>
              <w:jc w:val="center"/>
              <w:rPr>
                <w:rFonts w:asciiTheme="minorHAnsi" w:hAnsiTheme="minorHAnsi" w:cstheme="minorHAnsi"/>
                <w:b/>
                <w:color w:val="FFFFFF"/>
                <w:sz w:val="20"/>
                <w:szCs w:val="20"/>
              </w:rPr>
            </w:pPr>
          </w:p>
          <w:p w14:paraId="62D990A8" w14:textId="77777777" w:rsidR="004E0807"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Comments</w:t>
            </w:r>
          </w:p>
        </w:tc>
      </w:tr>
      <w:tr w:rsidR="004E0807" w:rsidRPr="00F62B93" w14:paraId="47F553D7" w14:textId="77777777" w:rsidTr="00D14D4D">
        <w:trPr>
          <w:trHeight w:val="238"/>
        </w:trPr>
        <w:tc>
          <w:tcPr>
            <w:tcW w:w="1134" w:type="dxa"/>
            <w:vAlign w:val="center"/>
          </w:tcPr>
          <w:p w14:paraId="4B54A00B" w14:textId="08C15404" w:rsidR="004E0807" w:rsidRPr="00C076AA" w:rsidRDefault="006E2457" w:rsidP="004E0807">
            <w:pPr>
              <w:rPr>
                <w:rFonts w:asciiTheme="minorHAnsi" w:hAnsiTheme="minorHAnsi" w:cstheme="minorHAnsi"/>
                <w:sz w:val="20"/>
                <w:szCs w:val="20"/>
              </w:rPr>
            </w:pPr>
            <w:r>
              <w:rPr>
                <w:rFonts w:asciiTheme="minorHAnsi" w:hAnsiTheme="minorHAnsi" w:cstheme="minorHAnsi"/>
                <w:sz w:val="20"/>
                <w:szCs w:val="20"/>
              </w:rPr>
              <w:t>41.</w:t>
            </w:r>
          </w:p>
        </w:tc>
        <w:tc>
          <w:tcPr>
            <w:tcW w:w="2835" w:type="dxa"/>
          </w:tcPr>
          <w:p w14:paraId="088C9A72" w14:textId="1411F3BC" w:rsidR="004E0807" w:rsidRPr="002A468D" w:rsidRDefault="00787846" w:rsidP="004E0807">
            <w:pPr>
              <w:pStyle w:val="BodyText"/>
              <w:tabs>
                <w:tab w:val="left" w:pos="2620"/>
              </w:tabs>
              <w:rPr>
                <w:lang w:val="en-US"/>
              </w:rPr>
            </w:pPr>
            <w:r w:rsidRPr="00272E54">
              <w:rPr>
                <w:lang w:val="en-US"/>
              </w:rPr>
              <w:t xml:space="preserve">The system </w:t>
            </w:r>
            <w:r>
              <w:rPr>
                <w:lang w:val="en-US"/>
              </w:rPr>
              <w:t>includes mechanical holders to accommodate optical fiber arrays and single fibers of various configurations</w:t>
            </w:r>
            <w:r>
              <w:rPr>
                <w:b/>
                <w:bCs/>
                <w:lang w:val="en-US"/>
              </w:rPr>
              <w:t>.</w:t>
            </w:r>
          </w:p>
        </w:tc>
        <w:tc>
          <w:tcPr>
            <w:tcW w:w="851" w:type="dxa"/>
            <w:vAlign w:val="center"/>
          </w:tcPr>
          <w:p w14:paraId="150DAFBA" w14:textId="53A53A5B" w:rsidR="004E0807" w:rsidRPr="00F62B93" w:rsidRDefault="00787846" w:rsidP="004E0807">
            <w:pPr>
              <w:pStyle w:val="TableParagraph"/>
              <w:spacing w:line="236" w:lineRule="exact"/>
              <w:ind w:left="9"/>
              <w:jc w:val="center"/>
              <w:rPr>
                <w:sz w:val="20"/>
                <w:szCs w:val="20"/>
              </w:rPr>
            </w:pPr>
            <w:r>
              <w:rPr>
                <w:sz w:val="20"/>
                <w:szCs w:val="20"/>
              </w:rPr>
              <w:t>M</w:t>
            </w:r>
          </w:p>
        </w:tc>
        <w:tc>
          <w:tcPr>
            <w:tcW w:w="1134" w:type="dxa"/>
          </w:tcPr>
          <w:p w14:paraId="491B41C5" w14:textId="12250D40" w:rsidR="004E0807" w:rsidRPr="00F62B93" w:rsidRDefault="004E0807" w:rsidP="004E0807">
            <w:pPr>
              <w:pStyle w:val="TableParagraph"/>
              <w:spacing w:line="236" w:lineRule="exact"/>
              <w:ind w:left="9"/>
              <w:jc w:val="center"/>
              <w:rPr>
                <w:sz w:val="20"/>
                <w:szCs w:val="20"/>
              </w:rPr>
            </w:pPr>
          </w:p>
        </w:tc>
        <w:tc>
          <w:tcPr>
            <w:tcW w:w="3260" w:type="dxa"/>
          </w:tcPr>
          <w:p w14:paraId="35B6FC2E" w14:textId="6CE7F31A" w:rsidR="004E0807" w:rsidRPr="00F62B93" w:rsidRDefault="004E0807" w:rsidP="004E0807">
            <w:pPr>
              <w:pStyle w:val="TableParagraph"/>
              <w:spacing w:line="236" w:lineRule="exact"/>
              <w:ind w:left="9"/>
              <w:jc w:val="center"/>
              <w:rPr>
                <w:sz w:val="20"/>
                <w:szCs w:val="20"/>
              </w:rPr>
            </w:pPr>
          </w:p>
        </w:tc>
      </w:tr>
    </w:tbl>
    <w:p w14:paraId="2215C66A" w14:textId="77777777" w:rsidR="001C6EB4" w:rsidRDefault="001C6EB4" w:rsidP="001C6EB4">
      <w:pPr>
        <w:pStyle w:val="BodytextTUEindhoven"/>
        <w:rPr>
          <w:lang w:val="en-US"/>
        </w:rPr>
      </w:pPr>
    </w:p>
    <w:p w14:paraId="6BCEBCD9" w14:textId="0E46544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t>6.6 Repair and upgrading: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13CB6507" w14:textId="77777777" w:rsidTr="00D14D4D">
        <w:trPr>
          <w:trHeight w:val="240"/>
        </w:trPr>
        <w:tc>
          <w:tcPr>
            <w:tcW w:w="1134" w:type="dxa"/>
            <w:shd w:val="clear" w:color="auto" w:fill="000000" w:themeFill="text2"/>
            <w:vAlign w:val="center"/>
          </w:tcPr>
          <w:p w14:paraId="752FC498" w14:textId="77777777" w:rsidR="004E0807" w:rsidRDefault="004E0807" w:rsidP="00D14D4D">
            <w:pPr>
              <w:rPr>
                <w:rFonts w:asciiTheme="minorHAnsi" w:hAnsiTheme="minorHAnsi" w:cstheme="minorHAnsi"/>
                <w:b/>
                <w:color w:val="FFFFFF"/>
                <w:sz w:val="20"/>
                <w:szCs w:val="20"/>
              </w:rPr>
            </w:pPr>
          </w:p>
          <w:p w14:paraId="4495ED7C" w14:textId="77777777" w:rsidR="004E0807" w:rsidRDefault="004E0807" w:rsidP="00D14D4D">
            <w:pP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
          <w:p w14:paraId="46C48809"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7CA3A0E0"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2C5FA8E3"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CDEDB83" w14:textId="77777777" w:rsidR="004E0807" w:rsidRDefault="004E0807" w:rsidP="00D14D4D">
            <w:pPr>
              <w:jc w:val="center"/>
              <w:rPr>
                <w:rFonts w:asciiTheme="minorHAnsi" w:hAnsiTheme="minorHAnsi" w:cstheme="minorHAnsi"/>
                <w:b/>
                <w:color w:val="FFFFFF"/>
                <w:sz w:val="20"/>
                <w:szCs w:val="20"/>
              </w:rPr>
            </w:pPr>
          </w:p>
          <w:p w14:paraId="3C9822A2"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33756603" w14:textId="77777777" w:rsidR="004E0807" w:rsidRDefault="004E0807" w:rsidP="00D14D4D">
            <w:pPr>
              <w:jc w:val="center"/>
              <w:rPr>
                <w:rFonts w:asciiTheme="minorHAnsi" w:hAnsiTheme="minorHAnsi" w:cstheme="minorHAnsi"/>
                <w:b/>
                <w:color w:val="FFFFFF"/>
                <w:sz w:val="20"/>
                <w:szCs w:val="20"/>
              </w:rPr>
            </w:pPr>
          </w:p>
          <w:p w14:paraId="39D74DAB" w14:textId="77777777" w:rsidR="004E0807"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Comments</w:t>
            </w:r>
          </w:p>
        </w:tc>
      </w:tr>
      <w:tr w:rsidR="00787846" w:rsidRPr="00F62B93" w14:paraId="401FD5BE" w14:textId="77777777" w:rsidTr="00791F11">
        <w:trPr>
          <w:trHeight w:val="238"/>
        </w:trPr>
        <w:tc>
          <w:tcPr>
            <w:tcW w:w="1134" w:type="dxa"/>
            <w:vAlign w:val="center"/>
          </w:tcPr>
          <w:p w14:paraId="7CEF7117" w14:textId="15780D7C" w:rsidR="00787846" w:rsidRPr="00C076AA" w:rsidRDefault="00787846" w:rsidP="00787846">
            <w:pPr>
              <w:rPr>
                <w:rFonts w:asciiTheme="minorHAnsi" w:hAnsiTheme="minorHAnsi" w:cstheme="minorHAnsi"/>
                <w:sz w:val="20"/>
                <w:szCs w:val="20"/>
              </w:rPr>
            </w:pPr>
            <w:r>
              <w:rPr>
                <w:rFonts w:asciiTheme="minorHAnsi" w:hAnsiTheme="minorHAnsi" w:cstheme="minorHAnsi"/>
                <w:sz w:val="20"/>
                <w:szCs w:val="20"/>
              </w:rPr>
              <w:t>42.</w:t>
            </w:r>
          </w:p>
        </w:tc>
        <w:tc>
          <w:tcPr>
            <w:tcW w:w="2835" w:type="dxa"/>
            <w:tcBorders>
              <w:top w:val="single" w:sz="4" w:space="0" w:color="auto"/>
              <w:left w:val="nil"/>
              <w:bottom w:val="single" w:sz="4" w:space="0" w:color="auto"/>
              <w:right w:val="single" w:sz="4" w:space="0" w:color="auto"/>
            </w:tcBorders>
            <w:vAlign w:val="center"/>
          </w:tcPr>
          <w:p w14:paraId="08D27E5D" w14:textId="7A299159" w:rsidR="00787846" w:rsidRPr="002A468D" w:rsidRDefault="00787846" w:rsidP="00787846">
            <w:pPr>
              <w:pStyle w:val="BodyText"/>
              <w:tabs>
                <w:tab w:val="left" w:pos="2620"/>
              </w:tabs>
              <w:rPr>
                <w:lang w:val="en-US"/>
              </w:rPr>
            </w:pPr>
            <w:r w:rsidRPr="006C1C60">
              <w:rPr>
                <w:bCs/>
                <w:lang w:val="en-US"/>
              </w:rPr>
              <w:t>The system shall be designed for serviceability, allowing access for maintenance, repair, and future hardware upgrades without requiring complete system replacement.</w:t>
            </w:r>
          </w:p>
        </w:tc>
        <w:tc>
          <w:tcPr>
            <w:tcW w:w="851" w:type="dxa"/>
            <w:vAlign w:val="center"/>
          </w:tcPr>
          <w:p w14:paraId="0E4664C5" w14:textId="77777777" w:rsidR="00787846" w:rsidRPr="00F62B93" w:rsidRDefault="00787846" w:rsidP="00787846">
            <w:pPr>
              <w:pStyle w:val="TableParagraph"/>
              <w:spacing w:line="236" w:lineRule="exact"/>
              <w:ind w:left="9"/>
              <w:jc w:val="center"/>
              <w:rPr>
                <w:sz w:val="20"/>
                <w:szCs w:val="20"/>
              </w:rPr>
            </w:pPr>
            <w:r w:rsidRPr="00F62B93">
              <w:rPr>
                <w:sz w:val="20"/>
                <w:szCs w:val="20"/>
              </w:rPr>
              <w:t>M</w:t>
            </w:r>
          </w:p>
        </w:tc>
        <w:tc>
          <w:tcPr>
            <w:tcW w:w="1134" w:type="dxa"/>
          </w:tcPr>
          <w:p w14:paraId="3D9488C6" w14:textId="77777777" w:rsidR="00787846" w:rsidRPr="00F62B93" w:rsidRDefault="00787846" w:rsidP="00787846">
            <w:pPr>
              <w:pStyle w:val="TableParagraph"/>
              <w:spacing w:line="236" w:lineRule="exact"/>
              <w:ind w:left="9"/>
              <w:jc w:val="center"/>
              <w:rPr>
                <w:sz w:val="20"/>
                <w:szCs w:val="20"/>
              </w:rPr>
            </w:pPr>
          </w:p>
        </w:tc>
        <w:tc>
          <w:tcPr>
            <w:tcW w:w="3260" w:type="dxa"/>
          </w:tcPr>
          <w:p w14:paraId="064FD80B" w14:textId="77777777" w:rsidR="00787846" w:rsidRPr="00F62B93" w:rsidRDefault="00787846" w:rsidP="00787846">
            <w:pPr>
              <w:pStyle w:val="TableParagraph"/>
              <w:spacing w:line="236" w:lineRule="exact"/>
              <w:ind w:left="9"/>
              <w:jc w:val="center"/>
              <w:rPr>
                <w:sz w:val="20"/>
                <w:szCs w:val="20"/>
              </w:rPr>
            </w:pPr>
          </w:p>
        </w:tc>
      </w:tr>
      <w:tr w:rsidR="00787846" w14:paraId="709CA15C" w14:textId="77777777" w:rsidTr="00791F11">
        <w:trPr>
          <w:trHeight w:val="238"/>
        </w:trPr>
        <w:tc>
          <w:tcPr>
            <w:tcW w:w="1134" w:type="dxa"/>
            <w:vAlign w:val="center"/>
          </w:tcPr>
          <w:p w14:paraId="2057B942" w14:textId="0ED53DD7" w:rsidR="00787846" w:rsidRPr="00C076AA" w:rsidRDefault="00787846" w:rsidP="00787846">
            <w:pPr>
              <w:rPr>
                <w:rFonts w:asciiTheme="minorHAnsi" w:hAnsiTheme="minorHAnsi" w:cstheme="minorHAnsi"/>
                <w:sz w:val="20"/>
                <w:szCs w:val="20"/>
              </w:rPr>
            </w:pPr>
            <w:r>
              <w:rPr>
                <w:rFonts w:asciiTheme="minorHAnsi" w:hAnsiTheme="minorHAnsi" w:cstheme="minorHAnsi"/>
                <w:sz w:val="20"/>
                <w:szCs w:val="20"/>
              </w:rPr>
              <w:t>43.</w:t>
            </w:r>
          </w:p>
        </w:tc>
        <w:tc>
          <w:tcPr>
            <w:tcW w:w="2835" w:type="dxa"/>
            <w:tcBorders>
              <w:top w:val="single" w:sz="4" w:space="0" w:color="auto"/>
              <w:left w:val="nil"/>
              <w:bottom w:val="single" w:sz="4" w:space="0" w:color="auto"/>
              <w:right w:val="single" w:sz="4" w:space="0" w:color="auto"/>
            </w:tcBorders>
            <w:vAlign w:val="center"/>
          </w:tcPr>
          <w:p w14:paraId="606AEDA5" w14:textId="6F2575EE" w:rsidR="00787846" w:rsidRPr="002A468D" w:rsidRDefault="00787846" w:rsidP="00787846">
            <w:pPr>
              <w:pStyle w:val="BodyText"/>
              <w:rPr>
                <w:rFonts w:cs="Arial"/>
                <w:lang w:val="en-US"/>
              </w:rPr>
            </w:pPr>
            <w:r w:rsidRPr="00AF5A22">
              <w:rPr>
                <w:lang w:val="en-US"/>
              </w:rPr>
              <w:t>The system supports advanced data analysis and measurement optimization, including automated parameter extraction, model-based fitting, and integration with user-defined test scripts and data pipelines</w:t>
            </w:r>
            <w:r w:rsidR="007B5A47">
              <w:rPr>
                <w:lang w:val="en-US"/>
              </w:rPr>
              <w:t>.</w:t>
            </w:r>
          </w:p>
        </w:tc>
        <w:tc>
          <w:tcPr>
            <w:tcW w:w="851" w:type="dxa"/>
            <w:vAlign w:val="center"/>
          </w:tcPr>
          <w:p w14:paraId="0F389AD7" w14:textId="77777777" w:rsidR="00C05A18" w:rsidRDefault="00787846" w:rsidP="00C05A18">
            <w:pPr>
              <w:pStyle w:val="TableParagraph"/>
              <w:spacing w:line="236" w:lineRule="exact"/>
              <w:ind w:left="0"/>
              <w:rPr>
                <w:sz w:val="20"/>
                <w:szCs w:val="20"/>
              </w:rPr>
            </w:pPr>
            <w:r>
              <w:rPr>
                <w:sz w:val="20"/>
                <w:szCs w:val="20"/>
              </w:rPr>
              <w:t xml:space="preserve">    W</w:t>
            </w:r>
            <w:r w:rsidR="007B5A47">
              <w:rPr>
                <w:sz w:val="20"/>
                <w:szCs w:val="20"/>
              </w:rPr>
              <w:t xml:space="preserve">4 </w:t>
            </w:r>
            <w:r w:rsidR="00C05A18">
              <w:rPr>
                <w:sz w:val="20"/>
                <w:szCs w:val="20"/>
              </w:rPr>
              <w:t xml:space="preserve"> </w:t>
            </w:r>
          </w:p>
          <w:p w14:paraId="46E30C77" w14:textId="4690C4C9" w:rsidR="007B5A47" w:rsidRDefault="00C05A18" w:rsidP="00C05A18">
            <w:pPr>
              <w:pStyle w:val="TableParagraph"/>
              <w:spacing w:line="236" w:lineRule="exact"/>
              <w:ind w:left="0"/>
              <w:rPr>
                <w:sz w:val="20"/>
                <w:szCs w:val="20"/>
              </w:rPr>
            </w:pPr>
            <w:r>
              <w:rPr>
                <w:sz w:val="20"/>
                <w:szCs w:val="20"/>
              </w:rPr>
              <w:t xml:space="preserve">  </w:t>
            </w:r>
            <w:r w:rsidR="007B5A47">
              <w:rPr>
                <w:sz w:val="20"/>
                <w:szCs w:val="20"/>
              </w:rPr>
              <w:t xml:space="preserve">(max.    </w:t>
            </w:r>
          </w:p>
          <w:p w14:paraId="012BB686" w14:textId="4915CEEF" w:rsidR="00787846" w:rsidRPr="004C34D9" w:rsidRDefault="007B5A47" w:rsidP="00787846">
            <w:pPr>
              <w:pStyle w:val="TableParagraph"/>
              <w:spacing w:line="236" w:lineRule="exact"/>
              <w:ind w:left="9"/>
              <w:rPr>
                <w:sz w:val="20"/>
                <w:szCs w:val="20"/>
              </w:rPr>
            </w:pPr>
            <w:r>
              <w:rPr>
                <w:sz w:val="20"/>
                <w:szCs w:val="20"/>
              </w:rPr>
              <w:t xml:space="preserve">     5 points)</w:t>
            </w:r>
          </w:p>
        </w:tc>
        <w:tc>
          <w:tcPr>
            <w:tcW w:w="1134" w:type="dxa"/>
          </w:tcPr>
          <w:p w14:paraId="0505F585" w14:textId="2DDF8D29" w:rsidR="00787846" w:rsidRDefault="00787846" w:rsidP="00787846">
            <w:pPr>
              <w:pStyle w:val="TableParagraph"/>
              <w:spacing w:line="236" w:lineRule="exact"/>
              <w:ind w:left="0"/>
              <w:rPr>
                <w:sz w:val="20"/>
                <w:szCs w:val="20"/>
              </w:rPr>
            </w:pPr>
            <w:r>
              <w:rPr>
                <w:sz w:val="20"/>
                <w:szCs w:val="20"/>
              </w:rPr>
              <w:t>Not applicable</w:t>
            </w:r>
          </w:p>
        </w:tc>
        <w:tc>
          <w:tcPr>
            <w:tcW w:w="3260" w:type="dxa"/>
          </w:tcPr>
          <w:p w14:paraId="50A8A3B1" w14:textId="5DE114E6" w:rsidR="00787846" w:rsidRDefault="00787846" w:rsidP="00787846">
            <w:pPr>
              <w:pStyle w:val="TableParagraph"/>
              <w:spacing w:line="236" w:lineRule="exact"/>
              <w:ind w:left="9"/>
              <w:jc w:val="center"/>
              <w:rPr>
                <w:sz w:val="20"/>
                <w:szCs w:val="20"/>
              </w:rPr>
            </w:pPr>
            <w:r>
              <w:rPr>
                <w:rFonts w:asciiTheme="majorHAnsi" w:hAnsiTheme="majorHAnsi" w:cstheme="majorHAnsi"/>
                <w:szCs w:val="21"/>
              </w:rPr>
              <w:t>See ANNEX 7</w:t>
            </w:r>
          </w:p>
        </w:tc>
      </w:tr>
      <w:tr w:rsidR="00787846" w:rsidRPr="00787846" w14:paraId="7470BE7B" w14:textId="77777777" w:rsidTr="00791F11">
        <w:trPr>
          <w:trHeight w:val="238"/>
        </w:trPr>
        <w:tc>
          <w:tcPr>
            <w:tcW w:w="1134" w:type="dxa"/>
            <w:vAlign w:val="center"/>
          </w:tcPr>
          <w:p w14:paraId="5E40920E" w14:textId="133E873E" w:rsidR="00787846" w:rsidRDefault="00787846" w:rsidP="00787846">
            <w:pPr>
              <w:rPr>
                <w:rFonts w:asciiTheme="minorHAnsi" w:hAnsiTheme="minorHAnsi" w:cstheme="minorHAnsi"/>
                <w:sz w:val="20"/>
                <w:szCs w:val="20"/>
              </w:rPr>
            </w:pPr>
            <w:r>
              <w:rPr>
                <w:rFonts w:asciiTheme="minorHAnsi" w:hAnsiTheme="minorHAnsi" w:cstheme="minorHAnsi"/>
                <w:sz w:val="20"/>
                <w:szCs w:val="20"/>
              </w:rPr>
              <w:t>44.</w:t>
            </w:r>
          </w:p>
        </w:tc>
        <w:tc>
          <w:tcPr>
            <w:tcW w:w="2835" w:type="dxa"/>
            <w:tcBorders>
              <w:top w:val="single" w:sz="4" w:space="0" w:color="auto"/>
              <w:left w:val="nil"/>
              <w:bottom w:val="single" w:sz="4" w:space="0" w:color="auto"/>
              <w:right w:val="single" w:sz="4" w:space="0" w:color="auto"/>
            </w:tcBorders>
            <w:vAlign w:val="center"/>
          </w:tcPr>
          <w:p w14:paraId="6E300F0E" w14:textId="2776C150" w:rsidR="00787846" w:rsidRDefault="00787846" w:rsidP="00787846">
            <w:pPr>
              <w:pStyle w:val="BodyText"/>
              <w:rPr>
                <w:lang w:val="en-US"/>
              </w:rPr>
            </w:pPr>
            <w:r>
              <w:rPr>
                <w:lang w:val="en-US"/>
              </w:rPr>
              <w:t>A common spare parts list shall be included with the system with lead times for each part specified.</w:t>
            </w:r>
          </w:p>
        </w:tc>
        <w:tc>
          <w:tcPr>
            <w:tcW w:w="851" w:type="dxa"/>
            <w:vAlign w:val="center"/>
          </w:tcPr>
          <w:p w14:paraId="44BE8279" w14:textId="0699C8AF" w:rsidR="00787846" w:rsidRDefault="00787846" w:rsidP="00787846">
            <w:pPr>
              <w:pStyle w:val="TableParagraph"/>
              <w:spacing w:line="236" w:lineRule="exact"/>
              <w:ind w:left="9"/>
              <w:rPr>
                <w:sz w:val="20"/>
                <w:szCs w:val="20"/>
              </w:rPr>
            </w:pPr>
            <w:r>
              <w:rPr>
                <w:sz w:val="20"/>
                <w:szCs w:val="20"/>
              </w:rPr>
              <w:t xml:space="preserve">     M</w:t>
            </w:r>
          </w:p>
        </w:tc>
        <w:tc>
          <w:tcPr>
            <w:tcW w:w="1134" w:type="dxa"/>
          </w:tcPr>
          <w:p w14:paraId="5BA0357F" w14:textId="77777777" w:rsidR="00787846" w:rsidRDefault="00787846" w:rsidP="00787846">
            <w:pPr>
              <w:pStyle w:val="TableParagraph"/>
              <w:spacing w:line="236" w:lineRule="exact"/>
              <w:ind w:left="9"/>
              <w:rPr>
                <w:sz w:val="20"/>
                <w:szCs w:val="20"/>
              </w:rPr>
            </w:pPr>
          </w:p>
        </w:tc>
        <w:tc>
          <w:tcPr>
            <w:tcW w:w="3260" w:type="dxa"/>
          </w:tcPr>
          <w:p w14:paraId="2C31254D" w14:textId="77777777" w:rsidR="00787846" w:rsidRDefault="00787846" w:rsidP="00787846">
            <w:pPr>
              <w:pStyle w:val="TableParagraph"/>
              <w:spacing w:line="236" w:lineRule="exact"/>
              <w:ind w:left="9"/>
              <w:jc w:val="center"/>
              <w:rPr>
                <w:sz w:val="20"/>
                <w:szCs w:val="20"/>
              </w:rPr>
            </w:pPr>
          </w:p>
        </w:tc>
      </w:tr>
    </w:tbl>
    <w:p w14:paraId="612B1AFF" w14:textId="77777777" w:rsidR="001C6EB4" w:rsidRDefault="001C6EB4" w:rsidP="001C6EB4">
      <w:pPr>
        <w:pStyle w:val="BodytextTUEindhoven"/>
        <w:rPr>
          <w:lang w:val="en-US"/>
        </w:rPr>
      </w:pPr>
    </w:p>
    <w:p w14:paraId="19E0C1A2" w14:textId="77777777" w:rsidR="004E0807" w:rsidRDefault="004E0807" w:rsidP="001C6EB4">
      <w:pPr>
        <w:spacing w:line="240" w:lineRule="atLeast"/>
        <w:rPr>
          <w:rFonts w:asciiTheme="majorHAnsi" w:hAnsiTheme="majorHAnsi" w:cstheme="majorHAnsi"/>
          <w:szCs w:val="21"/>
          <w:lang w:val="en-GB"/>
        </w:rPr>
      </w:pPr>
    </w:p>
    <w:p w14:paraId="2F81BCFD" w14:textId="77777777" w:rsidR="00787846" w:rsidRDefault="00787846" w:rsidP="00787846">
      <w:pPr>
        <w:pStyle w:val="BodytextTUEindhoven"/>
        <w:rPr>
          <w:lang w:val="en-GB"/>
        </w:rPr>
      </w:pPr>
    </w:p>
    <w:p w14:paraId="63CC7AF5" w14:textId="77777777" w:rsidR="00787846" w:rsidRDefault="00787846" w:rsidP="00787846">
      <w:pPr>
        <w:pStyle w:val="BodytextTUEindhoven"/>
        <w:rPr>
          <w:lang w:val="en-GB"/>
        </w:rPr>
      </w:pPr>
    </w:p>
    <w:p w14:paraId="6497D0A8" w14:textId="77777777" w:rsidR="00C05A18" w:rsidRDefault="00C05A18" w:rsidP="00787846">
      <w:pPr>
        <w:pStyle w:val="BodytextTUEindhoven"/>
        <w:rPr>
          <w:lang w:val="en-GB"/>
        </w:rPr>
      </w:pPr>
    </w:p>
    <w:p w14:paraId="60F768E4" w14:textId="77777777" w:rsidR="00C05A18" w:rsidRDefault="00C05A18" w:rsidP="00787846">
      <w:pPr>
        <w:pStyle w:val="BodytextTUEindhoven"/>
        <w:rPr>
          <w:lang w:val="en-GB"/>
        </w:rPr>
      </w:pPr>
    </w:p>
    <w:p w14:paraId="5B7C0405" w14:textId="77777777" w:rsidR="00C05A18" w:rsidRDefault="00C05A18" w:rsidP="00787846">
      <w:pPr>
        <w:pStyle w:val="BodytextTUEindhoven"/>
        <w:rPr>
          <w:lang w:val="en-GB"/>
        </w:rPr>
      </w:pPr>
    </w:p>
    <w:p w14:paraId="54CC046F" w14:textId="77777777" w:rsidR="00C05A18" w:rsidRDefault="00C05A18" w:rsidP="00787846">
      <w:pPr>
        <w:pStyle w:val="BodytextTUEindhoven"/>
        <w:rPr>
          <w:lang w:val="en-GB"/>
        </w:rPr>
      </w:pPr>
    </w:p>
    <w:p w14:paraId="313D3259" w14:textId="77777777" w:rsidR="00787846" w:rsidRPr="00787846" w:rsidRDefault="00787846" w:rsidP="00787846">
      <w:pPr>
        <w:pStyle w:val="BodytextTUEindhoven"/>
        <w:rPr>
          <w:lang w:val="en-GB"/>
        </w:rPr>
      </w:pPr>
    </w:p>
    <w:p w14:paraId="1EB436FC" w14:textId="1353666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lastRenderedPageBreak/>
        <w:t>6.7 Expert support: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0808F5FD" w14:textId="77777777" w:rsidTr="00D14D4D">
        <w:trPr>
          <w:trHeight w:val="240"/>
        </w:trPr>
        <w:tc>
          <w:tcPr>
            <w:tcW w:w="1134" w:type="dxa"/>
            <w:shd w:val="clear" w:color="auto" w:fill="000000" w:themeFill="text2"/>
            <w:vAlign w:val="center"/>
          </w:tcPr>
          <w:p w14:paraId="02AE1C12" w14:textId="77777777" w:rsidR="004E0807" w:rsidRDefault="004E0807" w:rsidP="00D14D4D">
            <w:pPr>
              <w:rPr>
                <w:rFonts w:asciiTheme="minorHAnsi" w:hAnsiTheme="minorHAnsi" w:cstheme="minorHAnsi"/>
                <w:b/>
                <w:color w:val="FFFFFF"/>
                <w:sz w:val="20"/>
                <w:szCs w:val="20"/>
              </w:rPr>
            </w:pPr>
          </w:p>
          <w:p w14:paraId="6C778CB1" w14:textId="77777777" w:rsidR="004E0807" w:rsidRDefault="004E0807" w:rsidP="00D14D4D">
            <w:pP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
          <w:p w14:paraId="415D5E4F"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35F7DEC8"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012A6F9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54076133" w14:textId="77777777" w:rsidR="004E0807" w:rsidRDefault="004E0807" w:rsidP="00D14D4D">
            <w:pPr>
              <w:jc w:val="center"/>
              <w:rPr>
                <w:rFonts w:asciiTheme="minorHAnsi" w:hAnsiTheme="minorHAnsi" w:cstheme="minorHAnsi"/>
                <w:b/>
                <w:color w:val="FFFFFF"/>
                <w:sz w:val="20"/>
                <w:szCs w:val="20"/>
              </w:rPr>
            </w:pPr>
          </w:p>
          <w:p w14:paraId="3A28B29A"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4658916A" w14:textId="77777777" w:rsidR="004E0807" w:rsidRDefault="004E0807" w:rsidP="00D14D4D">
            <w:pPr>
              <w:jc w:val="center"/>
              <w:rPr>
                <w:rFonts w:asciiTheme="minorHAnsi" w:hAnsiTheme="minorHAnsi" w:cstheme="minorHAnsi"/>
                <w:b/>
                <w:color w:val="FFFFFF"/>
                <w:sz w:val="20"/>
                <w:szCs w:val="20"/>
              </w:rPr>
            </w:pPr>
          </w:p>
          <w:p w14:paraId="4ECF76AF" w14:textId="77777777" w:rsidR="004E0807"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Comments</w:t>
            </w:r>
          </w:p>
        </w:tc>
      </w:tr>
      <w:tr w:rsidR="00787846" w:rsidRPr="00F62B93" w14:paraId="70DC8504" w14:textId="77777777" w:rsidTr="00D14D4D">
        <w:trPr>
          <w:trHeight w:val="238"/>
        </w:trPr>
        <w:tc>
          <w:tcPr>
            <w:tcW w:w="1134" w:type="dxa"/>
            <w:vAlign w:val="center"/>
          </w:tcPr>
          <w:p w14:paraId="5AD1994A" w14:textId="109E8763" w:rsidR="00787846" w:rsidRPr="00C076AA" w:rsidRDefault="00787846" w:rsidP="00787846">
            <w:pPr>
              <w:rPr>
                <w:rFonts w:asciiTheme="minorHAnsi" w:hAnsiTheme="minorHAnsi" w:cstheme="minorHAnsi"/>
                <w:sz w:val="20"/>
                <w:szCs w:val="20"/>
              </w:rPr>
            </w:pPr>
            <w:r>
              <w:rPr>
                <w:rFonts w:asciiTheme="minorHAnsi" w:hAnsiTheme="minorHAnsi" w:cstheme="minorHAnsi"/>
                <w:sz w:val="20"/>
                <w:szCs w:val="20"/>
              </w:rPr>
              <w:t>45.</w:t>
            </w:r>
          </w:p>
        </w:tc>
        <w:tc>
          <w:tcPr>
            <w:tcW w:w="2835" w:type="dxa"/>
          </w:tcPr>
          <w:p w14:paraId="35F2966F" w14:textId="0BD08FCE" w:rsidR="00787846" w:rsidRPr="002A468D" w:rsidRDefault="00787846" w:rsidP="00787846">
            <w:pPr>
              <w:pStyle w:val="BodyText"/>
              <w:tabs>
                <w:tab w:val="left" w:pos="2620"/>
              </w:tabs>
              <w:rPr>
                <w:lang w:val="en-US"/>
              </w:rPr>
            </w:pPr>
            <w:r w:rsidRPr="00F00054">
              <w:rPr>
                <w:lang w:val="en-US"/>
              </w:rPr>
              <w:t xml:space="preserve">Collaboration between supplier and TU/e to implement wafer-level electrical and/or optical test workflows </w:t>
            </w:r>
            <w:r>
              <w:rPr>
                <w:lang w:val="en-US"/>
              </w:rPr>
              <w:t xml:space="preserve">for wafer reliability </w:t>
            </w:r>
            <w:r w:rsidRPr="00F00054">
              <w:rPr>
                <w:lang w:val="en-US"/>
              </w:rPr>
              <w:t xml:space="preserve">at the </w:t>
            </w:r>
            <w:r>
              <w:rPr>
                <w:lang w:val="en-US"/>
              </w:rPr>
              <w:t>HTC 6” pilot line test floor and substrate diameters up to 300mm from PIXEurope partners network</w:t>
            </w:r>
            <w:r w:rsidRPr="00F00054">
              <w:rPr>
                <w:lang w:val="en-US"/>
              </w:rPr>
              <w:t>, including integration, measurement infrastructure, and data analysis pipelines, as well as support for application-specific test development</w:t>
            </w:r>
            <w:r w:rsidR="007B5A47">
              <w:rPr>
                <w:lang w:val="en-US"/>
              </w:rPr>
              <w:t>.</w:t>
            </w:r>
          </w:p>
        </w:tc>
        <w:tc>
          <w:tcPr>
            <w:tcW w:w="851" w:type="dxa"/>
            <w:vAlign w:val="center"/>
          </w:tcPr>
          <w:p w14:paraId="3681DF0A" w14:textId="488FCB85" w:rsidR="00787846" w:rsidRPr="00F62B93" w:rsidRDefault="00787846" w:rsidP="00787846">
            <w:pPr>
              <w:pStyle w:val="TableParagraph"/>
              <w:spacing w:line="236" w:lineRule="exact"/>
              <w:ind w:left="9"/>
              <w:jc w:val="center"/>
              <w:rPr>
                <w:sz w:val="20"/>
                <w:szCs w:val="20"/>
              </w:rPr>
            </w:pPr>
            <w:r>
              <w:rPr>
                <w:sz w:val="20"/>
                <w:szCs w:val="20"/>
              </w:rPr>
              <w:t>W</w:t>
            </w:r>
            <w:r w:rsidR="007B5A47">
              <w:rPr>
                <w:sz w:val="20"/>
                <w:szCs w:val="20"/>
              </w:rPr>
              <w:t>5 (max. 10 points)</w:t>
            </w:r>
          </w:p>
        </w:tc>
        <w:tc>
          <w:tcPr>
            <w:tcW w:w="1134" w:type="dxa"/>
          </w:tcPr>
          <w:p w14:paraId="2F565DBF" w14:textId="2083EED5" w:rsidR="00787846" w:rsidRPr="00F62B93" w:rsidRDefault="00787846" w:rsidP="00787846">
            <w:pPr>
              <w:pStyle w:val="TableParagraph"/>
              <w:spacing w:line="236" w:lineRule="exact"/>
              <w:ind w:left="9"/>
              <w:jc w:val="center"/>
              <w:rPr>
                <w:sz w:val="20"/>
                <w:szCs w:val="20"/>
              </w:rPr>
            </w:pPr>
            <w:r>
              <w:rPr>
                <w:sz w:val="20"/>
                <w:szCs w:val="20"/>
              </w:rPr>
              <w:t>Not applicable</w:t>
            </w:r>
          </w:p>
        </w:tc>
        <w:tc>
          <w:tcPr>
            <w:tcW w:w="3260" w:type="dxa"/>
          </w:tcPr>
          <w:p w14:paraId="1F573D6F" w14:textId="3DFF51B6" w:rsidR="00787846" w:rsidRPr="00F62B93" w:rsidRDefault="00787846" w:rsidP="00787846">
            <w:pPr>
              <w:pStyle w:val="TableParagraph"/>
              <w:spacing w:line="236" w:lineRule="exact"/>
              <w:ind w:left="9"/>
              <w:jc w:val="center"/>
              <w:rPr>
                <w:sz w:val="20"/>
                <w:szCs w:val="20"/>
              </w:rPr>
            </w:pPr>
            <w:r>
              <w:rPr>
                <w:sz w:val="20"/>
                <w:szCs w:val="20"/>
              </w:rPr>
              <w:t>See ANNEX 7</w:t>
            </w:r>
          </w:p>
        </w:tc>
      </w:tr>
    </w:tbl>
    <w:p w14:paraId="37223A73" w14:textId="77777777" w:rsidR="004E0807" w:rsidRDefault="004E0807" w:rsidP="001C6EB4">
      <w:pPr>
        <w:spacing w:line="240" w:lineRule="atLeast"/>
        <w:rPr>
          <w:rFonts w:asciiTheme="majorHAnsi" w:hAnsiTheme="majorHAnsi" w:cstheme="majorHAnsi"/>
          <w:szCs w:val="21"/>
          <w:lang w:val="en-GB"/>
        </w:rPr>
      </w:pPr>
    </w:p>
    <w:bookmarkEnd w:id="9"/>
    <w:bookmarkEnd w:id="10"/>
    <w:bookmarkEnd w:id="11"/>
    <w:p w14:paraId="677958E4" w14:textId="51610886" w:rsidR="00F35B89" w:rsidRPr="001C6EB4" w:rsidRDefault="00F35B89" w:rsidP="001C6EB4">
      <w:pPr>
        <w:spacing w:line="240" w:lineRule="atLeast"/>
        <w:rPr>
          <w:rFonts w:asciiTheme="majorHAnsi" w:hAnsiTheme="majorHAnsi" w:cstheme="majorHAnsi"/>
          <w:szCs w:val="21"/>
          <w:lang w:val="en-GB"/>
        </w:rPr>
      </w:pPr>
    </w:p>
    <w:sectPr w:rsidR="00F35B89" w:rsidRPr="001C6EB4" w:rsidSect="00FA41A0">
      <w:headerReference w:type="default" r:id="rId12"/>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FB18" w14:textId="77777777" w:rsidR="00C020D8" w:rsidRDefault="00C020D8">
      <w:r>
        <w:separator/>
      </w:r>
    </w:p>
  </w:endnote>
  <w:endnote w:type="continuationSeparator" w:id="0">
    <w:p w14:paraId="244888C8" w14:textId="77777777" w:rsidR="00C020D8" w:rsidRDefault="00C02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0B43" w14:textId="77777777" w:rsidR="00C020D8" w:rsidRDefault="00C020D8">
      <w:r>
        <w:separator/>
      </w:r>
    </w:p>
  </w:footnote>
  <w:footnote w:type="continuationSeparator" w:id="0">
    <w:p w14:paraId="594F6DA4" w14:textId="77777777" w:rsidR="00C020D8" w:rsidRDefault="00C02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459423FC" w:rsidR="002C5B3E" w:rsidRPr="002F6C0F" w:rsidRDefault="00C020D8" w:rsidP="00FA41A0">
          <w:pPr>
            <w:pStyle w:val="DocumentdataTUEindhoven"/>
            <w:rPr>
              <w:highlight w:val="yellow"/>
            </w:rPr>
          </w:pPr>
          <w:sdt>
            <w:sdtPr>
              <w:tag w:val="Date"/>
              <w:id w:val="-7062975"/>
              <w:placeholder>
                <w:docPart w:val="4282B1D59A3F7E498D1AFA4743C86193"/>
              </w:placeholder>
              <w:dataBinding w:prefixMappings="xmlns:ns0='http://www.joulesunlimited.com/ccmappings' " w:xpath="/ns0:ju[1]/ns0:Date[1]" w:storeItemID="{CE0030F4-5496-47A1-9B9F-55EE688BF515}"/>
              <w:date w:fullDate="2026-09-04T00:00:00Z">
                <w:dateFormat w:val="d-M-yyyy"/>
                <w:lid w:val="nl-NL"/>
                <w:storeMappedDataAs w:val="dateTime"/>
                <w:calendar w:val="gregorian"/>
              </w:date>
            </w:sdtPr>
            <w:sdtEndPr/>
            <w:sdtContent>
              <w:r w:rsidR="00C05A18">
                <w:t>4-9-2026</w:t>
              </w:r>
            </w:sdtContent>
          </w:sdt>
        </w:p>
      </w:tc>
      <w:tc>
        <w:tcPr>
          <w:tcW w:w="1872" w:type="dxa"/>
        </w:tcPr>
        <w:p w14:paraId="083C8EB6" w14:textId="7FECC0D0" w:rsidR="002C5B3E" w:rsidRPr="002F6C0F" w:rsidRDefault="00C020D8" w:rsidP="00FA41A0">
          <w:pPr>
            <w:pStyle w:val="DocumentdataTUEindhoven"/>
            <w:rPr>
              <w:highlight w:val="yellow"/>
            </w:rPr>
          </w:pPr>
          <w:sdt>
            <w:sdtPr>
              <w:tag w:val="Our reference"/>
              <w:id w:val="-116997337"/>
              <w:dataBinding w:prefixMappings="xmlns:ns0='http://www.joulesunlimited.com/ccmappings' " w:xpath="/ns0:ju[1]/ns0:Our_20_reference[1]" w:storeItemID="{CE0030F4-5496-47A1-9B9F-55EE688BF515}"/>
              <w:text/>
            </w:sdtPr>
            <w:sdtEndPr/>
            <w:sdtContent>
              <w:r w:rsidR="004C08BA" w:rsidRPr="007A73F9">
                <w:t>PCM2026-10</w:t>
              </w:r>
              <w:r w:rsidR="00DF6BA5">
                <w:t>1</w:t>
              </w:r>
              <w:r w:rsidR="00C05A18">
                <w:t>83</w:t>
              </w:r>
              <w:r w:rsidR="00DF6BA5">
                <w:t>RfP</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530812B" id="Canvas 4" o:spid="_x0000_s1026" editas="canvas" style="position:absolute;margin-left:1.35pt;margin-top:2pt;width:595.3pt;height:57.1pt;z-index:-251651072;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6F059D1"/>
    <w:multiLevelType w:val="hybridMultilevel"/>
    <w:tmpl w:val="B9D4A99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725A6D"/>
    <w:multiLevelType w:val="hybridMultilevel"/>
    <w:tmpl w:val="B878517E"/>
    <w:lvl w:ilvl="0" w:tplc="20000001">
      <w:start w:val="1"/>
      <w:numFmt w:val="bullet"/>
      <w:lvlText w:val=""/>
      <w:lvlJc w:val="left"/>
      <w:pPr>
        <w:ind w:left="675" w:hanging="675"/>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6"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8"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2" w15:restartNumberingAfterBreak="0">
    <w:nsid w:val="1E9579B1"/>
    <w:multiLevelType w:val="hybridMultilevel"/>
    <w:tmpl w:val="C21E95D4"/>
    <w:lvl w:ilvl="0" w:tplc="74FED6F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F543CB"/>
    <w:multiLevelType w:val="multilevel"/>
    <w:tmpl w:val="ADA29096"/>
    <w:numStyleLink w:val="AppendixnumberingTUEindhoven"/>
  </w:abstractNum>
  <w:abstractNum w:abstractNumId="24" w15:restartNumberingAfterBreak="0">
    <w:nsid w:val="25D92B75"/>
    <w:multiLevelType w:val="hybridMultilevel"/>
    <w:tmpl w:val="43102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344165C1"/>
    <w:multiLevelType w:val="multilevel"/>
    <w:tmpl w:val="CA46958A"/>
    <w:numStyleLink w:val="HeadingnumberingTUEindhoven"/>
  </w:abstractNum>
  <w:abstractNum w:abstractNumId="28" w15:restartNumberingAfterBreak="0">
    <w:nsid w:val="36551AE5"/>
    <w:multiLevelType w:val="hybridMultilevel"/>
    <w:tmpl w:val="391EAA0A"/>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9"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0"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A6D2F47"/>
    <w:multiLevelType w:val="multilevel"/>
    <w:tmpl w:val="11289106"/>
    <w:numStyleLink w:val="ListlowercaseletterTUEindhoven"/>
  </w:abstractNum>
  <w:abstractNum w:abstractNumId="32" w15:restartNumberingAfterBreak="0">
    <w:nsid w:val="3B6421F0"/>
    <w:multiLevelType w:val="multilevel"/>
    <w:tmpl w:val="2C04FD0C"/>
    <w:numStyleLink w:val="ListdashTUEindhoven"/>
  </w:abstractNum>
  <w:abstractNum w:abstractNumId="33" w15:restartNumberingAfterBreak="0">
    <w:nsid w:val="3C4A131D"/>
    <w:multiLevelType w:val="hybridMultilevel"/>
    <w:tmpl w:val="F1DAE3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5"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6"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B46B41"/>
    <w:multiLevelType w:val="hybridMultilevel"/>
    <w:tmpl w:val="7D4C3C10"/>
    <w:lvl w:ilvl="0" w:tplc="1F7EAF24">
      <w:start w:val="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2" w15:restartNumberingAfterBreak="0">
    <w:nsid w:val="4F773E7A"/>
    <w:multiLevelType w:val="multilevel"/>
    <w:tmpl w:val="D65AE4AA"/>
    <w:numStyleLink w:val="ListbulletTUEindhoven"/>
  </w:abstractNum>
  <w:abstractNum w:abstractNumId="43"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5" w15:restartNumberingAfterBreak="0">
    <w:nsid w:val="5B78598C"/>
    <w:multiLevelType w:val="multilevel"/>
    <w:tmpl w:val="34064A0C"/>
    <w:numStyleLink w:val="ListopenbulletTUEindhoven"/>
  </w:abstractNum>
  <w:abstractNum w:abstractNumId="46"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7"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8"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59A14AE"/>
    <w:multiLevelType w:val="multilevel"/>
    <w:tmpl w:val="89367262"/>
    <w:numStyleLink w:val="ListnumberTUEindhoven"/>
  </w:abstractNum>
  <w:abstractNum w:abstractNumId="50"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51"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2" w15:restartNumberingAfterBreak="0">
    <w:nsid w:val="6FD74846"/>
    <w:multiLevelType w:val="hybridMultilevel"/>
    <w:tmpl w:val="DE4A432C"/>
    <w:lvl w:ilvl="0" w:tplc="5558A4E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4AC2DDC"/>
    <w:multiLevelType w:val="multilevel"/>
    <w:tmpl w:val="9C968EB4"/>
    <w:numStyleLink w:val="AgendaitemlistTUEindhoven"/>
  </w:abstractNum>
  <w:abstractNum w:abstractNumId="54"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abstractNum w:abstractNumId="55" w15:restartNumberingAfterBreak="0">
    <w:nsid w:val="799B0BC4"/>
    <w:multiLevelType w:val="hybridMultilevel"/>
    <w:tmpl w:val="373C4232"/>
    <w:lvl w:ilvl="0" w:tplc="770A4368">
      <w:start w:val="1"/>
      <w:numFmt w:val="bullet"/>
      <w:lvlText w:val=""/>
      <w:lvlJc w:val="left"/>
      <w:pPr>
        <w:tabs>
          <w:tab w:val="num" w:pos="360"/>
        </w:tabs>
        <w:ind w:left="360" w:hanging="360"/>
      </w:pPr>
      <w:rPr>
        <w:rFonts w:ascii="Symbol" w:hAnsi="Symbol" w:hint="default"/>
      </w:rPr>
    </w:lvl>
    <w:lvl w:ilvl="1" w:tplc="7A965B62">
      <w:start w:val="1"/>
      <w:numFmt w:val="bullet"/>
      <w:lvlText w:val="o"/>
      <w:lvlJc w:val="left"/>
      <w:pPr>
        <w:tabs>
          <w:tab w:val="num" w:pos="1080"/>
        </w:tabs>
        <w:ind w:left="1080" w:hanging="360"/>
      </w:pPr>
      <w:rPr>
        <w:rFonts w:ascii="Courier New" w:hAnsi="Courier New" w:hint="default"/>
      </w:rPr>
    </w:lvl>
    <w:lvl w:ilvl="2" w:tplc="5212CBA0" w:tentative="1">
      <w:start w:val="1"/>
      <w:numFmt w:val="bullet"/>
      <w:lvlText w:val=""/>
      <w:lvlJc w:val="left"/>
      <w:pPr>
        <w:tabs>
          <w:tab w:val="num" w:pos="1800"/>
        </w:tabs>
        <w:ind w:left="1800" w:hanging="360"/>
      </w:pPr>
      <w:rPr>
        <w:rFonts w:ascii="Wingdings" w:hAnsi="Wingdings" w:hint="default"/>
      </w:rPr>
    </w:lvl>
    <w:lvl w:ilvl="3" w:tplc="4038053E" w:tentative="1">
      <w:start w:val="1"/>
      <w:numFmt w:val="bullet"/>
      <w:lvlText w:val=""/>
      <w:lvlJc w:val="left"/>
      <w:pPr>
        <w:tabs>
          <w:tab w:val="num" w:pos="2520"/>
        </w:tabs>
        <w:ind w:left="2520" w:hanging="360"/>
      </w:pPr>
      <w:rPr>
        <w:rFonts w:ascii="Symbol" w:hAnsi="Symbol" w:hint="default"/>
      </w:rPr>
    </w:lvl>
    <w:lvl w:ilvl="4" w:tplc="6EE6FFDC" w:tentative="1">
      <w:start w:val="1"/>
      <w:numFmt w:val="bullet"/>
      <w:lvlText w:val="o"/>
      <w:lvlJc w:val="left"/>
      <w:pPr>
        <w:tabs>
          <w:tab w:val="num" w:pos="3240"/>
        </w:tabs>
        <w:ind w:left="3240" w:hanging="360"/>
      </w:pPr>
      <w:rPr>
        <w:rFonts w:ascii="Courier New" w:hAnsi="Courier New" w:hint="default"/>
      </w:rPr>
    </w:lvl>
    <w:lvl w:ilvl="5" w:tplc="261EB064" w:tentative="1">
      <w:start w:val="1"/>
      <w:numFmt w:val="bullet"/>
      <w:lvlText w:val=""/>
      <w:lvlJc w:val="left"/>
      <w:pPr>
        <w:tabs>
          <w:tab w:val="num" w:pos="3960"/>
        </w:tabs>
        <w:ind w:left="3960" w:hanging="360"/>
      </w:pPr>
      <w:rPr>
        <w:rFonts w:ascii="Wingdings" w:hAnsi="Wingdings" w:hint="default"/>
      </w:rPr>
    </w:lvl>
    <w:lvl w:ilvl="6" w:tplc="863C3520" w:tentative="1">
      <w:start w:val="1"/>
      <w:numFmt w:val="bullet"/>
      <w:lvlText w:val=""/>
      <w:lvlJc w:val="left"/>
      <w:pPr>
        <w:tabs>
          <w:tab w:val="num" w:pos="4680"/>
        </w:tabs>
        <w:ind w:left="4680" w:hanging="360"/>
      </w:pPr>
      <w:rPr>
        <w:rFonts w:ascii="Symbol" w:hAnsi="Symbol" w:hint="default"/>
      </w:rPr>
    </w:lvl>
    <w:lvl w:ilvl="7" w:tplc="6B08A260" w:tentative="1">
      <w:start w:val="1"/>
      <w:numFmt w:val="bullet"/>
      <w:lvlText w:val="o"/>
      <w:lvlJc w:val="left"/>
      <w:pPr>
        <w:tabs>
          <w:tab w:val="num" w:pos="5400"/>
        </w:tabs>
        <w:ind w:left="5400" w:hanging="360"/>
      </w:pPr>
      <w:rPr>
        <w:rFonts w:ascii="Courier New" w:hAnsi="Courier New" w:hint="default"/>
      </w:rPr>
    </w:lvl>
    <w:lvl w:ilvl="8" w:tplc="D654DA66"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FB8145B"/>
    <w:multiLevelType w:val="hybridMultilevel"/>
    <w:tmpl w:val="1880677C"/>
    <w:lvl w:ilvl="0" w:tplc="1DD4B82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44118047">
    <w:abstractNumId w:val="17"/>
  </w:num>
  <w:num w:numId="2" w16cid:durableId="95296574">
    <w:abstractNumId w:val="29"/>
  </w:num>
  <w:num w:numId="3" w16cid:durableId="2145853369">
    <w:abstractNumId w:val="15"/>
  </w:num>
  <w:num w:numId="4" w16cid:durableId="1138036391">
    <w:abstractNumId w:val="12"/>
  </w:num>
  <w:num w:numId="5" w16cid:durableId="850682788">
    <w:abstractNumId w:val="40"/>
  </w:num>
  <w:num w:numId="6" w16cid:durableId="1265306280">
    <w:abstractNumId w:val="18"/>
  </w:num>
  <w:num w:numId="7" w16cid:durableId="1842505555">
    <w:abstractNumId w:val="16"/>
  </w:num>
  <w:num w:numId="8" w16cid:durableId="720248635">
    <w:abstractNumId w:val="50"/>
  </w:num>
  <w:num w:numId="9" w16cid:durableId="1611470111">
    <w:abstractNumId w:val="35"/>
  </w:num>
  <w:num w:numId="10" w16cid:durableId="1931347972">
    <w:abstractNumId w:val="41"/>
  </w:num>
  <w:num w:numId="11" w16cid:durableId="555167673">
    <w:abstractNumId w:val="26"/>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42"/>
  </w:num>
  <w:num w:numId="24" w16cid:durableId="1801916332">
    <w:abstractNumId w:val="32"/>
  </w:num>
  <w:num w:numId="25" w16cid:durableId="165827826">
    <w:abstractNumId w:val="31"/>
  </w:num>
  <w:num w:numId="26" w16cid:durableId="1569804215">
    <w:abstractNumId w:val="49"/>
  </w:num>
  <w:num w:numId="27" w16cid:durableId="1003894865">
    <w:abstractNumId w:val="45"/>
  </w:num>
  <w:num w:numId="28" w16cid:durableId="2147119576">
    <w:abstractNumId w:val="53"/>
  </w:num>
  <w:num w:numId="29" w16cid:durableId="937175076">
    <w:abstractNumId w:val="27"/>
  </w:num>
  <w:num w:numId="30" w16cid:durableId="1910771616">
    <w:abstractNumId w:val="23"/>
  </w:num>
  <w:num w:numId="31" w16cid:durableId="1859155417">
    <w:abstractNumId w:val="41"/>
  </w:num>
  <w:num w:numId="32" w16cid:durableId="1941139166">
    <w:abstractNumId w:val="36"/>
  </w:num>
  <w:num w:numId="33" w16cid:durableId="364796993">
    <w:abstractNumId w:val="19"/>
  </w:num>
  <w:num w:numId="34" w16cid:durableId="912930252">
    <w:abstractNumId w:val="48"/>
  </w:num>
  <w:num w:numId="35" w16cid:durableId="415437990">
    <w:abstractNumId w:val="13"/>
  </w:num>
  <w:num w:numId="36" w16cid:durableId="1020351303">
    <w:abstractNumId w:val="51"/>
  </w:num>
  <w:num w:numId="37" w16cid:durableId="125053496">
    <w:abstractNumId w:val="20"/>
  </w:num>
  <w:num w:numId="38" w16cid:durableId="426468080">
    <w:abstractNumId w:val="47"/>
  </w:num>
  <w:num w:numId="39" w16cid:durableId="1714575278">
    <w:abstractNumId w:val="21"/>
  </w:num>
  <w:num w:numId="40" w16cid:durableId="1013070295">
    <w:abstractNumId w:val="37"/>
  </w:num>
  <w:num w:numId="41" w16cid:durableId="1988436236">
    <w:abstractNumId w:val="34"/>
  </w:num>
  <w:num w:numId="42" w16cid:durableId="793837606">
    <w:abstractNumId w:val="25"/>
  </w:num>
  <w:num w:numId="43" w16cid:durableId="226574133">
    <w:abstractNumId w:val="44"/>
  </w:num>
  <w:num w:numId="44" w16cid:durableId="1911235159">
    <w:abstractNumId w:val="30"/>
  </w:num>
  <w:num w:numId="45" w16cid:durableId="2141192370">
    <w:abstractNumId w:val="52"/>
  </w:num>
  <w:num w:numId="46" w16cid:durableId="1969163764">
    <w:abstractNumId w:val="56"/>
  </w:num>
  <w:num w:numId="47" w16cid:durableId="1255287192">
    <w:abstractNumId w:val="43"/>
  </w:num>
  <w:num w:numId="48" w16cid:durableId="1693188939">
    <w:abstractNumId w:val="14"/>
  </w:num>
  <w:num w:numId="49" w16cid:durableId="1040935895">
    <w:abstractNumId w:val="46"/>
  </w:num>
  <w:num w:numId="50" w16cid:durableId="1312365355">
    <w:abstractNumId w:val="38"/>
  </w:num>
  <w:num w:numId="51" w16cid:durableId="1388411316">
    <w:abstractNumId w:val="28"/>
  </w:num>
  <w:num w:numId="52" w16cid:durableId="1458333170">
    <w:abstractNumId w:val="33"/>
  </w:num>
  <w:num w:numId="53" w16cid:durableId="1790929634">
    <w:abstractNumId w:val="54"/>
  </w:num>
  <w:num w:numId="54" w16cid:durableId="970012845">
    <w:abstractNumId w:val="27"/>
    <w:lvlOverride w:ilvl="0">
      <w:startOverride w:val="5"/>
    </w:lvlOverride>
    <w:lvlOverride w:ilvl="1">
      <w:startOverride w:val="3"/>
    </w:lvlOverride>
  </w:num>
  <w:num w:numId="55" w16cid:durableId="1090851545">
    <w:abstractNumId w:val="22"/>
  </w:num>
  <w:num w:numId="56" w16cid:durableId="289432904">
    <w:abstractNumId w:val="55"/>
  </w:num>
  <w:num w:numId="57" w16cid:durableId="573784052">
    <w:abstractNumId w:val="24"/>
  </w:num>
  <w:num w:numId="58" w16cid:durableId="1544908090">
    <w:abstractNumId w:val="39"/>
  </w:num>
  <w:num w:numId="59" w16cid:durableId="1066730189">
    <w:abstractNumId w:val="27"/>
  </w:num>
  <w:num w:numId="60" w16cid:durableId="406923589">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10502"/>
    <w:rsid w:val="00010D95"/>
    <w:rsid w:val="00011BFA"/>
    <w:rsid w:val="000130AC"/>
    <w:rsid w:val="0001345F"/>
    <w:rsid w:val="00013A37"/>
    <w:rsid w:val="0001540A"/>
    <w:rsid w:val="00016650"/>
    <w:rsid w:val="00016F4D"/>
    <w:rsid w:val="000171B9"/>
    <w:rsid w:val="000215FB"/>
    <w:rsid w:val="000232FC"/>
    <w:rsid w:val="0002562D"/>
    <w:rsid w:val="00035232"/>
    <w:rsid w:val="000418EF"/>
    <w:rsid w:val="0004263E"/>
    <w:rsid w:val="00044C63"/>
    <w:rsid w:val="00046167"/>
    <w:rsid w:val="0004685A"/>
    <w:rsid w:val="0004759E"/>
    <w:rsid w:val="000518C5"/>
    <w:rsid w:val="000519AD"/>
    <w:rsid w:val="0005205D"/>
    <w:rsid w:val="00052FF4"/>
    <w:rsid w:val="00053E43"/>
    <w:rsid w:val="0005430B"/>
    <w:rsid w:val="00060057"/>
    <w:rsid w:val="00070502"/>
    <w:rsid w:val="00071EBB"/>
    <w:rsid w:val="00072C93"/>
    <w:rsid w:val="0007492B"/>
    <w:rsid w:val="00074DAC"/>
    <w:rsid w:val="00080CE8"/>
    <w:rsid w:val="00087540"/>
    <w:rsid w:val="00087C5D"/>
    <w:rsid w:val="000901D7"/>
    <w:rsid w:val="00091F47"/>
    <w:rsid w:val="000926DF"/>
    <w:rsid w:val="00096118"/>
    <w:rsid w:val="0009698A"/>
    <w:rsid w:val="000A1B78"/>
    <w:rsid w:val="000A1FE8"/>
    <w:rsid w:val="000A3287"/>
    <w:rsid w:val="000A3D1B"/>
    <w:rsid w:val="000B5821"/>
    <w:rsid w:val="000C0969"/>
    <w:rsid w:val="000C1A1A"/>
    <w:rsid w:val="000C385E"/>
    <w:rsid w:val="000C3DB4"/>
    <w:rsid w:val="000C6BAC"/>
    <w:rsid w:val="000D136F"/>
    <w:rsid w:val="000D3E06"/>
    <w:rsid w:val="000D6AB7"/>
    <w:rsid w:val="000E3E84"/>
    <w:rsid w:val="000E55A1"/>
    <w:rsid w:val="000E5D12"/>
    <w:rsid w:val="000E6E43"/>
    <w:rsid w:val="000F1F70"/>
    <w:rsid w:val="000F213A"/>
    <w:rsid w:val="000F297E"/>
    <w:rsid w:val="000F2A36"/>
    <w:rsid w:val="000F2D93"/>
    <w:rsid w:val="000F650E"/>
    <w:rsid w:val="000F77AC"/>
    <w:rsid w:val="000F7B88"/>
    <w:rsid w:val="00100627"/>
    <w:rsid w:val="00100AC8"/>
    <w:rsid w:val="00100B98"/>
    <w:rsid w:val="00101BCE"/>
    <w:rsid w:val="0010227A"/>
    <w:rsid w:val="00103311"/>
    <w:rsid w:val="001036A7"/>
    <w:rsid w:val="00106601"/>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30DB1"/>
    <w:rsid w:val="00132265"/>
    <w:rsid w:val="00135A2A"/>
    <w:rsid w:val="00135E7B"/>
    <w:rsid w:val="00137CBB"/>
    <w:rsid w:val="00141F79"/>
    <w:rsid w:val="001447EB"/>
    <w:rsid w:val="00145B8E"/>
    <w:rsid w:val="0014640F"/>
    <w:rsid w:val="001579D8"/>
    <w:rsid w:val="0016105F"/>
    <w:rsid w:val="00166B31"/>
    <w:rsid w:val="0017032E"/>
    <w:rsid w:val="001742AD"/>
    <w:rsid w:val="00174C29"/>
    <w:rsid w:val="0018093D"/>
    <w:rsid w:val="001813B2"/>
    <w:rsid w:val="00181E43"/>
    <w:rsid w:val="00183E06"/>
    <w:rsid w:val="00184013"/>
    <w:rsid w:val="00184E91"/>
    <w:rsid w:val="00185019"/>
    <w:rsid w:val="00190FD7"/>
    <w:rsid w:val="001935BD"/>
    <w:rsid w:val="00197EAF"/>
    <w:rsid w:val="001A2714"/>
    <w:rsid w:val="001B1B37"/>
    <w:rsid w:val="001B39B0"/>
    <w:rsid w:val="001B4C7E"/>
    <w:rsid w:val="001B5B85"/>
    <w:rsid w:val="001C11BE"/>
    <w:rsid w:val="001C1849"/>
    <w:rsid w:val="001C449A"/>
    <w:rsid w:val="001C63E7"/>
    <w:rsid w:val="001C6EB4"/>
    <w:rsid w:val="001C7CC0"/>
    <w:rsid w:val="001D13B6"/>
    <w:rsid w:val="001D2A06"/>
    <w:rsid w:val="001E1EFE"/>
    <w:rsid w:val="001E2293"/>
    <w:rsid w:val="001E31FB"/>
    <w:rsid w:val="001E34AC"/>
    <w:rsid w:val="001E74C0"/>
    <w:rsid w:val="001F1285"/>
    <w:rsid w:val="001F4EAC"/>
    <w:rsid w:val="001F5B4F"/>
    <w:rsid w:val="001F5C28"/>
    <w:rsid w:val="001F6547"/>
    <w:rsid w:val="001F7F76"/>
    <w:rsid w:val="00201BEA"/>
    <w:rsid w:val="00204870"/>
    <w:rsid w:val="0020548B"/>
    <w:rsid w:val="0020607F"/>
    <w:rsid w:val="002063AF"/>
    <w:rsid w:val="00206FF8"/>
    <w:rsid w:val="002074B2"/>
    <w:rsid w:val="00211181"/>
    <w:rsid w:val="00213359"/>
    <w:rsid w:val="002160DE"/>
    <w:rsid w:val="00216489"/>
    <w:rsid w:val="00217CFB"/>
    <w:rsid w:val="00220A9C"/>
    <w:rsid w:val="002250ED"/>
    <w:rsid w:val="00226BDE"/>
    <w:rsid w:val="00230B64"/>
    <w:rsid w:val="00236DE9"/>
    <w:rsid w:val="0024208E"/>
    <w:rsid w:val="00242226"/>
    <w:rsid w:val="002518D2"/>
    <w:rsid w:val="002532C8"/>
    <w:rsid w:val="00254862"/>
    <w:rsid w:val="00256039"/>
    <w:rsid w:val="00257AA9"/>
    <w:rsid w:val="00260C8F"/>
    <w:rsid w:val="002614A1"/>
    <w:rsid w:val="0026223C"/>
    <w:rsid w:val="00262D4E"/>
    <w:rsid w:val="002646C8"/>
    <w:rsid w:val="002713BC"/>
    <w:rsid w:val="00275A8A"/>
    <w:rsid w:val="00280FEF"/>
    <w:rsid w:val="00282B5D"/>
    <w:rsid w:val="00283592"/>
    <w:rsid w:val="002851B5"/>
    <w:rsid w:val="00286914"/>
    <w:rsid w:val="002900B8"/>
    <w:rsid w:val="002920AA"/>
    <w:rsid w:val="002948A1"/>
    <w:rsid w:val="00294CD2"/>
    <w:rsid w:val="002A2493"/>
    <w:rsid w:val="002A27A2"/>
    <w:rsid w:val="002A2E44"/>
    <w:rsid w:val="002A468D"/>
    <w:rsid w:val="002A551A"/>
    <w:rsid w:val="002B08A4"/>
    <w:rsid w:val="002B2180"/>
    <w:rsid w:val="002B2998"/>
    <w:rsid w:val="002B64EE"/>
    <w:rsid w:val="002B7BD0"/>
    <w:rsid w:val="002C1A39"/>
    <w:rsid w:val="002C46FB"/>
    <w:rsid w:val="002C5AEA"/>
    <w:rsid w:val="002C5B3E"/>
    <w:rsid w:val="002C7464"/>
    <w:rsid w:val="002C7686"/>
    <w:rsid w:val="002D0E88"/>
    <w:rsid w:val="002D126B"/>
    <w:rsid w:val="002D4558"/>
    <w:rsid w:val="002D4F37"/>
    <w:rsid w:val="002D52B2"/>
    <w:rsid w:val="002D6106"/>
    <w:rsid w:val="002E123A"/>
    <w:rsid w:val="002E1C4B"/>
    <w:rsid w:val="002E2611"/>
    <w:rsid w:val="002E274E"/>
    <w:rsid w:val="002E42DE"/>
    <w:rsid w:val="002F354E"/>
    <w:rsid w:val="002F3D76"/>
    <w:rsid w:val="002F502D"/>
    <w:rsid w:val="002F6C0F"/>
    <w:rsid w:val="002F7B77"/>
    <w:rsid w:val="0030638C"/>
    <w:rsid w:val="003063C0"/>
    <w:rsid w:val="0030685D"/>
    <w:rsid w:val="00307249"/>
    <w:rsid w:val="00310C04"/>
    <w:rsid w:val="003124AA"/>
    <w:rsid w:val="00317DEA"/>
    <w:rsid w:val="00317E87"/>
    <w:rsid w:val="00323121"/>
    <w:rsid w:val="00325E3C"/>
    <w:rsid w:val="00330108"/>
    <w:rsid w:val="003314DF"/>
    <w:rsid w:val="00333B50"/>
    <w:rsid w:val="00334D4B"/>
    <w:rsid w:val="003358E4"/>
    <w:rsid w:val="00335B5E"/>
    <w:rsid w:val="00337DDE"/>
    <w:rsid w:val="003453ED"/>
    <w:rsid w:val="00346631"/>
    <w:rsid w:val="00364E1D"/>
    <w:rsid w:val="00365254"/>
    <w:rsid w:val="00365327"/>
    <w:rsid w:val="00365DD5"/>
    <w:rsid w:val="00374C23"/>
    <w:rsid w:val="00374D9A"/>
    <w:rsid w:val="00377612"/>
    <w:rsid w:val="00381490"/>
    <w:rsid w:val="003817B2"/>
    <w:rsid w:val="00382603"/>
    <w:rsid w:val="003838E5"/>
    <w:rsid w:val="0039126D"/>
    <w:rsid w:val="00391861"/>
    <w:rsid w:val="003964D4"/>
    <w:rsid w:val="0039656A"/>
    <w:rsid w:val="003A002F"/>
    <w:rsid w:val="003A14F4"/>
    <w:rsid w:val="003A2D39"/>
    <w:rsid w:val="003A373D"/>
    <w:rsid w:val="003A5ED3"/>
    <w:rsid w:val="003A6677"/>
    <w:rsid w:val="003B14A0"/>
    <w:rsid w:val="003B33C5"/>
    <w:rsid w:val="003B3E0C"/>
    <w:rsid w:val="003B5A73"/>
    <w:rsid w:val="003C0BEA"/>
    <w:rsid w:val="003C364A"/>
    <w:rsid w:val="003D09E4"/>
    <w:rsid w:val="003D414A"/>
    <w:rsid w:val="003D55D3"/>
    <w:rsid w:val="003D6799"/>
    <w:rsid w:val="003D74C6"/>
    <w:rsid w:val="003E30F2"/>
    <w:rsid w:val="003E3B7D"/>
    <w:rsid w:val="003E63B9"/>
    <w:rsid w:val="003E7806"/>
    <w:rsid w:val="003F2747"/>
    <w:rsid w:val="003F5B0B"/>
    <w:rsid w:val="004001AF"/>
    <w:rsid w:val="0040034C"/>
    <w:rsid w:val="00402C0B"/>
    <w:rsid w:val="0040337C"/>
    <w:rsid w:val="0040354D"/>
    <w:rsid w:val="004044F0"/>
    <w:rsid w:val="004070CF"/>
    <w:rsid w:val="00410AC9"/>
    <w:rsid w:val="0041261E"/>
    <w:rsid w:val="0041378C"/>
    <w:rsid w:val="00413C8A"/>
    <w:rsid w:val="00413D08"/>
    <w:rsid w:val="0041674F"/>
    <w:rsid w:val="0041777D"/>
    <w:rsid w:val="00423637"/>
    <w:rsid w:val="00423F39"/>
    <w:rsid w:val="0042506E"/>
    <w:rsid w:val="0042594D"/>
    <w:rsid w:val="00426ACD"/>
    <w:rsid w:val="004270F3"/>
    <w:rsid w:val="004379A2"/>
    <w:rsid w:val="00442A08"/>
    <w:rsid w:val="004444BF"/>
    <w:rsid w:val="004474DC"/>
    <w:rsid w:val="00451FDB"/>
    <w:rsid w:val="00455AD9"/>
    <w:rsid w:val="004564A6"/>
    <w:rsid w:val="00457E1D"/>
    <w:rsid w:val="00463DE0"/>
    <w:rsid w:val="00464C8A"/>
    <w:rsid w:val="004656F6"/>
    <w:rsid w:val="004659D3"/>
    <w:rsid w:val="00466D71"/>
    <w:rsid w:val="0046735E"/>
    <w:rsid w:val="00470EA1"/>
    <w:rsid w:val="0047392D"/>
    <w:rsid w:val="00474B26"/>
    <w:rsid w:val="0047518D"/>
    <w:rsid w:val="004804E1"/>
    <w:rsid w:val="004813C0"/>
    <w:rsid w:val="00481E50"/>
    <w:rsid w:val="00482C64"/>
    <w:rsid w:val="00483C5E"/>
    <w:rsid w:val="00484C8E"/>
    <w:rsid w:val="00485A21"/>
    <w:rsid w:val="00486319"/>
    <w:rsid w:val="00486C95"/>
    <w:rsid w:val="00487543"/>
    <w:rsid w:val="004875E2"/>
    <w:rsid w:val="00490BBD"/>
    <w:rsid w:val="00491B46"/>
    <w:rsid w:val="00494566"/>
    <w:rsid w:val="00497968"/>
    <w:rsid w:val="004A44E8"/>
    <w:rsid w:val="004A52BB"/>
    <w:rsid w:val="004B365C"/>
    <w:rsid w:val="004B38BE"/>
    <w:rsid w:val="004B4236"/>
    <w:rsid w:val="004C08BA"/>
    <w:rsid w:val="004C0FB5"/>
    <w:rsid w:val="004C1F2A"/>
    <w:rsid w:val="004C6032"/>
    <w:rsid w:val="004D2412"/>
    <w:rsid w:val="004D4756"/>
    <w:rsid w:val="004D4DFC"/>
    <w:rsid w:val="004D721B"/>
    <w:rsid w:val="004E0807"/>
    <w:rsid w:val="004E0A10"/>
    <w:rsid w:val="004E0F46"/>
    <w:rsid w:val="004E7958"/>
    <w:rsid w:val="004F2E26"/>
    <w:rsid w:val="004F69C8"/>
    <w:rsid w:val="004F6A99"/>
    <w:rsid w:val="004F7B01"/>
    <w:rsid w:val="00500AEB"/>
    <w:rsid w:val="00501A64"/>
    <w:rsid w:val="00503BFD"/>
    <w:rsid w:val="005043E5"/>
    <w:rsid w:val="005105F2"/>
    <w:rsid w:val="00512194"/>
    <w:rsid w:val="00515E2F"/>
    <w:rsid w:val="00516B30"/>
    <w:rsid w:val="00517A43"/>
    <w:rsid w:val="00521726"/>
    <w:rsid w:val="005229C8"/>
    <w:rsid w:val="00522B84"/>
    <w:rsid w:val="00526530"/>
    <w:rsid w:val="00526EE9"/>
    <w:rsid w:val="0053645C"/>
    <w:rsid w:val="005418B9"/>
    <w:rsid w:val="0054495B"/>
    <w:rsid w:val="00545244"/>
    <w:rsid w:val="0054653C"/>
    <w:rsid w:val="005466D4"/>
    <w:rsid w:val="00550A2B"/>
    <w:rsid w:val="00553801"/>
    <w:rsid w:val="005615BE"/>
    <w:rsid w:val="00562E3D"/>
    <w:rsid w:val="00562F11"/>
    <w:rsid w:val="00565410"/>
    <w:rsid w:val="005720C5"/>
    <w:rsid w:val="00575FFC"/>
    <w:rsid w:val="0057777A"/>
    <w:rsid w:val="0058037C"/>
    <w:rsid w:val="00582D6A"/>
    <w:rsid w:val="005907D2"/>
    <w:rsid w:val="00592EF7"/>
    <w:rsid w:val="005933F7"/>
    <w:rsid w:val="0059463D"/>
    <w:rsid w:val="005A2BEC"/>
    <w:rsid w:val="005A45B3"/>
    <w:rsid w:val="005A4CC7"/>
    <w:rsid w:val="005A59F9"/>
    <w:rsid w:val="005A6922"/>
    <w:rsid w:val="005A7F01"/>
    <w:rsid w:val="005B1030"/>
    <w:rsid w:val="005B1050"/>
    <w:rsid w:val="005B22FA"/>
    <w:rsid w:val="005B33A1"/>
    <w:rsid w:val="005B4FAF"/>
    <w:rsid w:val="005B6BD9"/>
    <w:rsid w:val="005B7ED3"/>
    <w:rsid w:val="005C0999"/>
    <w:rsid w:val="005C40D9"/>
    <w:rsid w:val="005C47DF"/>
    <w:rsid w:val="005C5603"/>
    <w:rsid w:val="005C6668"/>
    <w:rsid w:val="005C74EB"/>
    <w:rsid w:val="005D0D1D"/>
    <w:rsid w:val="005D4151"/>
    <w:rsid w:val="005D5E21"/>
    <w:rsid w:val="005E5D44"/>
    <w:rsid w:val="005E658F"/>
    <w:rsid w:val="005E68FD"/>
    <w:rsid w:val="005F2A97"/>
    <w:rsid w:val="005F67E0"/>
    <w:rsid w:val="005F6DF2"/>
    <w:rsid w:val="005F7237"/>
    <w:rsid w:val="0060222F"/>
    <w:rsid w:val="006040DB"/>
    <w:rsid w:val="006045A8"/>
    <w:rsid w:val="006056DD"/>
    <w:rsid w:val="00605A9B"/>
    <w:rsid w:val="00605B51"/>
    <w:rsid w:val="00607FA0"/>
    <w:rsid w:val="00610369"/>
    <w:rsid w:val="00610AFF"/>
    <w:rsid w:val="00612C22"/>
    <w:rsid w:val="006210E2"/>
    <w:rsid w:val="006271BC"/>
    <w:rsid w:val="006273EA"/>
    <w:rsid w:val="00631E43"/>
    <w:rsid w:val="0063293A"/>
    <w:rsid w:val="00633A89"/>
    <w:rsid w:val="006347A0"/>
    <w:rsid w:val="00634C1B"/>
    <w:rsid w:val="00637C72"/>
    <w:rsid w:val="006442D1"/>
    <w:rsid w:val="00647A79"/>
    <w:rsid w:val="006575E7"/>
    <w:rsid w:val="00664EE1"/>
    <w:rsid w:val="0066614D"/>
    <w:rsid w:val="0066690B"/>
    <w:rsid w:val="00666C62"/>
    <w:rsid w:val="00670421"/>
    <w:rsid w:val="00671DF9"/>
    <w:rsid w:val="00672466"/>
    <w:rsid w:val="006767B2"/>
    <w:rsid w:val="00680103"/>
    <w:rsid w:val="00684DA9"/>
    <w:rsid w:val="00685072"/>
    <w:rsid w:val="00685EED"/>
    <w:rsid w:val="00685F5B"/>
    <w:rsid w:val="006953A2"/>
    <w:rsid w:val="00695C36"/>
    <w:rsid w:val="006A0EEF"/>
    <w:rsid w:val="006A162E"/>
    <w:rsid w:val="006A387A"/>
    <w:rsid w:val="006B39F7"/>
    <w:rsid w:val="006B6044"/>
    <w:rsid w:val="006B6AAE"/>
    <w:rsid w:val="006B7FBE"/>
    <w:rsid w:val="006C03C6"/>
    <w:rsid w:val="006C3F57"/>
    <w:rsid w:val="006C5079"/>
    <w:rsid w:val="006C6A2E"/>
    <w:rsid w:val="006C6A9D"/>
    <w:rsid w:val="006D1154"/>
    <w:rsid w:val="006D2ECD"/>
    <w:rsid w:val="006D343F"/>
    <w:rsid w:val="006D3E10"/>
    <w:rsid w:val="006E2457"/>
    <w:rsid w:val="006E257D"/>
    <w:rsid w:val="006E2582"/>
    <w:rsid w:val="006E6C41"/>
    <w:rsid w:val="006F1C33"/>
    <w:rsid w:val="006F4260"/>
    <w:rsid w:val="006F4823"/>
    <w:rsid w:val="006F5155"/>
    <w:rsid w:val="00703BD3"/>
    <w:rsid w:val="00705849"/>
    <w:rsid w:val="00706308"/>
    <w:rsid w:val="007063FC"/>
    <w:rsid w:val="00706D10"/>
    <w:rsid w:val="0071167C"/>
    <w:rsid w:val="007125A7"/>
    <w:rsid w:val="00712665"/>
    <w:rsid w:val="00713061"/>
    <w:rsid w:val="0071386B"/>
    <w:rsid w:val="00715591"/>
    <w:rsid w:val="0071707E"/>
    <w:rsid w:val="007201DF"/>
    <w:rsid w:val="0072479C"/>
    <w:rsid w:val="00725353"/>
    <w:rsid w:val="0072539D"/>
    <w:rsid w:val="007338EB"/>
    <w:rsid w:val="007340DE"/>
    <w:rsid w:val="007358BA"/>
    <w:rsid w:val="007361EE"/>
    <w:rsid w:val="00736B94"/>
    <w:rsid w:val="00736D3D"/>
    <w:rsid w:val="00741741"/>
    <w:rsid w:val="007417A7"/>
    <w:rsid w:val="00745303"/>
    <w:rsid w:val="00745350"/>
    <w:rsid w:val="00750024"/>
    <w:rsid w:val="00750733"/>
    <w:rsid w:val="007525D1"/>
    <w:rsid w:val="00756C31"/>
    <w:rsid w:val="00757085"/>
    <w:rsid w:val="00763B35"/>
    <w:rsid w:val="00764AF2"/>
    <w:rsid w:val="00766E99"/>
    <w:rsid w:val="00770652"/>
    <w:rsid w:val="0077167D"/>
    <w:rsid w:val="00772EE8"/>
    <w:rsid w:val="00775717"/>
    <w:rsid w:val="00776618"/>
    <w:rsid w:val="00776FB1"/>
    <w:rsid w:val="0078653F"/>
    <w:rsid w:val="00787846"/>
    <w:rsid w:val="00787B55"/>
    <w:rsid w:val="00791636"/>
    <w:rsid w:val="0079179F"/>
    <w:rsid w:val="00796550"/>
    <w:rsid w:val="00796A8D"/>
    <w:rsid w:val="007A088F"/>
    <w:rsid w:val="007A0FD1"/>
    <w:rsid w:val="007A1119"/>
    <w:rsid w:val="007A1D0F"/>
    <w:rsid w:val="007A37C8"/>
    <w:rsid w:val="007A73F9"/>
    <w:rsid w:val="007B3551"/>
    <w:rsid w:val="007B5271"/>
    <w:rsid w:val="007B5373"/>
    <w:rsid w:val="007B5A47"/>
    <w:rsid w:val="007B6EFA"/>
    <w:rsid w:val="007B7E1C"/>
    <w:rsid w:val="007C0010"/>
    <w:rsid w:val="007C037C"/>
    <w:rsid w:val="007C18A5"/>
    <w:rsid w:val="007C253A"/>
    <w:rsid w:val="007C2877"/>
    <w:rsid w:val="007C29F8"/>
    <w:rsid w:val="007C2B89"/>
    <w:rsid w:val="007C309A"/>
    <w:rsid w:val="007C3585"/>
    <w:rsid w:val="007C41FD"/>
    <w:rsid w:val="007C6FE2"/>
    <w:rsid w:val="007D4A7D"/>
    <w:rsid w:val="007D636E"/>
    <w:rsid w:val="007D6578"/>
    <w:rsid w:val="007D6964"/>
    <w:rsid w:val="007D7459"/>
    <w:rsid w:val="007E33B5"/>
    <w:rsid w:val="007E39D1"/>
    <w:rsid w:val="007E3D70"/>
    <w:rsid w:val="007E4798"/>
    <w:rsid w:val="007E4BE9"/>
    <w:rsid w:val="007E75C2"/>
    <w:rsid w:val="007E7724"/>
    <w:rsid w:val="007F01DE"/>
    <w:rsid w:val="007F48F0"/>
    <w:rsid w:val="007F653F"/>
    <w:rsid w:val="007F692C"/>
    <w:rsid w:val="00803FB1"/>
    <w:rsid w:val="008053A5"/>
    <w:rsid w:val="008056CE"/>
    <w:rsid w:val="008064EE"/>
    <w:rsid w:val="00810585"/>
    <w:rsid w:val="0081334D"/>
    <w:rsid w:val="00814220"/>
    <w:rsid w:val="00815A3D"/>
    <w:rsid w:val="0081621D"/>
    <w:rsid w:val="00816878"/>
    <w:rsid w:val="008226CE"/>
    <w:rsid w:val="00824D1C"/>
    <w:rsid w:val="00826631"/>
    <w:rsid w:val="00826EA4"/>
    <w:rsid w:val="00830CE5"/>
    <w:rsid w:val="00832239"/>
    <w:rsid w:val="00835185"/>
    <w:rsid w:val="00835CEB"/>
    <w:rsid w:val="00837206"/>
    <w:rsid w:val="008402DA"/>
    <w:rsid w:val="008432F5"/>
    <w:rsid w:val="00847F65"/>
    <w:rsid w:val="00854AF8"/>
    <w:rsid w:val="00854B34"/>
    <w:rsid w:val="00856B05"/>
    <w:rsid w:val="008602A0"/>
    <w:rsid w:val="00860972"/>
    <w:rsid w:val="00861245"/>
    <w:rsid w:val="0086137E"/>
    <w:rsid w:val="00865D06"/>
    <w:rsid w:val="008736AE"/>
    <w:rsid w:val="00874FFD"/>
    <w:rsid w:val="008775D3"/>
    <w:rsid w:val="0087DF7E"/>
    <w:rsid w:val="0088028F"/>
    <w:rsid w:val="00883163"/>
    <w:rsid w:val="00886BB9"/>
    <w:rsid w:val="008870F0"/>
    <w:rsid w:val="00890195"/>
    <w:rsid w:val="0089152C"/>
    <w:rsid w:val="00892686"/>
    <w:rsid w:val="00893934"/>
    <w:rsid w:val="00895181"/>
    <w:rsid w:val="008976DF"/>
    <w:rsid w:val="00897E18"/>
    <w:rsid w:val="008A0CC9"/>
    <w:rsid w:val="008A1F58"/>
    <w:rsid w:val="008A2EB7"/>
    <w:rsid w:val="008B34F1"/>
    <w:rsid w:val="008B3842"/>
    <w:rsid w:val="008B5CD1"/>
    <w:rsid w:val="008B6DA9"/>
    <w:rsid w:val="008B728F"/>
    <w:rsid w:val="008C1A4E"/>
    <w:rsid w:val="008C2F90"/>
    <w:rsid w:val="008C7FA8"/>
    <w:rsid w:val="008D13FD"/>
    <w:rsid w:val="008D23E7"/>
    <w:rsid w:val="008D2E85"/>
    <w:rsid w:val="008D3A1C"/>
    <w:rsid w:val="008D3B10"/>
    <w:rsid w:val="008D55B1"/>
    <w:rsid w:val="008D57BA"/>
    <w:rsid w:val="008D7BDD"/>
    <w:rsid w:val="008E03A4"/>
    <w:rsid w:val="008E3B0F"/>
    <w:rsid w:val="008E4D4D"/>
    <w:rsid w:val="008F3BC0"/>
    <w:rsid w:val="008F6879"/>
    <w:rsid w:val="008F73E3"/>
    <w:rsid w:val="00901B00"/>
    <w:rsid w:val="009033D5"/>
    <w:rsid w:val="0090724E"/>
    <w:rsid w:val="00910D57"/>
    <w:rsid w:val="00913FE4"/>
    <w:rsid w:val="00916D76"/>
    <w:rsid w:val="009178C3"/>
    <w:rsid w:val="00921F1B"/>
    <w:rsid w:val="009221AC"/>
    <w:rsid w:val="009225D7"/>
    <w:rsid w:val="00923705"/>
    <w:rsid w:val="00930E93"/>
    <w:rsid w:val="009332D2"/>
    <w:rsid w:val="00934750"/>
    <w:rsid w:val="00934B06"/>
    <w:rsid w:val="00934E30"/>
    <w:rsid w:val="00935271"/>
    <w:rsid w:val="00943209"/>
    <w:rsid w:val="0094509D"/>
    <w:rsid w:val="00945318"/>
    <w:rsid w:val="009477DA"/>
    <w:rsid w:val="00947AE6"/>
    <w:rsid w:val="00947DAC"/>
    <w:rsid w:val="00950DB4"/>
    <w:rsid w:val="009534C6"/>
    <w:rsid w:val="00956121"/>
    <w:rsid w:val="00957DDD"/>
    <w:rsid w:val="009602D6"/>
    <w:rsid w:val="009606EB"/>
    <w:rsid w:val="00963973"/>
    <w:rsid w:val="009646C0"/>
    <w:rsid w:val="0096560F"/>
    <w:rsid w:val="00970ABB"/>
    <w:rsid w:val="00971B3B"/>
    <w:rsid w:val="009734D4"/>
    <w:rsid w:val="00976488"/>
    <w:rsid w:val="00976A7D"/>
    <w:rsid w:val="00977FA0"/>
    <w:rsid w:val="00981F4A"/>
    <w:rsid w:val="00983675"/>
    <w:rsid w:val="00986C36"/>
    <w:rsid w:val="00995D1D"/>
    <w:rsid w:val="009970D3"/>
    <w:rsid w:val="009A0E2C"/>
    <w:rsid w:val="009A4A63"/>
    <w:rsid w:val="009A4C06"/>
    <w:rsid w:val="009A5AA8"/>
    <w:rsid w:val="009A747E"/>
    <w:rsid w:val="009B26D2"/>
    <w:rsid w:val="009B3F00"/>
    <w:rsid w:val="009B7719"/>
    <w:rsid w:val="009C1976"/>
    <w:rsid w:val="009C539E"/>
    <w:rsid w:val="009C5737"/>
    <w:rsid w:val="009D1DEB"/>
    <w:rsid w:val="009D5AE2"/>
    <w:rsid w:val="009E1338"/>
    <w:rsid w:val="009E30D6"/>
    <w:rsid w:val="009E74F1"/>
    <w:rsid w:val="009F286D"/>
    <w:rsid w:val="009F296B"/>
    <w:rsid w:val="00A01CD1"/>
    <w:rsid w:val="00A0310E"/>
    <w:rsid w:val="00A03507"/>
    <w:rsid w:val="00A04258"/>
    <w:rsid w:val="00A05175"/>
    <w:rsid w:val="00A07DF1"/>
    <w:rsid w:val="00A07F28"/>
    <w:rsid w:val="00A07FEF"/>
    <w:rsid w:val="00A10CE4"/>
    <w:rsid w:val="00A11D58"/>
    <w:rsid w:val="00A1497C"/>
    <w:rsid w:val="00A1576B"/>
    <w:rsid w:val="00A159AA"/>
    <w:rsid w:val="00A21956"/>
    <w:rsid w:val="00A25165"/>
    <w:rsid w:val="00A25499"/>
    <w:rsid w:val="00A26DF4"/>
    <w:rsid w:val="00A42BC4"/>
    <w:rsid w:val="00A42EEC"/>
    <w:rsid w:val="00A47CAE"/>
    <w:rsid w:val="00A50406"/>
    <w:rsid w:val="00A50767"/>
    <w:rsid w:val="00A50B18"/>
    <w:rsid w:val="00A60A58"/>
    <w:rsid w:val="00A618B2"/>
    <w:rsid w:val="00A6357C"/>
    <w:rsid w:val="00A65236"/>
    <w:rsid w:val="00A65B09"/>
    <w:rsid w:val="00A65BF6"/>
    <w:rsid w:val="00A670BB"/>
    <w:rsid w:val="00A7304A"/>
    <w:rsid w:val="00A743F0"/>
    <w:rsid w:val="00A76E7C"/>
    <w:rsid w:val="00A829AB"/>
    <w:rsid w:val="00A829D3"/>
    <w:rsid w:val="00A83033"/>
    <w:rsid w:val="00A83DE4"/>
    <w:rsid w:val="00A86063"/>
    <w:rsid w:val="00A875F7"/>
    <w:rsid w:val="00A9398E"/>
    <w:rsid w:val="00A95BF7"/>
    <w:rsid w:val="00A96565"/>
    <w:rsid w:val="00A9666A"/>
    <w:rsid w:val="00A96AD7"/>
    <w:rsid w:val="00AB08E9"/>
    <w:rsid w:val="00AB0D90"/>
    <w:rsid w:val="00AB0FF8"/>
    <w:rsid w:val="00AB1E21"/>
    <w:rsid w:val="00AB1E30"/>
    <w:rsid w:val="00AB2477"/>
    <w:rsid w:val="00AB56F0"/>
    <w:rsid w:val="00AB5DBD"/>
    <w:rsid w:val="00AB6A2E"/>
    <w:rsid w:val="00AC273E"/>
    <w:rsid w:val="00AD034D"/>
    <w:rsid w:val="00AD0EDC"/>
    <w:rsid w:val="00AD16D0"/>
    <w:rsid w:val="00AD24E6"/>
    <w:rsid w:val="00AD31A0"/>
    <w:rsid w:val="00AD3293"/>
    <w:rsid w:val="00AD3FE6"/>
    <w:rsid w:val="00AD4DF7"/>
    <w:rsid w:val="00AE0183"/>
    <w:rsid w:val="00AE2110"/>
    <w:rsid w:val="00AE2589"/>
    <w:rsid w:val="00AE2EB1"/>
    <w:rsid w:val="00AE4002"/>
    <w:rsid w:val="00AE4473"/>
    <w:rsid w:val="00AF1CB4"/>
    <w:rsid w:val="00AF1E3E"/>
    <w:rsid w:val="00AF6289"/>
    <w:rsid w:val="00B001DA"/>
    <w:rsid w:val="00B01DA1"/>
    <w:rsid w:val="00B022EE"/>
    <w:rsid w:val="00B109F8"/>
    <w:rsid w:val="00B10EBF"/>
    <w:rsid w:val="00B11A76"/>
    <w:rsid w:val="00B124C5"/>
    <w:rsid w:val="00B1307F"/>
    <w:rsid w:val="00B1454A"/>
    <w:rsid w:val="00B14CF5"/>
    <w:rsid w:val="00B232F1"/>
    <w:rsid w:val="00B233E3"/>
    <w:rsid w:val="00B237FC"/>
    <w:rsid w:val="00B238DE"/>
    <w:rsid w:val="00B261C0"/>
    <w:rsid w:val="00B264D0"/>
    <w:rsid w:val="00B302D9"/>
    <w:rsid w:val="00B30D49"/>
    <w:rsid w:val="00B344B2"/>
    <w:rsid w:val="00B36B5F"/>
    <w:rsid w:val="00B37353"/>
    <w:rsid w:val="00B416C9"/>
    <w:rsid w:val="00B41EE3"/>
    <w:rsid w:val="00B43490"/>
    <w:rsid w:val="00B43CA2"/>
    <w:rsid w:val="00B460C2"/>
    <w:rsid w:val="00B46581"/>
    <w:rsid w:val="00B46C4B"/>
    <w:rsid w:val="00B52484"/>
    <w:rsid w:val="00B56941"/>
    <w:rsid w:val="00B64671"/>
    <w:rsid w:val="00B66C7A"/>
    <w:rsid w:val="00B7127C"/>
    <w:rsid w:val="00B75ED8"/>
    <w:rsid w:val="00B7623E"/>
    <w:rsid w:val="00B77809"/>
    <w:rsid w:val="00B81366"/>
    <w:rsid w:val="00B82621"/>
    <w:rsid w:val="00B833AD"/>
    <w:rsid w:val="00B84FE7"/>
    <w:rsid w:val="00B85789"/>
    <w:rsid w:val="00B866E2"/>
    <w:rsid w:val="00B9540B"/>
    <w:rsid w:val="00B967B9"/>
    <w:rsid w:val="00B97A4E"/>
    <w:rsid w:val="00BA16DC"/>
    <w:rsid w:val="00BA1B73"/>
    <w:rsid w:val="00BA2D37"/>
    <w:rsid w:val="00BA3794"/>
    <w:rsid w:val="00BA3F4D"/>
    <w:rsid w:val="00BA52E7"/>
    <w:rsid w:val="00BA5C44"/>
    <w:rsid w:val="00BA7771"/>
    <w:rsid w:val="00BA79E3"/>
    <w:rsid w:val="00BB1FC1"/>
    <w:rsid w:val="00BB24AF"/>
    <w:rsid w:val="00BB285B"/>
    <w:rsid w:val="00BB31CE"/>
    <w:rsid w:val="00BB4458"/>
    <w:rsid w:val="00BB59D4"/>
    <w:rsid w:val="00BB5DD6"/>
    <w:rsid w:val="00BB6304"/>
    <w:rsid w:val="00BB76BF"/>
    <w:rsid w:val="00BC0188"/>
    <w:rsid w:val="00BC2DBC"/>
    <w:rsid w:val="00BC2EEA"/>
    <w:rsid w:val="00BC4007"/>
    <w:rsid w:val="00BC610F"/>
    <w:rsid w:val="00BC6FB7"/>
    <w:rsid w:val="00BD011B"/>
    <w:rsid w:val="00BD618E"/>
    <w:rsid w:val="00BE64B3"/>
    <w:rsid w:val="00BF1226"/>
    <w:rsid w:val="00BF2CB0"/>
    <w:rsid w:val="00BF6A7B"/>
    <w:rsid w:val="00C017F6"/>
    <w:rsid w:val="00C020D8"/>
    <w:rsid w:val="00C02D88"/>
    <w:rsid w:val="00C04849"/>
    <w:rsid w:val="00C05A18"/>
    <w:rsid w:val="00C06D9A"/>
    <w:rsid w:val="00C079EF"/>
    <w:rsid w:val="00C12630"/>
    <w:rsid w:val="00C13AA8"/>
    <w:rsid w:val="00C13BE2"/>
    <w:rsid w:val="00C148FF"/>
    <w:rsid w:val="00C201EB"/>
    <w:rsid w:val="00C216AC"/>
    <w:rsid w:val="00C222FA"/>
    <w:rsid w:val="00C22F68"/>
    <w:rsid w:val="00C23AB5"/>
    <w:rsid w:val="00C249D8"/>
    <w:rsid w:val="00C27DCF"/>
    <w:rsid w:val="00C33308"/>
    <w:rsid w:val="00C4003A"/>
    <w:rsid w:val="00C40ED2"/>
    <w:rsid w:val="00C41422"/>
    <w:rsid w:val="00C51137"/>
    <w:rsid w:val="00C548B3"/>
    <w:rsid w:val="00C55463"/>
    <w:rsid w:val="00C57211"/>
    <w:rsid w:val="00C60BE2"/>
    <w:rsid w:val="00C610CF"/>
    <w:rsid w:val="00C63439"/>
    <w:rsid w:val="00C6436A"/>
    <w:rsid w:val="00C656DA"/>
    <w:rsid w:val="00C71B57"/>
    <w:rsid w:val="00C71D85"/>
    <w:rsid w:val="00C72BBC"/>
    <w:rsid w:val="00C76332"/>
    <w:rsid w:val="00C76F3D"/>
    <w:rsid w:val="00C804BD"/>
    <w:rsid w:val="00C808DF"/>
    <w:rsid w:val="00C81880"/>
    <w:rsid w:val="00C830F5"/>
    <w:rsid w:val="00C862AD"/>
    <w:rsid w:val="00C868B5"/>
    <w:rsid w:val="00C9278E"/>
    <w:rsid w:val="00C92E08"/>
    <w:rsid w:val="00C93473"/>
    <w:rsid w:val="00C94F94"/>
    <w:rsid w:val="00C95B20"/>
    <w:rsid w:val="00CA0926"/>
    <w:rsid w:val="00CA1FE3"/>
    <w:rsid w:val="00CA332D"/>
    <w:rsid w:val="00CA3547"/>
    <w:rsid w:val="00CB3533"/>
    <w:rsid w:val="00CB3963"/>
    <w:rsid w:val="00CB4513"/>
    <w:rsid w:val="00CB7600"/>
    <w:rsid w:val="00CB7D61"/>
    <w:rsid w:val="00CC045B"/>
    <w:rsid w:val="00CC1A0E"/>
    <w:rsid w:val="00CC1CE2"/>
    <w:rsid w:val="00CC2F5C"/>
    <w:rsid w:val="00CC32EF"/>
    <w:rsid w:val="00CC44C9"/>
    <w:rsid w:val="00CC6A4B"/>
    <w:rsid w:val="00CC6E0B"/>
    <w:rsid w:val="00CD0F0F"/>
    <w:rsid w:val="00CD4D7F"/>
    <w:rsid w:val="00CD7A5A"/>
    <w:rsid w:val="00CE1399"/>
    <w:rsid w:val="00CE2BA6"/>
    <w:rsid w:val="00CE316D"/>
    <w:rsid w:val="00CE59FB"/>
    <w:rsid w:val="00CF2B0C"/>
    <w:rsid w:val="00CF6C73"/>
    <w:rsid w:val="00CF78BB"/>
    <w:rsid w:val="00D023A0"/>
    <w:rsid w:val="00D03A5F"/>
    <w:rsid w:val="00D05E15"/>
    <w:rsid w:val="00D077DD"/>
    <w:rsid w:val="00D11DCB"/>
    <w:rsid w:val="00D1271C"/>
    <w:rsid w:val="00D12ECC"/>
    <w:rsid w:val="00D16A1B"/>
    <w:rsid w:val="00D16E87"/>
    <w:rsid w:val="00D20B02"/>
    <w:rsid w:val="00D223D7"/>
    <w:rsid w:val="00D24B70"/>
    <w:rsid w:val="00D26DA5"/>
    <w:rsid w:val="00D27D0E"/>
    <w:rsid w:val="00D349FA"/>
    <w:rsid w:val="00D35DA7"/>
    <w:rsid w:val="00D37484"/>
    <w:rsid w:val="00D46171"/>
    <w:rsid w:val="00D47AD0"/>
    <w:rsid w:val="00D502EE"/>
    <w:rsid w:val="00D50DFF"/>
    <w:rsid w:val="00D53FCE"/>
    <w:rsid w:val="00D55672"/>
    <w:rsid w:val="00D56696"/>
    <w:rsid w:val="00D57A57"/>
    <w:rsid w:val="00D57E55"/>
    <w:rsid w:val="00D613A9"/>
    <w:rsid w:val="00D6223D"/>
    <w:rsid w:val="00D649D1"/>
    <w:rsid w:val="00D64BDE"/>
    <w:rsid w:val="00D67C05"/>
    <w:rsid w:val="00D7238E"/>
    <w:rsid w:val="00D73003"/>
    <w:rsid w:val="00D73C03"/>
    <w:rsid w:val="00D81B12"/>
    <w:rsid w:val="00D81CB1"/>
    <w:rsid w:val="00D84812"/>
    <w:rsid w:val="00D92304"/>
    <w:rsid w:val="00D92305"/>
    <w:rsid w:val="00D92EDA"/>
    <w:rsid w:val="00D9359B"/>
    <w:rsid w:val="00D95124"/>
    <w:rsid w:val="00D967CF"/>
    <w:rsid w:val="00DA4815"/>
    <w:rsid w:val="00DA6A02"/>
    <w:rsid w:val="00DA7A62"/>
    <w:rsid w:val="00DB0413"/>
    <w:rsid w:val="00DB0BE4"/>
    <w:rsid w:val="00DB0F15"/>
    <w:rsid w:val="00DB3292"/>
    <w:rsid w:val="00DB3FC9"/>
    <w:rsid w:val="00DB5047"/>
    <w:rsid w:val="00DC1D73"/>
    <w:rsid w:val="00DC2BE9"/>
    <w:rsid w:val="00DC2F99"/>
    <w:rsid w:val="00DC33AA"/>
    <w:rsid w:val="00DC3D4C"/>
    <w:rsid w:val="00DC489D"/>
    <w:rsid w:val="00DC517B"/>
    <w:rsid w:val="00DD140B"/>
    <w:rsid w:val="00DD2123"/>
    <w:rsid w:val="00DD2A9E"/>
    <w:rsid w:val="00DD376F"/>
    <w:rsid w:val="00DD4155"/>
    <w:rsid w:val="00DD509E"/>
    <w:rsid w:val="00DE1826"/>
    <w:rsid w:val="00DE2331"/>
    <w:rsid w:val="00DE2FD1"/>
    <w:rsid w:val="00DE5157"/>
    <w:rsid w:val="00DE5F85"/>
    <w:rsid w:val="00DE6C29"/>
    <w:rsid w:val="00DE7320"/>
    <w:rsid w:val="00DF4E3D"/>
    <w:rsid w:val="00DF6BA5"/>
    <w:rsid w:val="00DF6DC2"/>
    <w:rsid w:val="00E01E64"/>
    <w:rsid w:val="00E03B8F"/>
    <w:rsid w:val="00E056C2"/>
    <w:rsid w:val="00E05A5D"/>
    <w:rsid w:val="00E05BA5"/>
    <w:rsid w:val="00E07762"/>
    <w:rsid w:val="00E07C53"/>
    <w:rsid w:val="00E12CAA"/>
    <w:rsid w:val="00E20017"/>
    <w:rsid w:val="00E20422"/>
    <w:rsid w:val="00E21148"/>
    <w:rsid w:val="00E21C45"/>
    <w:rsid w:val="00E21E77"/>
    <w:rsid w:val="00E230D3"/>
    <w:rsid w:val="00E233A9"/>
    <w:rsid w:val="00E27795"/>
    <w:rsid w:val="00E311E5"/>
    <w:rsid w:val="00E318F2"/>
    <w:rsid w:val="00E3417C"/>
    <w:rsid w:val="00E422EF"/>
    <w:rsid w:val="00E427EF"/>
    <w:rsid w:val="00E4401E"/>
    <w:rsid w:val="00E44D27"/>
    <w:rsid w:val="00E45F90"/>
    <w:rsid w:val="00E45F92"/>
    <w:rsid w:val="00E52291"/>
    <w:rsid w:val="00E527BE"/>
    <w:rsid w:val="00E53F33"/>
    <w:rsid w:val="00E56515"/>
    <w:rsid w:val="00E56EFE"/>
    <w:rsid w:val="00E61D02"/>
    <w:rsid w:val="00E62D48"/>
    <w:rsid w:val="00E62DE6"/>
    <w:rsid w:val="00E6431C"/>
    <w:rsid w:val="00E64BFF"/>
    <w:rsid w:val="00E65D32"/>
    <w:rsid w:val="00E66E32"/>
    <w:rsid w:val="00E67856"/>
    <w:rsid w:val="00E678A0"/>
    <w:rsid w:val="00E700B6"/>
    <w:rsid w:val="00E7078D"/>
    <w:rsid w:val="00E7085E"/>
    <w:rsid w:val="00E726BD"/>
    <w:rsid w:val="00E7454D"/>
    <w:rsid w:val="00E74E97"/>
    <w:rsid w:val="00E769FD"/>
    <w:rsid w:val="00E80D87"/>
    <w:rsid w:val="00E87389"/>
    <w:rsid w:val="00E92BB2"/>
    <w:rsid w:val="00E93FCF"/>
    <w:rsid w:val="00E96BF0"/>
    <w:rsid w:val="00EA174B"/>
    <w:rsid w:val="00EA4B05"/>
    <w:rsid w:val="00EA7F65"/>
    <w:rsid w:val="00EB4172"/>
    <w:rsid w:val="00EB6AF3"/>
    <w:rsid w:val="00EB7C66"/>
    <w:rsid w:val="00EC13E2"/>
    <w:rsid w:val="00EC176B"/>
    <w:rsid w:val="00EC72BE"/>
    <w:rsid w:val="00ED7206"/>
    <w:rsid w:val="00EE0090"/>
    <w:rsid w:val="00EE35E4"/>
    <w:rsid w:val="00EE3D02"/>
    <w:rsid w:val="00EE4881"/>
    <w:rsid w:val="00EE58E0"/>
    <w:rsid w:val="00EF2DEE"/>
    <w:rsid w:val="00EF6828"/>
    <w:rsid w:val="00EF6C94"/>
    <w:rsid w:val="00EF7C7E"/>
    <w:rsid w:val="00F0042B"/>
    <w:rsid w:val="00F005C9"/>
    <w:rsid w:val="00F01D2F"/>
    <w:rsid w:val="00F10CB9"/>
    <w:rsid w:val="00F12163"/>
    <w:rsid w:val="00F1404D"/>
    <w:rsid w:val="00F15C84"/>
    <w:rsid w:val="00F16193"/>
    <w:rsid w:val="00F16B2B"/>
    <w:rsid w:val="00F16EDB"/>
    <w:rsid w:val="00F208DC"/>
    <w:rsid w:val="00F209A5"/>
    <w:rsid w:val="00F22CB3"/>
    <w:rsid w:val="00F251A8"/>
    <w:rsid w:val="00F2561C"/>
    <w:rsid w:val="00F32423"/>
    <w:rsid w:val="00F32DE1"/>
    <w:rsid w:val="00F33259"/>
    <w:rsid w:val="00F33D5B"/>
    <w:rsid w:val="00F359EA"/>
    <w:rsid w:val="00F35B89"/>
    <w:rsid w:val="00F35CC4"/>
    <w:rsid w:val="00F41B01"/>
    <w:rsid w:val="00F44FB8"/>
    <w:rsid w:val="00F5085C"/>
    <w:rsid w:val="00F519B9"/>
    <w:rsid w:val="00F5551A"/>
    <w:rsid w:val="00F55E8B"/>
    <w:rsid w:val="00F564F9"/>
    <w:rsid w:val="00F658B4"/>
    <w:rsid w:val="00F7766C"/>
    <w:rsid w:val="00F77AD0"/>
    <w:rsid w:val="00F8072E"/>
    <w:rsid w:val="00F82076"/>
    <w:rsid w:val="00F841AA"/>
    <w:rsid w:val="00F85A4C"/>
    <w:rsid w:val="00F86322"/>
    <w:rsid w:val="00F86908"/>
    <w:rsid w:val="00F958FD"/>
    <w:rsid w:val="00F9728B"/>
    <w:rsid w:val="00FA41A0"/>
    <w:rsid w:val="00FB1032"/>
    <w:rsid w:val="00FB13CF"/>
    <w:rsid w:val="00FB22AF"/>
    <w:rsid w:val="00FB2E12"/>
    <w:rsid w:val="00FB54E5"/>
    <w:rsid w:val="00FB713E"/>
    <w:rsid w:val="00FB7F9C"/>
    <w:rsid w:val="00FC25E1"/>
    <w:rsid w:val="00FC3FA5"/>
    <w:rsid w:val="00FD2C03"/>
    <w:rsid w:val="00FD3CA5"/>
    <w:rsid w:val="00FD726B"/>
    <w:rsid w:val="00FE1BFD"/>
    <w:rsid w:val="00FE1FE0"/>
    <w:rsid w:val="00FE2E0F"/>
    <w:rsid w:val="00FE2EB2"/>
    <w:rsid w:val="00FE34CA"/>
    <w:rsid w:val="00FF02A1"/>
    <w:rsid w:val="00FF180C"/>
    <w:rsid w:val="00FF5348"/>
    <w:rsid w:val="00FF5EF5"/>
    <w:rsid w:val="00FF7489"/>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FF72F30F-DD08-4B52-87E6-2CD30ADC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50"/>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 w:type="paragraph" w:customStyle="1" w:styleId="StyleHeading2">
    <w:name w:val="Style Heading 2"/>
    <w:aliases w:val="alinea TUe alinea + 10 pt Right:  15 cm"/>
    <w:basedOn w:val="Heading2"/>
    <w:rsid w:val="008053A5"/>
    <w:pPr>
      <w:keepLines w:val="0"/>
      <w:tabs>
        <w:tab w:val="left" w:pos="680"/>
        <w:tab w:val="left" w:pos="851"/>
      </w:tabs>
      <w:suppressAutoHyphens/>
      <w:spacing w:after="240" w:line="240" w:lineRule="auto"/>
      <w:ind w:left="1853" w:right="850" w:hanging="1853"/>
    </w:pPr>
    <w:rPr>
      <w:rFonts w:ascii="Arial" w:hAnsi="Arial" w:cs="Times New Roman"/>
      <w:iCs w:val="0"/>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1060E"/>
    <w:rsid w:val="00044D8C"/>
    <w:rsid w:val="0006461F"/>
    <w:rsid w:val="00070502"/>
    <w:rsid w:val="0007785D"/>
    <w:rsid w:val="000926DF"/>
    <w:rsid w:val="000934B1"/>
    <w:rsid w:val="000C30EF"/>
    <w:rsid w:val="000D1E4C"/>
    <w:rsid w:val="000E2549"/>
    <w:rsid w:val="000E4F9D"/>
    <w:rsid w:val="000F1F70"/>
    <w:rsid w:val="000F7B88"/>
    <w:rsid w:val="0010114D"/>
    <w:rsid w:val="0010227A"/>
    <w:rsid w:val="00123F5E"/>
    <w:rsid w:val="00150927"/>
    <w:rsid w:val="001577B0"/>
    <w:rsid w:val="00174C29"/>
    <w:rsid w:val="001F5B71"/>
    <w:rsid w:val="00204E93"/>
    <w:rsid w:val="00213359"/>
    <w:rsid w:val="00221FEC"/>
    <w:rsid w:val="0025660D"/>
    <w:rsid w:val="00261A10"/>
    <w:rsid w:val="002B1728"/>
    <w:rsid w:val="002D126B"/>
    <w:rsid w:val="002D4558"/>
    <w:rsid w:val="002E0D3C"/>
    <w:rsid w:val="002E1C4B"/>
    <w:rsid w:val="003144DB"/>
    <w:rsid w:val="00347920"/>
    <w:rsid w:val="003A002F"/>
    <w:rsid w:val="003D6799"/>
    <w:rsid w:val="00400F6F"/>
    <w:rsid w:val="00417C84"/>
    <w:rsid w:val="004724D9"/>
    <w:rsid w:val="004A0A0D"/>
    <w:rsid w:val="004A7A03"/>
    <w:rsid w:val="004D721B"/>
    <w:rsid w:val="004F40BE"/>
    <w:rsid w:val="00516B30"/>
    <w:rsid w:val="00517A43"/>
    <w:rsid w:val="00526EE9"/>
    <w:rsid w:val="00596438"/>
    <w:rsid w:val="005A59F9"/>
    <w:rsid w:val="005C5EB3"/>
    <w:rsid w:val="005C74EB"/>
    <w:rsid w:val="005E68FD"/>
    <w:rsid w:val="00606AB0"/>
    <w:rsid w:val="0062517B"/>
    <w:rsid w:val="0062680B"/>
    <w:rsid w:val="00634C1B"/>
    <w:rsid w:val="0066614D"/>
    <w:rsid w:val="006A1CC8"/>
    <w:rsid w:val="006D2237"/>
    <w:rsid w:val="006D343F"/>
    <w:rsid w:val="006E6C41"/>
    <w:rsid w:val="0071707E"/>
    <w:rsid w:val="00745350"/>
    <w:rsid w:val="00761E2B"/>
    <w:rsid w:val="00796550"/>
    <w:rsid w:val="007D636E"/>
    <w:rsid w:val="007F692C"/>
    <w:rsid w:val="00821055"/>
    <w:rsid w:val="0083418B"/>
    <w:rsid w:val="00853313"/>
    <w:rsid w:val="008546EA"/>
    <w:rsid w:val="00861245"/>
    <w:rsid w:val="00870949"/>
    <w:rsid w:val="0088028F"/>
    <w:rsid w:val="00895181"/>
    <w:rsid w:val="008C1A4E"/>
    <w:rsid w:val="008E4D4D"/>
    <w:rsid w:val="008F6879"/>
    <w:rsid w:val="009051DE"/>
    <w:rsid w:val="00923705"/>
    <w:rsid w:val="00950F2E"/>
    <w:rsid w:val="009602D6"/>
    <w:rsid w:val="009646C0"/>
    <w:rsid w:val="00983675"/>
    <w:rsid w:val="00997F2E"/>
    <w:rsid w:val="009B17B8"/>
    <w:rsid w:val="009B3829"/>
    <w:rsid w:val="009C5737"/>
    <w:rsid w:val="009D4B11"/>
    <w:rsid w:val="009F286D"/>
    <w:rsid w:val="00A07DF1"/>
    <w:rsid w:val="00A13EF9"/>
    <w:rsid w:val="00A26DF4"/>
    <w:rsid w:val="00A43F04"/>
    <w:rsid w:val="00A47CAE"/>
    <w:rsid w:val="00A54C61"/>
    <w:rsid w:val="00A62403"/>
    <w:rsid w:val="00A7304A"/>
    <w:rsid w:val="00AB2B57"/>
    <w:rsid w:val="00AB4BA2"/>
    <w:rsid w:val="00AD1397"/>
    <w:rsid w:val="00AE08F6"/>
    <w:rsid w:val="00B07ED8"/>
    <w:rsid w:val="00B14CF5"/>
    <w:rsid w:val="00B37353"/>
    <w:rsid w:val="00B43CA2"/>
    <w:rsid w:val="00B505F2"/>
    <w:rsid w:val="00B64671"/>
    <w:rsid w:val="00B726CB"/>
    <w:rsid w:val="00B748BB"/>
    <w:rsid w:val="00BC2EEA"/>
    <w:rsid w:val="00BC4007"/>
    <w:rsid w:val="00BD618E"/>
    <w:rsid w:val="00BF582E"/>
    <w:rsid w:val="00C13BE2"/>
    <w:rsid w:val="00C317DB"/>
    <w:rsid w:val="00C6436A"/>
    <w:rsid w:val="00C71B57"/>
    <w:rsid w:val="00C72BBC"/>
    <w:rsid w:val="00C804BD"/>
    <w:rsid w:val="00C868B5"/>
    <w:rsid w:val="00C9100B"/>
    <w:rsid w:val="00C94F94"/>
    <w:rsid w:val="00CA0926"/>
    <w:rsid w:val="00CC2F5C"/>
    <w:rsid w:val="00D642A2"/>
    <w:rsid w:val="00D64BDE"/>
    <w:rsid w:val="00D84812"/>
    <w:rsid w:val="00DD42CA"/>
    <w:rsid w:val="00DE6C29"/>
    <w:rsid w:val="00E1569A"/>
    <w:rsid w:val="00E230D3"/>
    <w:rsid w:val="00E3210A"/>
    <w:rsid w:val="00E427EF"/>
    <w:rsid w:val="00E85636"/>
    <w:rsid w:val="00E87389"/>
    <w:rsid w:val="00E909B2"/>
    <w:rsid w:val="00ED5C96"/>
    <w:rsid w:val="00EE4881"/>
    <w:rsid w:val="00EF673D"/>
    <w:rsid w:val="00F251A8"/>
    <w:rsid w:val="00F32423"/>
    <w:rsid w:val="00F33D5B"/>
    <w:rsid w:val="00F45D11"/>
    <w:rsid w:val="00F5085C"/>
    <w:rsid w:val="00F728BC"/>
    <w:rsid w:val="00F743A0"/>
    <w:rsid w:val="00FD0521"/>
    <w:rsid w:val="00FE2E0F"/>
    <w:rsid w:val="00FF0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ju xmlns="http://www.joulesunlimited.com/ccmappings">
  <Date>2026-09-04T00:00:00</Date>
  <Our_20_reference>PCM2026-10183RfP</Our_20_reference>
</j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2.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0030F4-5496-47A1-9B9F-55EE688BF515}">
  <ds:schemaRefs>
    <ds:schemaRef ds:uri="http://www.joulesunlimited.com/ccmappings"/>
  </ds:schemaRefs>
</ds:datastoreItem>
</file>

<file path=customXml/itemProps4.xml><?xml version="1.0" encoding="utf-8"?>
<ds:datastoreItem xmlns:ds="http://schemas.openxmlformats.org/officeDocument/2006/customXml" ds:itemID="{064A5CF6-3961-45B9-83E1-0E1042C95DAA}">
  <ds:schemaRefs>
    <ds:schemaRef ds:uri="http://schemas.microsoft.com/sharepoint/v3/contenttype/forms"/>
  </ds:schemaRefs>
</ds:datastoreItem>
</file>

<file path=customXml/itemProps5.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1590</Words>
  <Characters>9069</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Aalst, Christ van der</cp:lastModifiedBy>
  <cp:revision>2</cp:revision>
  <cp:lastPrinted>2025-02-06T11:34:00Z</cp:lastPrinted>
  <dcterms:created xsi:type="dcterms:W3CDTF">2026-08-28T07:11:00Z</dcterms:created>
  <dcterms:modified xsi:type="dcterms:W3CDTF">2026-08-28T07:11:00Z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GrammarlyDocumentId">
    <vt:lpwstr>a748cf07-d76c-4133-af14-7df5da1e351f</vt:lpwstr>
  </property>
</Properties>
</file>