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6C3A1260" w:rsidR="002A16DF" w:rsidRDefault="00B02404" w:rsidP="00B02404">
      <w:pPr>
        <w:pStyle w:val="Heading1titel"/>
        <w:pBdr>
          <w:bottom w:val="single" w:sz="6" w:space="1" w:color="auto"/>
        </w:pBdr>
      </w:pPr>
      <w:r>
        <w:t>Bijlage</w:t>
      </w:r>
      <w:r w:rsidR="00E04001">
        <w:t xml:space="preserve"> </w:t>
      </w:r>
      <w:r w:rsidR="00B008B7">
        <w:t>5</w:t>
      </w:r>
      <w:r>
        <w:t xml:space="preserve">  – Holdingverklaring</w:t>
      </w:r>
    </w:p>
    <w:p w14:paraId="2412B16C" w14:textId="77777777" w:rsidR="00D45518" w:rsidRDefault="00D45518" w:rsidP="00D45518">
      <w:pPr>
        <w:spacing w:line="240" w:lineRule="auto"/>
      </w:pPr>
    </w:p>
    <w:p w14:paraId="2F76CF4C" w14:textId="4C16EC1A" w:rsidR="007866F0" w:rsidRPr="00B02404" w:rsidRDefault="00B02404" w:rsidP="00D45518">
      <w:pPr>
        <w:spacing w:line="240" w:lineRule="auto"/>
        <w:jc w:val="both"/>
      </w:pPr>
      <w:r w:rsidRPr="69476008">
        <w:rPr>
          <w:b/>
          <w:bCs/>
          <w:sz w:val="22"/>
          <w:szCs w:val="22"/>
        </w:rPr>
        <w:t xml:space="preserve">Betreft: </w:t>
      </w:r>
      <w:r w:rsidR="00297968" w:rsidRPr="69476008">
        <w:rPr>
          <w:b/>
          <w:bCs/>
          <w:sz w:val="22"/>
          <w:szCs w:val="22"/>
        </w:rPr>
        <w:t>Openbare SAS-procedure</w:t>
      </w:r>
      <w:r w:rsidR="31A46271" w:rsidRPr="69476008">
        <w:rPr>
          <w:b/>
          <w:bCs/>
          <w:sz w:val="22"/>
          <w:szCs w:val="22"/>
        </w:rPr>
        <w:t xml:space="preserve"> Z-route participatiedeel 25.Z.177</w:t>
      </w:r>
    </w:p>
    <w:p w14:paraId="27600323" w14:textId="7D0ACABC" w:rsidR="007866F0" w:rsidRPr="00B02404" w:rsidRDefault="007866F0" w:rsidP="00D45518">
      <w:pPr>
        <w:spacing w:line="240" w:lineRule="auto"/>
        <w:jc w:val="both"/>
        <w:rPr>
          <w:b/>
          <w:bCs/>
          <w:sz w:val="22"/>
          <w:szCs w:val="22"/>
        </w:rPr>
      </w:pPr>
    </w:p>
    <w:p w14:paraId="13E1978C" w14:textId="77777777" w:rsidR="00B02404" w:rsidRDefault="00B02404" w:rsidP="00D45518">
      <w:pPr>
        <w:spacing w:line="240" w:lineRule="auto"/>
        <w:jc w:val="both"/>
        <w:rPr>
          <w:b/>
          <w:bCs/>
        </w:rPr>
      </w:pPr>
    </w:p>
    <w:tbl>
      <w:tblPr>
        <w:tblStyle w:val="TableGrid"/>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leGrid"/>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leGrid"/>
        <w:tblW w:w="0" w:type="auto"/>
        <w:tblLook w:val="04A0" w:firstRow="1" w:lastRow="0" w:firstColumn="1" w:lastColumn="0" w:noHBand="0" w:noVBand="1"/>
      </w:tblPr>
      <w:tblGrid>
        <w:gridCol w:w="2547"/>
        <w:gridCol w:w="7081"/>
      </w:tblGrid>
      <w:tr w:rsidR="00F1445B" w14:paraId="65B87AC4" w14:textId="77777777">
        <w:tc>
          <w:tcPr>
            <w:tcW w:w="9628" w:type="dxa"/>
            <w:gridSpan w:val="2"/>
            <w:shd w:val="clear" w:color="auto" w:fill="0076A8"/>
          </w:tcPr>
          <w:p w14:paraId="3FCAE4CE" w14:textId="2F17A7AC" w:rsidR="00F1445B" w:rsidRPr="00B02404" w:rsidRDefault="00F1445B">
            <w:pPr>
              <w:jc w:val="both"/>
              <w:rPr>
                <w:b/>
                <w:bCs/>
                <w:color w:val="FFFFFF" w:themeColor="background1"/>
              </w:rPr>
            </w:pPr>
            <w:r>
              <w:rPr>
                <w:b/>
                <w:bCs/>
                <w:color w:val="FFFFFF" w:themeColor="background1"/>
              </w:rPr>
              <w:t>Namens de inschrijver</w:t>
            </w:r>
          </w:p>
        </w:tc>
      </w:tr>
      <w:tr w:rsidR="00F1445B" w14:paraId="7B0742AA" w14:textId="77777777">
        <w:tc>
          <w:tcPr>
            <w:tcW w:w="2547" w:type="dxa"/>
            <w:shd w:val="clear" w:color="auto" w:fill="C9E8FB"/>
          </w:tcPr>
          <w:p w14:paraId="714A996D" w14:textId="6095717C" w:rsidR="00F1445B" w:rsidRDefault="00F1445B">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B8F88" w14:textId="77777777" w:rsidR="00FB62DC" w:rsidRDefault="00FB62DC">
      <w:r>
        <w:separator/>
      </w:r>
    </w:p>
  </w:endnote>
  <w:endnote w:type="continuationSeparator" w:id="0">
    <w:p w14:paraId="7F52A39B" w14:textId="77777777" w:rsidR="00FB62DC" w:rsidRDefault="00FB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Footer"/>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3B095448" w14:textId="77777777" w:rsidR="00B02404" w:rsidRDefault="00B02404" w:rsidP="00B02404">
            <w:pPr>
              <w:pStyle w:val="Footer"/>
              <w:pBdr>
                <w:bottom w:val="single" w:sz="6" w:space="1" w:color="auto"/>
              </w:pBdr>
              <w:jc w:val="right"/>
            </w:pPr>
          </w:p>
          <w:p w14:paraId="6CAEAE98" w14:textId="1004C220" w:rsidR="005C1431" w:rsidRDefault="00B02404" w:rsidP="00B02404">
            <w:pPr>
              <w:pStyle w:val="Footer"/>
            </w:pPr>
            <w:r>
              <w:t xml:space="preserve">Bijlage </w:t>
            </w:r>
            <w:sdt>
              <w:sdtPr>
                <w:rPr>
                  <w:highlight w:val="lightGray"/>
                </w:rPr>
                <w:id w:val="-1724213318"/>
                <w:placeholder>
                  <w:docPart w:val="DefaultPlaceholder_-1854013440"/>
                </w:placeholder>
                <w:text/>
              </w:sdtPr>
              <w:sdtContent>
                <w:r w:rsidR="009F1CAE" w:rsidRPr="009F1CAE">
                  <w:rPr>
                    <w:highlight w:val="lightGray"/>
                  </w:rPr>
                  <w:t>[</w:t>
                </w:r>
                <w:r w:rsidRPr="009F1CAE">
                  <w:rPr>
                    <w:highlight w:val="lightGray"/>
                  </w:rPr>
                  <w:t>X</w:t>
                </w:r>
                <w:r w:rsidR="009F1CAE" w:rsidRP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Footer"/>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FFD5" w14:textId="77777777" w:rsidR="00FB62DC" w:rsidRDefault="00FB62DC">
      <w:r>
        <w:separator/>
      </w:r>
    </w:p>
  </w:footnote>
  <w:footnote w:type="continuationSeparator" w:id="0">
    <w:p w14:paraId="1DB94CD1" w14:textId="77777777" w:rsidR="00FB62DC" w:rsidRDefault="00FB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Header"/>
          </w:pPr>
        </w:p>
      </w:tc>
      <w:tc>
        <w:tcPr>
          <w:tcW w:w="10490" w:type="dxa"/>
        </w:tcPr>
        <w:p w14:paraId="251F6D4E" w14:textId="77777777" w:rsidR="00713A38" w:rsidRDefault="00713A38" w:rsidP="0023628B">
          <w:pPr>
            <w:pStyle w:val="Header"/>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Header"/>
          </w:pPr>
        </w:p>
      </w:tc>
      <w:tc>
        <w:tcPr>
          <w:tcW w:w="10490" w:type="dxa"/>
        </w:tcPr>
        <w:p w14:paraId="355776E3" w14:textId="77777777" w:rsidR="00713A38" w:rsidRDefault="00713A38" w:rsidP="0023628B">
          <w:pPr>
            <w:pStyle w:val="Header"/>
          </w:pPr>
        </w:p>
      </w:tc>
    </w:tr>
  </w:tbl>
  <w:p w14:paraId="69EBDB66" w14:textId="77777777" w:rsidR="00713A38" w:rsidRDefault="00713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Header"/>
    </w:pPr>
    <w:r>
      <w:rPr>
        <w:noProof/>
      </w:rPr>
      <w:drawing>
        <wp:anchor distT="0" distB="0" distL="114300" distR="114300" simplePos="0" relativeHeight="251658240"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Header"/>
    </w:pPr>
  </w:p>
  <w:p w14:paraId="6B044E24" w14:textId="77777777" w:rsidR="00B02404" w:rsidRDefault="00B02404" w:rsidP="00B02404">
    <w:pPr>
      <w:pStyle w:val="Header"/>
    </w:pPr>
  </w:p>
  <w:p w14:paraId="5550C1D2" w14:textId="2B9CD160" w:rsidR="00713A38" w:rsidRDefault="00B02404">
    <w:pPr>
      <w:pStyle w:val="Header"/>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Heading1"/>
      <w:lvlText w:val="%1."/>
      <w:lvlJc w:val="left"/>
      <w:pPr>
        <w:tabs>
          <w:tab w:val="num" w:pos="1462"/>
        </w:tabs>
        <w:ind w:left="1462" w:hanging="1320"/>
      </w:pPr>
      <w:rPr>
        <w:rFonts w:hint="default"/>
        <w:b/>
        <w:i w:val="0"/>
        <w:sz w:val="32"/>
        <w:szCs w:val="44"/>
      </w:rPr>
    </w:lvl>
    <w:lvl w:ilvl="1">
      <w:start w:val="1"/>
      <w:numFmt w:val="decimal"/>
      <w:pStyle w:val="Heading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27DD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97968"/>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7734D"/>
    <w:rsid w:val="003A4A36"/>
    <w:rsid w:val="003E0A90"/>
    <w:rsid w:val="00413744"/>
    <w:rsid w:val="0042259D"/>
    <w:rsid w:val="004317A3"/>
    <w:rsid w:val="00444721"/>
    <w:rsid w:val="0044712A"/>
    <w:rsid w:val="0045098E"/>
    <w:rsid w:val="00464D2A"/>
    <w:rsid w:val="00471103"/>
    <w:rsid w:val="004720AB"/>
    <w:rsid w:val="0049169D"/>
    <w:rsid w:val="004A2836"/>
    <w:rsid w:val="004E2F3F"/>
    <w:rsid w:val="004F2305"/>
    <w:rsid w:val="00543508"/>
    <w:rsid w:val="00546318"/>
    <w:rsid w:val="00547595"/>
    <w:rsid w:val="005576FD"/>
    <w:rsid w:val="00573DEF"/>
    <w:rsid w:val="005769AD"/>
    <w:rsid w:val="00584BF3"/>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90F21"/>
    <w:rsid w:val="006D5FA0"/>
    <w:rsid w:val="006D679C"/>
    <w:rsid w:val="006D7F5E"/>
    <w:rsid w:val="006F29BF"/>
    <w:rsid w:val="00704C08"/>
    <w:rsid w:val="00713A38"/>
    <w:rsid w:val="00752E48"/>
    <w:rsid w:val="00774B74"/>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9452E"/>
    <w:rsid w:val="009A0D2B"/>
    <w:rsid w:val="009B5BA2"/>
    <w:rsid w:val="009C5116"/>
    <w:rsid w:val="009C72F0"/>
    <w:rsid w:val="009D102C"/>
    <w:rsid w:val="009F0C8B"/>
    <w:rsid w:val="009F1BCA"/>
    <w:rsid w:val="009F1CAE"/>
    <w:rsid w:val="00A01FDA"/>
    <w:rsid w:val="00A15FFA"/>
    <w:rsid w:val="00A1688D"/>
    <w:rsid w:val="00A20FF7"/>
    <w:rsid w:val="00A254C8"/>
    <w:rsid w:val="00A31869"/>
    <w:rsid w:val="00A323A8"/>
    <w:rsid w:val="00A34A14"/>
    <w:rsid w:val="00A53B15"/>
    <w:rsid w:val="00A55EEA"/>
    <w:rsid w:val="00A56C97"/>
    <w:rsid w:val="00A77031"/>
    <w:rsid w:val="00A802DD"/>
    <w:rsid w:val="00A8313E"/>
    <w:rsid w:val="00A96A06"/>
    <w:rsid w:val="00AA38FE"/>
    <w:rsid w:val="00AF1471"/>
    <w:rsid w:val="00AF48F9"/>
    <w:rsid w:val="00B008B7"/>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B27F1"/>
    <w:rsid w:val="00CC406D"/>
    <w:rsid w:val="00CD779C"/>
    <w:rsid w:val="00D05FC7"/>
    <w:rsid w:val="00D17E42"/>
    <w:rsid w:val="00D24B38"/>
    <w:rsid w:val="00D25619"/>
    <w:rsid w:val="00D40560"/>
    <w:rsid w:val="00D4268A"/>
    <w:rsid w:val="00D45518"/>
    <w:rsid w:val="00D54DEA"/>
    <w:rsid w:val="00D57B19"/>
    <w:rsid w:val="00D73EAD"/>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B62DC"/>
    <w:rsid w:val="00FC7A75"/>
    <w:rsid w:val="00FF499E"/>
    <w:rsid w:val="31A46271"/>
    <w:rsid w:val="69476008"/>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3E860C01-2DB9-4363-80EA-88348625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tekst"/>
    <w:qFormat/>
    <w:rsid w:val="001C03BE"/>
    <w:pPr>
      <w:spacing w:line="360" w:lineRule="auto"/>
    </w:pPr>
  </w:style>
  <w:style w:type="paragraph" w:styleId="Heading1">
    <w:name w:val="heading 1"/>
    <w:aliases w:val="Heading 1 met nummering"/>
    <w:basedOn w:val="Normal"/>
    <w:next w:val="Normal"/>
    <w:link w:val="Heading1Char"/>
    <w:qFormat/>
    <w:rsid w:val="006139E7"/>
    <w:pPr>
      <w:keepNext/>
      <w:numPr>
        <w:numId w:val="13"/>
      </w:numPr>
      <w:spacing w:before="360"/>
      <w:outlineLvl w:val="0"/>
    </w:pPr>
    <w:rPr>
      <w:b/>
      <w:color w:val="0076A8"/>
      <w:sz w:val="32"/>
      <w:szCs w:val="32"/>
    </w:rPr>
  </w:style>
  <w:style w:type="paragraph" w:styleId="Heading2">
    <w:name w:val="heading 2"/>
    <w:aliases w:val="Heading 2 met nummering"/>
    <w:basedOn w:val="Heading1"/>
    <w:next w:val="Normal"/>
    <w:link w:val="Heading2Char"/>
    <w:qFormat/>
    <w:rsid w:val="008A0A7D"/>
    <w:pPr>
      <w:numPr>
        <w:ilvl w:val="1"/>
      </w:numPr>
      <w:outlineLvl w:val="1"/>
    </w:pPr>
    <w:rPr>
      <w:sz w:val="26"/>
    </w:rPr>
  </w:style>
  <w:style w:type="paragraph" w:styleId="Heading3">
    <w:name w:val="heading 3"/>
    <w:aliases w:val="Heading 3 met nummering"/>
    <w:basedOn w:val="Heading2"/>
    <w:next w:val="Normal"/>
    <w:link w:val="Heading3Char"/>
    <w:qFormat/>
    <w:rsid w:val="006139E7"/>
    <w:pPr>
      <w:numPr>
        <w:ilvl w:val="2"/>
      </w:numPr>
      <w:outlineLvl w:val="2"/>
    </w:pPr>
    <w:rPr>
      <w:sz w:val="24"/>
      <w:szCs w:val="22"/>
    </w:rPr>
  </w:style>
  <w:style w:type="paragraph" w:styleId="Heading4">
    <w:name w:val="heading 4"/>
    <w:basedOn w:val="Normal"/>
    <w:next w:val="Normal"/>
    <w:link w:val="Heading4Char"/>
    <w:semiHidden/>
    <w:unhideWhenUsed/>
    <w:qFormat/>
    <w:rsid w:val="00C612F9"/>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612F9"/>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612F9"/>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C612F9"/>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C612F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C612F9"/>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A6D84"/>
    <w:pPr>
      <w:tabs>
        <w:tab w:val="left" w:pos="709"/>
        <w:tab w:val="right" w:pos="9628"/>
      </w:tabs>
      <w:ind w:left="709" w:hanging="709"/>
    </w:pPr>
  </w:style>
  <w:style w:type="paragraph" w:styleId="Header">
    <w:name w:val="header"/>
    <w:basedOn w:val="Normal"/>
    <w:link w:val="HeaderChar"/>
    <w:rsid w:val="00A254C8"/>
    <w:pPr>
      <w:tabs>
        <w:tab w:val="center" w:pos="4513"/>
        <w:tab w:val="right" w:pos="9026"/>
      </w:tabs>
    </w:pPr>
  </w:style>
  <w:style w:type="character" w:customStyle="1" w:styleId="HeaderChar">
    <w:name w:val="Header Char"/>
    <w:link w:val="Header"/>
    <w:rsid w:val="00A254C8"/>
    <w:rPr>
      <w:rFonts w:ascii="Arial" w:hAnsi="Arial"/>
      <w:sz w:val="22"/>
      <w:lang w:eastAsia="en-US"/>
    </w:rPr>
  </w:style>
  <w:style w:type="paragraph" w:styleId="Footer">
    <w:name w:val="footer"/>
    <w:basedOn w:val="Normal"/>
    <w:link w:val="FooterChar"/>
    <w:uiPriority w:val="99"/>
    <w:rsid w:val="00A254C8"/>
    <w:pPr>
      <w:tabs>
        <w:tab w:val="center" w:pos="4513"/>
        <w:tab w:val="right" w:pos="9026"/>
      </w:tabs>
    </w:pPr>
  </w:style>
  <w:style w:type="character" w:customStyle="1" w:styleId="FooterChar">
    <w:name w:val="Footer Char"/>
    <w:link w:val="Footer"/>
    <w:uiPriority w:val="99"/>
    <w:rsid w:val="00A254C8"/>
    <w:rPr>
      <w:rFonts w:ascii="Arial" w:hAnsi="Arial"/>
      <w:sz w:val="22"/>
      <w:lang w:eastAsia="en-US"/>
    </w:rPr>
  </w:style>
  <w:style w:type="table" w:styleId="TableGrid">
    <w:name w:val="Table Grid"/>
    <w:basedOn w:val="TableNorma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Normal"/>
    <w:qFormat/>
    <w:rsid w:val="00BA6D84"/>
    <w:rPr>
      <w:sz w:val="16"/>
    </w:rPr>
  </w:style>
  <w:style w:type="paragraph" w:customStyle="1" w:styleId="Kenmerk">
    <w:name w:val="Kenmerk"/>
    <w:basedOn w:val="Normal"/>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Heading1Char">
    <w:name w:val="Heading 1 Char"/>
    <w:aliases w:val="Heading 1 met nummering Char"/>
    <w:link w:val="Heading1"/>
    <w:rsid w:val="006139E7"/>
    <w:rPr>
      <w:rFonts w:ascii="Arial" w:hAnsi="Arial"/>
      <w:b/>
      <w:color w:val="0076A8"/>
      <w:sz w:val="32"/>
      <w:szCs w:val="32"/>
      <w:lang w:eastAsia="en-US"/>
    </w:rPr>
  </w:style>
  <w:style w:type="character" w:customStyle="1" w:styleId="Heading2Char">
    <w:name w:val="Heading 2 Char"/>
    <w:aliases w:val="Heading 2 met nummering Char"/>
    <w:link w:val="Heading2"/>
    <w:rsid w:val="008A0A7D"/>
    <w:rPr>
      <w:rFonts w:ascii="Arial" w:hAnsi="Arial"/>
      <w:b/>
      <w:color w:val="0076A8"/>
      <w:sz w:val="26"/>
      <w:szCs w:val="32"/>
      <w:lang w:eastAsia="en-US"/>
    </w:rPr>
  </w:style>
  <w:style w:type="character" w:customStyle="1" w:styleId="Heading3Char">
    <w:name w:val="Heading 3 Char"/>
    <w:aliases w:val="Heading 3 met nummering Char"/>
    <w:link w:val="Heading3"/>
    <w:rsid w:val="006139E7"/>
    <w:rPr>
      <w:rFonts w:ascii="Arial" w:hAnsi="Arial"/>
      <w:b/>
      <w:color w:val="0076A8"/>
      <w:sz w:val="24"/>
      <w:szCs w:val="22"/>
      <w:lang w:eastAsia="en-US"/>
    </w:rPr>
  </w:style>
  <w:style w:type="character" w:customStyle="1" w:styleId="Heading4Char">
    <w:name w:val="Heading 4 Char"/>
    <w:link w:val="Heading4"/>
    <w:semiHidden/>
    <w:rsid w:val="00C612F9"/>
    <w:rPr>
      <w:rFonts w:ascii="Calibri" w:eastAsia="Times New Roman" w:hAnsi="Calibri" w:cs="Times New Roman"/>
      <w:b/>
      <w:bCs/>
      <w:sz w:val="28"/>
      <w:szCs w:val="28"/>
    </w:rPr>
  </w:style>
  <w:style w:type="character" w:customStyle="1" w:styleId="Heading5Char">
    <w:name w:val="Heading 5 Char"/>
    <w:link w:val="Heading5"/>
    <w:semiHidden/>
    <w:rsid w:val="00C612F9"/>
    <w:rPr>
      <w:rFonts w:ascii="Calibri" w:eastAsia="Times New Roman" w:hAnsi="Calibri" w:cs="Times New Roman"/>
      <w:b/>
      <w:bCs/>
      <w:i/>
      <w:iCs/>
      <w:sz w:val="26"/>
      <w:szCs w:val="26"/>
    </w:rPr>
  </w:style>
  <w:style w:type="character" w:customStyle="1" w:styleId="Heading6Char">
    <w:name w:val="Heading 6 Char"/>
    <w:link w:val="Heading6"/>
    <w:semiHidden/>
    <w:rsid w:val="00C612F9"/>
    <w:rPr>
      <w:rFonts w:ascii="Calibri" w:eastAsia="Times New Roman" w:hAnsi="Calibri" w:cs="Times New Roman"/>
      <w:b/>
      <w:bCs/>
      <w:sz w:val="22"/>
      <w:szCs w:val="22"/>
    </w:rPr>
  </w:style>
  <w:style w:type="character" w:customStyle="1" w:styleId="Heading7Char">
    <w:name w:val="Heading 7 Char"/>
    <w:link w:val="Heading7"/>
    <w:semiHidden/>
    <w:rsid w:val="00C612F9"/>
    <w:rPr>
      <w:rFonts w:ascii="Calibri" w:eastAsia="Times New Roman" w:hAnsi="Calibri" w:cs="Times New Roman"/>
      <w:sz w:val="24"/>
      <w:szCs w:val="24"/>
    </w:rPr>
  </w:style>
  <w:style w:type="character" w:customStyle="1" w:styleId="Heading8Char">
    <w:name w:val="Heading 8 Char"/>
    <w:link w:val="Heading8"/>
    <w:semiHidden/>
    <w:rsid w:val="00C612F9"/>
    <w:rPr>
      <w:rFonts w:ascii="Calibri" w:eastAsia="Times New Roman" w:hAnsi="Calibri" w:cs="Times New Roman"/>
      <w:i/>
      <w:iCs/>
      <w:sz w:val="24"/>
      <w:szCs w:val="24"/>
    </w:rPr>
  </w:style>
  <w:style w:type="character" w:customStyle="1" w:styleId="Heading9Char">
    <w:name w:val="Heading 9 Char"/>
    <w:link w:val="Heading9"/>
    <w:semiHidden/>
    <w:rsid w:val="00C612F9"/>
    <w:rPr>
      <w:rFonts w:ascii="Cambria" w:eastAsia="Times New Roman" w:hAnsi="Cambria" w:cs="Times New Roman"/>
      <w:sz w:val="22"/>
      <w:szCs w:val="22"/>
    </w:rPr>
  </w:style>
  <w:style w:type="paragraph" w:customStyle="1" w:styleId="TitelMemo">
    <w:name w:val="Titel Memo"/>
    <w:basedOn w:val="Normal"/>
    <w:rsid w:val="008A09B5"/>
    <w:rPr>
      <w:b/>
      <w:color w:val="005F94"/>
    </w:rPr>
  </w:style>
  <w:style w:type="paragraph" w:styleId="TOC2">
    <w:name w:val="toc 2"/>
    <w:basedOn w:val="Normal"/>
    <w:next w:val="Normal"/>
    <w:autoRedefine/>
    <w:uiPriority w:val="39"/>
    <w:rsid w:val="00BA6D84"/>
    <w:pPr>
      <w:tabs>
        <w:tab w:val="left" w:pos="709"/>
        <w:tab w:val="right" w:pos="9628"/>
      </w:tabs>
      <w:ind w:left="709" w:hanging="709"/>
    </w:pPr>
  </w:style>
  <w:style w:type="paragraph" w:styleId="TOC3">
    <w:name w:val="toc 3"/>
    <w:basedOn w:val="Normal"/>
    <w:next w:val="Normal"/>
    <w:autoRedefine/>
    <w:uiPriority w:val="39"/>
    <w:rsid w:val="00BA6D84"/>
    <w:pPr>
      <w:tabs>
        <w:tab w:val="left" w:pos="709"/>
        <w:tab w:val="right" w:pos="9628"/>
      </w:tabs>
      <w:ind w:left="709" w:hanging="709"/>
    </w:pPr>
  </w:style>
  <w:style w:type="paragraph" w:customStyle="1" w:styleId="Extratiteltekst">
    <w:name w:val="Extra titeltekst"/>
    <w:basedOn w:val="Normal"/>
    <w:rsid w:val="006139E7"/>
    <w:rPr>
      <w:b/>
    </w:rPr>
  </w:style>
  <w:style w:type="paragraph" w:customStyle="1" w:styleId="lijstopsommingnummering">
    <w:name w:val="lijstopsomming nummering"/>
    <w:basedOn w:val="Normal"/>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Normal"/>
    <w:qFormat/>
    <w:rsid w:val="006139E7"/>
    <w:rPr>
      <w:b/>
      <w:color w:val="0076A8"/>
      <w:sz w:val="26"/>
    </w:rPr>
  </w:style>
  <w:style w:type="table" w:customStyle="1" w:styleId="SSCTabel">
    <w:name w:val="SSC Tabel"/>
    <w:basedOn w:val="TableNorma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Normal"/>
    <w:rsid w:val="007D4666"/>
    <w:rPr>
      <w:b/>
      <w:color w:val="005F94"/>
      <w:sz w:val="48"/>
    </w:rPr>
  </w:style>
  <w:style w:type="paragraph" w:customStyle="1" w:styleId="SSCTitelMemo">
    <w:name w:val="SSC Titel Memo"/>
    <w:basedOn w:val="Normal"/>
    <w:rsid w:val="00BA6D84"/>
    <w:rPr>
      <w:b/>
      <w:color w:val="005F94"/>
    </w:rPr>
  </w:style>
  <w:style w:type="paragraph" w:customStyle="1" w:styleId="SSCTussenkop">
    <w:name w:val="SSC Tussenkop"/>
    <w:basedOn w:val="Normal"/>
    <w:rsid w:val="00926422"/>
    <w:rPr>
      <w:b/>
      <w:color w:val="005F94"/>
      <w:sz w:val="32"/>
      <w:szCs w:val="32"/>
    </w:rPr>
  </w:style>
  <w:style w:type="paragraph" w:customStyle="1" w:styleId="voettekst">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stParagraph">
    <w:name w:val="List Paragraph"/>
    <w:basedOn w:val="Normal"/>
    <w:uiPriority w:val="34"/>
    <w:rsid w:val="000F728F"/>
    <w:pPr>
      <w:ind w:left="720"/>
      <w:contextualSpacing/>
    </w:pPr>
  </w:style>
  <w:style w:type="paragraph" w:customStyle="1" w:styleId="Heading1titel">
    <w:name w:val="Heading 1 (titel)"/>
    <w:basedOn w:val="Heading1"/>
    <w:link w:val="Heading1titelChar"/>
    <w:qFormat/>
    <w:rsid w:val="009C72F0"/>
    <w:pPr>
      <w:numPr>
        <w:numId w:val="0"/>
      </w:numPr>
    </w:pPr>
  </w:style>
  <w:style w:type="paragraph" w:customStyle="1" w:styleId="Heading3tussenkop">
    <w:name w:val="Heading 3 (tussenkop)"/>
    <w:basedOn w:val="Normal"/>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Heading1Char"/>
    <w:link w:val="Heading1titel"/>
    <w:rsid w:val="009C72F0"/>
    <w:rPr>
      <w:rFonts w:ascii="Arial" w:hAnsi="Arial"/>
      <w:b/>
      <w:color w:val="0076A8"/>
      <w:sz w:val="32"/>
      <w:szCs w:val="32"/>
      <w:lang w:eastAsia="en-US"/>
    </w:rPr>
  </w:style>
  <w:style w:type="character" w:customStyle="1" w:styleId="Heading3tussenkopChar">
    <w:name w:val="Heading 3 (tussenkop) Char"/>
    <w:basedOn w:val="DefaultParagraphFont"/>
    <w:link w:val="Heading3tussenkop"/>
    <w:rsid w:val="009C72F0"/>
    <w:rPr>
      <w:rFonts w:ascii="Arial" w:hAnsi="Arial" w:cs="Arial"/>
      <w:b/>
      <w:color w:val="0076A8"/>
      <w:sz w:val="24"/>
      <w:szCs w:val="24"/>
      <w:lang w:eastAsia="en-US"/>
    </w:rPr>
  </w:style>
  <w:style w:type="paragraph" w:styleId="NoSpacing">
    <w:name w:val="No Spacing"/>
    <w:link w:val="NoSpacingChar"/>
    <w:uiPriority w:val="1"/>
    <w:qFormat/>
    <w:rsid w:val="001B1F7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1F7E"/>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7D21F3"/>
    <w:rPr>
      <w:color w:val="0000FF" w:themeColor="hyperlink"/>
      <w:u w:val="single"/>
    </w:rPr>
  </w:style>
  <w:style w:type="table" w:styleId="GridTable7Colorful-Accent1">
    <w:name w:val="Grid Table 7 Colorful Accent 1"/>
    <w:basedOn w:val="TableNorma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5Dark-Accent1">
    <w:name w:val="Grid Table 5 Dark Accent 1"/>
    <w:basedOn w:val="TableNorma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le">
    <w:name w:val="Title"/>
    <w:basedOn w:val="Normal"/>
    <w:next w:val="Normal"/>
    <w:link w:val="Title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4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B024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2404"/>
    <w:rPr>
      <w:i/>
      <w:iCs/>
      <w:color w:val="404040" w:themeColor="text1" w:themeTint="BF"/>
    </w:rPr>
  </w:style>
  <w:style w:type="character" w:styleId="IntenseEmphasis">
    <w:name w:val="Intense Emphasis"/>
    <w:basedOn w:val="DefaultParagraphFont"/>
    <w:uiPriority w:val="21"/>
    <w:rsid w:val="00B02404"/>
    <w:rPr>
      <w:i/>
      <w:iCs/>
      <w:color w:val="365F91" w:themeColor="accent1" w:themeShade="BF"/>
    </w:rPr>
  </w:style>
  <w:style w:type="paragraph" w:styleId="IntenseQuote">
    <w:name w:val="Intense Quote"/>
    <w:basedOn w:val="Normal"/>
    <w:next w:val="Normal"/>
    <w:link w:val="IntenseQuote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02404"/>
    <w:rPr>
      <w:i/>
      <w:iCs/>
      <w:color w:val="365F91" w:themeColor="accent1" w:themeShade="BF"/>
    </w:rPr>
  </w:style>
  <w:style w:type="character" w:styleId="IntenseReference">
    <w:name w:val="Intense Reference"/>
    <w:basedOn w:val="DefaultParagraphFont"/>
    <w:uiPriority w:val="32"/>
    <w:rsid w:val="00B02404"/>
    <w:rPr>
      <w:b/>
      <w:bCs/>
      <w:smallCaps/>
      <w:color w:val="365F91" w:themeColor="accent1" w:themeShade="BF"/>
      <w:spacing w:val="5"/>
    </w:rPr>
  </w:style>
  <w:style w:type="character" w:styleId="PlaceholderText">
    <w:name w:val="Placeholder Text"/>
    <w:basedOn w:val="DefaultParagraphFont"/>
    <w:uiPriority w:val="99"/>
    <w:semiHidden/>
    <w:rsid w:val="00B02404"/>
    <w:rPr>
      <w:color w:val="666666"/>
    </w:rPr>
  </w:style>
  <w:style w:type="paragraph" w:styleId="Revision">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371F7B"/>
    <w:rsid w:val="006524ED"/>
    <w:rsid w:val="006E27A6"/>
    <w:rsid w:val="00774B74"/>
    <w:rsid w:val="0084433E"/>
    <w:rsid w:val="00895446"/>
    <w:rsid w:val="009635F5"/>
    <w:rsid w:val="00971779"/>
    <w:rsid w:val="00A03276"/>
    <w:rsid w:val="00A51633"/>
    <w:rsid w:val="00A802DD"/>
    <w:rsid w:val="00CB27F1"/>
    <w:rsid w:val="00CD779C"/>
    <w:rsid w:val="00E830EB"/>
    <w:rsid w:val="00ED03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3D9C0BF09244499F36A65BB40327D9" ma:contentTypeVersion="3" ma:contentTypeDescription="Een nieuw document maken." ma:contentTypeScope="" ma:versionID="09b9c5156817a3c0c80d082ec4e43eb8">
  <xsd:schema xmlns:xsd="http://www.w3.org/2001/XMLSchema" xmlns:xs="http://www.w3.org/2001/XMLSchema" xmlns:p="http://schemas.microsoft.com/office/2006/metadata/properties" xmlns:ns2="827b22d7-5b6b-4b59-938c-5c978c161b4d" targetNamespace="http://schemas.microsoft.com/office/2006/metadata/properties" ma:root="true" ma:fieldsID="a7307aa02e619fe9218a94ea2e7c21ec" ns2:_="">
    <xsd:import namespace="827b22d7-5b6b-4b59-938c-5c978c161b4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22d7-5b6b-4b59-938c-5c978c161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24D4C5E2-2E71-4DCC-87EE-7CAAE63C3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b22d7-5b6b-4b59-938c-5c978c161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1169</Characters>
  <Application>Microsoft Office Word</Application>
  <DocSecurity>4</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Danny Pasman</cp:lastModifiedBy>
  <cp:revision>15</cp:revision>
  <cp:lastPrinted>2019-01-04T18:57:00Z</cp:lastPrinted>
  <dcterms:created xsi:type="dcterms:W3CDTF">2024-10-22T23:14:00Z</dcterms:created>
  <dcterms:modified xsi:type="dcterms:W3CDTF">2026-09-01T07:36:00Z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0x010100283D9C0BF09244499F36A65BB40327D9</vt:lpwstr>
  </property>
  <property fmtid="{D5CDD505-2E9C-101B-9397-08002B2CF9AE}" pid="3" name="_dlc_DocIdItemGuid">
    <vt:lpwstr>88b3fe03-df41-4123-9d51-2fb5b84395cf</vt:lpwstr>
  </property>
  <property fmtid="{D5CDD505-2E9C-101B-9397-08002B2CF9AE}" pid="4" name="MediaServiceImageTags">
    <vt:lpwstr/>
  </property>
</Properties>
</file>