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0D5F1E87" w:rsidR="007866F0" w:rsidRDefault="00B42CEF" w:rsidP="00225F54">
      <w:pPr>
        <w:pStyle w:val="Heading1titel"/>
        <w:pBdr>
          <w:bottom w:val="single" w:sz="6" w:space="1" w:color="auto"/>
        </w:pBdr>
        <w:spacing w:line="276" w:lineRule="auto"/>
      </w:pPr>
      <w:r>
        <w:t xml:space="preserve">Bijlage </w:t>
      </w:r>
      <w:r w:rsidR="00B0285E">
        <w:t>4</w:t>
      </w:r>
      <w:r w:rsidR="00430D59">
        <w:t xml:space="preserve"> </w:t>
      </w:r>
      <w:r>
        <w:t>– Verklaring Russische partijen</w:t>
      </w:r>
    </w:p>
    <w:p w14:paraId="37830143" w14:textId="77777777" w:rsidR="002A3A09" w:rsidRPr="002A3A09" w:rsidRDefault="002A3A09" w:rsidP="00225F54">
      <w:pPr>
        <w:spacing w:line="276" w:lineRule="auto"/>
        <w:jc w:val="both"/>
      </w:pPr>
    </w:p>
    <w:p w14:paraId="5A4A1B13" w14:textId="4665C3A1" w:rsidR="0059202A" w:rsidRPr="00552BCF" w:rsidRDefault="00552BCF" w:rsidP="000D5531">
      <w:pPr>
        <w:jc w:val="both"/>
      </w:pPr>
      <w:r>
        <w:t xml:space="preserve">Deze verklaring hoeft niet ondertekend te worden door Inschrijver. </w:t>
      </w:r>
      <w:r w:rsidR="005B5FBF" w:rsidRPr="00430D59">
        <w:t xml:space="preserve">De </w:t>
      </w:r>
      <w:r w:rsidR="005B5FBF">
        <w:t xml:space="preserve">rechtsgeldige </w:t>
      </w:r>
      <w:r w:rsidR="005B5FBF" w:rsidRPr="00430D59">
        <w:t>ondertekening van het UEA wordt door de Aanbestedende dienst gezien als rechtsgeldige ondertekening van dit document</w:t>
      </w:r>
      <w:r w:rsidR="005B5FBF">
        <w:t>.</w:t>
      </w:r>
    </w:p>
    <w:p w14:paraId="56D849CA" w14:textId="77777777" w:rsidR="0059202A" w:rsidRDefault="0059202A" w:rsidP="000D5531">
      <w:pPr>
        <w:jc w:val="both"/>
        <w:rPr>
          <w:b/>
          <w:bCs/>
        </w:rPr>
      </w:pPr>
    </w:p>
    <w:p w14:paraId="2AF55A5F" w14:textId="553113FA" w:rsidR="00B42CEF" w:rsidRPr="00BB6AC6" w:rsidRDefault="00A308C6" w:rsidP="000D5531">
      <w:pPr>
        <w:jc w:val="both"/>
      </w:pPr>
      <w:r>
        <w:rPr>
          <w:b/>
          <w:bCs/>
        </w:rPr>
        <w:t>Bedrijfsn</w:t>
      </w:r>
      <w:r w:rsidR="00B42CEF">
        <w:rPr>
          <w:b/>
          <w:bCs/>
        </w:rPr>
        <w:t xml:space="preserve">aam </w:t>
      </w:r>
      <w:r>
        <w:rPr>
          <w:b/>
          <w:bCs/>
        </w:rPr>
        <w:t>Inschrijver</w:t>
      </w:r>
      <w:r w:rsidR="00320FA6">
        <w:rPr>
          <w:b/>
          <w:bCs/>
        </w:rPr>
        <w:tab/>
        <w:t>:</w:t>
      </w:r>
    </w:p>
    <w:p w14:paraId="3208AA47" w14:textId="5F7C126B" w:rsidR="00B42CEF" w:rsidRPr="00BB6AC6" w:rsidRDefault="00B42CEF" w:rsidP="000D5531">
      <w:pPr>
        <w:jc w:val="both"/>
      </w:pPr>
      <w:r>
        <w:rPr>
          <w:b/>
          <w:bCs/>
        </w:rPr>
        <w:t>Adres</w:t>
      </w:r>
      <w:r w:rsidR="00320FA6">
        <w:rPr>
          <w:b/>
          <w:bCs/>
        </w:rPr>
        <w:tab/>
      </w:r>
      <w:r w:rsidR="00320FA6">
        <w:rPr>
          <w:b/>
          <w:bCs/>
        </w:rPr>
        <w:tab/>
      </w:r>
      <w:r w:rsidR="00320FA6">
        <w:rPr>
          <w:b/>
          <w:bCs/>
        </w:rPr>
        <w:tab/>
      </w:r>
      <w:r w:rsidR="00A308C6">
        <w:rPr>
          <w:b/>
          <w:bCs/>
        </w:rPr>
        <w:tab/>
      </w:r>
      <w:r w:rsidR="00320FA6">
        <w:rPr>
          <w:b/>
          <w:bCs/>
        </w:rPr>
        <w:t>:</w:t>
      </w:r>
    </w:p>
    <w:p w14:paraId="52654983" w14:textId="35DB8091" w:rsidR="00B42CEF" w:rsidRPr="00BB6AC6" w:rsidRDefault="00B42CEF" w:rsidP="000D5531">
      <w:pPr>
        <w:jc w:val="both"/>
      </w:pPr>
      <w:r>
        <w:rPr>
          <w:b/>
          <w:bCs/>
        </w:rPr>
        <w:t>Postcode en plaats</w:t>
      </w:r>
      <w:r w:rsidR="00320FA6">
        <w:rPr>
          <w:b/>
          <w:bCs/>
        </w:rPr>
        <w:tab/>
      </w:r>
      <w:r w:rsidR="00A308C6">
        <w:rPr>
          <w:b/>
          <w:bCs/>
        </w:rPr>
        <w:tab/>
      </w:r>
      <w:r w:rsidR="00320FA6">
        <w:rPr>
          <w:b/>
          <w:bCs/>
        </w:rPr>
        <w:t>:</w:t>
      </w:r>
    </w:p>
    <w:p w14:paraId="347E080F" w14:textId="7E7F1804" w:rsidR="00B42CEF" w:rsidRPr="00BB6AC6" w:rsidRDefault="00B42CEF" w:rsidP="000D5531">
      <w:pPr>
        <w:jc w:val="both"/>
      </w:pPr>
      <w:r>
        <w:rPr>
          <w:b/>
          <w:bCs/>
        </w:rPr>
        <w:t>Aanbesteding</w:t>
      </w:r>
      <w:r w:rsidR="00320FA6">
        <w:rPr>
          <w:b/>
          <w:bCs/>
        </w:rPr>
        <w:tab/>
      </w:r>
      <w:r w:rsidR="00320FA6">
        <w:rPr>
          <w:b/>
          <w:bCs/>
        </w:rPr>
        <w:tab/>
      </w:r>
      <w:r w:rsidR="00853B61">
        <w:rPr>
          <w:b/>
          <w:bCs/>
        </w:rPr>
        <w:tab/>
        <w:t xml:space="preserve">: </w:t>
      </w:r>
      <w:r w:rsidR="00BF033C" w:rsidRPr="00A87029">
        <w:t>25.Z.177</w:t>
      </w:r>
      <w:r w:rsidR="00BF033C">
        <w:t xml:space="preserve"> - </w:t>
      </w:r>
      <w:r w:rsidR="00853B61">
        <w:t>Z-route inburgering participatiedeel</w:t>
      </w:r>
    </w:p>
    <w:p w14:paraId="2C0E134B" w14:textId="77777777" w:rsidR="00320FA6" w:rsidRDefault="00320FA6" w:rsidP="000D5531">
      <w:pPr>
        <w:jc w:val="both"/>
      </w:pPr>
    </w:p>
    <w:p w14:paraId="03EB0690" w14:textId="51917872" w:rsidR="00320FA6" w:rsidRDefault="00320FA6" w:rsidP="000D5531">
      <w:pPr>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proofErr w:type="gramStart"/>
      <w:r>
        <w:t>betreffende</w:t>
      </w:r>
      <w:proofErr w:type="gramEnd"/>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0D5531">
      <w:pPr>
        <w:jc w:val="both"/>
      </w:pPr>
    </w:p>
    <w:p w14:paraId="75853E2E" w14:textId="69FDA736" w:rsidR="001873E8" w:rsidRDefault="001873E8" w:rsidP="000D5531">
      <w:pPr>
        <w:jc w:val="both"/>
      </w:pPr>
      <w:r>
        <w:t>Ik verklaar in het bijzonder dat:</w:t>
      </w:r>
    </w:p>
    <w:p w14:paraId="26236173" w14:textId="77777777" w:rsidR="001873E8" w:rsidRDefault="001873E8" w:rsidP="000D5531">
      <w:pPr>
        <w:jc w:val="both"/>
      </w:pPr>
    </w:p>
    <w:p w14:paraId="5897AB78" w14:textId="6DD8FA11" w:rsidR="001873E8" w:rsidRDefault="001873E8" w:rsidP="000D5531">
      <w:pPr>
        <w:pStyle w:val="Lijstalinea"/>
        <w:numPr>
          <w:ilvl w:val="0"/>
          <w:numId w:val="16"/>
        </w:numPr>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0D5531">
      <w:pPr>
        <w:pStyle w:val="Lijstalinea"/>
        <w:numPr>
          <w:ilvl w:val="0"/>
          <w:numId w:val="16"/>
        </w:numPr>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0D5531">
      <w:pPr>
        <w:pStyle w:val="Lijstalinea"/>
        <w:numPr>
          <w:ilvl w:val="0"/>
          <w:numId w:val="16"/>
        </w:numPr>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0D5531">
      <w:pPr>
        <w:pStyle w:val="Lijstalinea"/>
        <w:numPr>
          <w:ilvl w:val="0"/>
          <w:numId w:val="16"/>
        </w:numPr>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sectPr w:rsidR="00430D59"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612A" w14:textId="77777777" w:rsidR="00E02387" w:rsidRDefault="00E02387">
      <w:r>
        <w:separator/>
      </w:r>
    </w:p>
  </w:endnote>
  <w:endnote w:type="continuationSeparator" w:id="0">
    <w:p w14:paraId="77C5FAFD" w14:textId="77777777" w:rsidR="00E02387" w:rsidRDefault="00E0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6F7F7" w14:textId="77777777" w:rsidR="00E02387" w:rsidRDefault="00E02387">
      <w:r>
        <w:separator/>
      </w:r>
    </w:p>
  </w:footnote>
  <w:footnote w:type="continuationSeparator" w:id="0">
    <w:p w14:paraId="3793184A" w14:textId="77777777" w:rsidR="00E02387" w:rsidRDefault="00E02387">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51C79BC8"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5531"/>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C1F01"/>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4F3CAD"/>
    <w:rsid w:val="00543508"/>
    <w:rsid w:val="00547595"/>
    <w:rsid w:val="00552BCF"/>
    <w:rsid w:val="005576FD"/>
    <w:rsid w:val="00573DEF"/>
    <w:rsid w:val="005769AD"/>
    <w:rsid w:val="0059202A"/>
    <w:rsid w:val="00594523"/>
    <w:rsid w:val="00595803"/>
    <w:rsid w:val="00597891"/>
    <w:rsid w:val="005B1943"/>
    <w:rsid w:val="005B5FBF"/>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3B61"/>
    <w:rsid w:val="00854A6F"/>
    <w:rsid w:val="0085611E"/>
    <w:rsid w:val="008702E6"/>
    <w:rsid w:val="008760CE"/>
    <w:rsid w:val="0088501C"/>
    <w:rsid w:val="008903D2"/>
    <w:rsid w:val="008936BD"/>
    <w:rsid w:val="008A09B5"/>
    <w:rsid w:val="008A0A7D"/>
    <w:rsid w:val="008A19F5"/>
    <w:rsid w:val="008A31B9"/>
    <w:rsid w:val="008D33C4"/>
    <w:rsid w:val="008D4C91"/>
    <w:rsid w:val="008E2ED4"/>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08C6"/>
    <w:rsid w:val="00A323A8"/>
    <w:rsid w:val="00A34A14"/>
    <w:rsid w:val="00A40D5F"/>
    <w:rsid w:val="00A53B15"/>
    <w:rsid w:val="00A55EEA"/>
    <w:rsid w:val="00A56C97"/>
    <w:rsid w:val="00A77031"/>
    <w:rsid w:val="00A802DD"/>
    <w:rsid w:val="00A8313E"/>
    <w:rsid w:val="00A96A06"/>
    <w:rsid w:val="00AA38FE"/>
    <w:rsid w:val="00AF1471"/>
    <w:rsid w:val="00AF48F9"/>
    <w:rsid w:val="00B0285E"/>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B6AC6"/>
    <w:rsid w:val="00BC2211"/>
    <w:rsid w:val="00BD4659"/>
    <w:rsid w:val="00BF033C"/>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02387"/>
    <w:rsid w:val="00E37248"/>
    <w:rsid w:val="00E70C32"/>
    <w:rsid w:val="00E830EB"/>
    <w:rsid w:val="00E83488"/>
    <w:rsid w:val="00E9456E"/>
    <w:rsid w:val="00EB38A9"/>
    <w:rsid w:val="00EC2258"/>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83D9C0BF09244499F36A65BB40327D9" ma:contentTypeVersion="3" ma:contentTypeDescription="Een nieuw document maken." ma:contentTypeScope="" ma:versionID="09b9c5156817a3c0c80d082ec4e43eb8">
  <xsd:schema xmlns:xsd="http://www.w3.org/2001/XMLSchema" xmlns:xs="http://www.w3.org/2001/XMLSchema" xmlns:p="http://schemas.microsoft.com/office/2006/metadata/properties" xmlns:ns2="827b22d7-5b6b-4b59-938c-5c978c161b4d" targetNamespace="http://schemas.microsoft.com/office/2006/metadata/properties" ma:root="true" ma:fieldsID="a7307aa02e619fe9218a94ea2e7c21ec" ns2:_="">
    <xsd:import namespace="827b22d7-5b6b-4b59-938c-5c978c161b4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22d7-5b6b-4b59-938c-5c978c161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D465AE55-9E18-4AC2-AD19-EEFC7DC81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b22d7-5b6b-4b59-938c-5c978c161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1559</Characters>
  <Application>Microsoft Office Word</Application>
  <DocSecurity>0</DocSecurity>
  <Lines>12</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Danny Pasman</cp:lastModifiedBy>
  <cp:revision>38</cp:revision>
  <cp:lastPrinted>2019-01-04T09:57:00Z</cp:lastPrinted>
  <dcterms:created xsi:type="dcterms:W3CDTF">2024-10-22T13:54:00Z</dcterms:created>
  <dcterms:modified xsi:type="dcterms:W3CDTF">2026-09-02T07:23:00Z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0x010100283D9C0BF09244499F36A65BB40327D9</vt:lpwstr>
  </property>
  <property fmtid="{D5CDD505-2E9C-101B-9397-08002B2CF9AE}" pid="3" name="_dlc_DocIdItemGuid">
    <vt:lpwstr>d5710f97-67d8-45b9-8a47-c936b43503c0</vt:lpwstr>
  </property>
  <property fmtid="{D5CDD505-2E9C-101B-9397-08002B2CF9AE}" pid="4" name="MediaServiceImageTags">
    <vt:lpwstr/>
  </property>
</Properties>
</file>