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D23E3" w14:textId="0FCA4265" w:rsidR="00D17065" w:rsidRPr="00300406" w:rsidRDefault="00D17065" w:rsidP="00D17065">
      <w:pPr>
        <w:pStyle w:val="BijlageGenummerdKop"/>
        <w:numPr>
          <w:ilvl w:val="0"/>
          <w:numId w:val="0"/>
        </w:numPr>
        <w:ind w:left="-1134"/>
      </w:pPr>
      <w:bookmarkStart w:id="0" w:name="_Toc224657933"/>
      <w:r>
        <w:t>Bijlage F</w:t>
      </w:r>
      <w:r>
        <w:tab/>
      </w:r>
      <w:r w:rsidRPr="00300406">
        <w:t>Model K verklaring bestuurder omtrent rechtmatigheid inschrijving</w:t>
      </w:r>
      <w:bookmarkEnd w:id="0"/>
    </w:p>
    <w:p w14:paraId="4E5678E8" w14:textId="1208FBC4" w:rsidR="00D17065" w:rsidRPr="00300406" w:rsidRDefault="00D17065" w:rsidP="00D17065">
      <w:pPr>
        <w:pStyle w:val="Broodtekst"/>
        <w:rPr>
          <w:color w:val="000000"/>
        </w:rPr>
      </w:pPr>
      <w:r w:rsidRPr="00300406">
        <w:t xml:space="preserve">Ondergetekende verklaart (verklaren) dat de onderhavige inschrijving ten behoeve van de opdracht met zaaknummer </w:t>
      </w:r>
      <w:r>
        <w:t>31215858</w:t>
      </w:r>
      <w:r w:rsidRPr="00300406">
        <w:rPr>
          <w:color w:val="000000"/>
        </w:rPr>
        <w:t>,</w:t>
      </w:r>
      <w:r w:rsidRPr="00300406">
        <w:t xml:space="preserve"> voor het </w:t>
      </w:r>
      <w:r>
        <w:t>Veiligheids</w:t>
      </w:r>
      <w:r w:rsidR="00171A28">
        <w:t>C</w:t>
      </w:r>
      <w:r>
        <w:t>ultuur</w:t>
      </w:r>
      <w:r w:rsidR="00171A28">
        <w:t>Impuls</w:t>
      </w:r>
      <w:r>
        <w:t xml:space="preserve"> PPO/GPO</w:t>
      </w:r>
      <w:r w:rsidRPr="00300406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66693405" w14:textId="77777777" w:rsidR="00D17065" w:rsidRPr="00300406" w:rsidRDefault="00D17065" w:rsidP="00D17065">
      <w:pPr>
        <w:pStyle w:val="Broodtekst"/>
      </w:pPr>
    </w:p>
    <w:p w14:paraId="6CFD988D" w14:textId="77777777" w:rsidR="00D17065" w:rsidRPr="00300406" w:rsidRDefault="00D17065" w:rsidP="00D17065">
      <w:pPr>
        <w:pStyle w:val="Broodtekst"/>
      </w:pPr>
      <w:r w:rsidRPr="00300406">
        <w:t>Aldus naar waarheid opgemaakt.</w:t>
      </w:r>
    </w:p>
    <w:p w14:paraId="57D25946" w14:textId="77777777" w:rsidR="00D17065" w:rsidRPr="00300406" w:rsidRDefault="00D17065" w:rsidP="00D17065">
      <w:pPr>
        <w:pStyle w:val="Broodtekst"/>
      </w:pPr>
    </w:p>
    <w:p w14:paraId="3BB7BC9B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14:paraId="12CB488C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14:paraId="1BAAEC37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14:paraId="0734CD28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14:paraId="0FAF1C79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14:paraId="4BE4167D" w14:textId="77777777" w:rsidR="00D17065" w:rsidRPr="00300406" w:rsidRDefault="00D17065" w:rsidP="00D17065">
      <w:pPr>
        <w:autoSpaceDE w:val="0"/>
        <w:autoSpaceDN w:val="0"/>
        <w:adjustRightInd w:val="0"/>
        <w:rPr>
          <w:rFonts w:cs="Arial"/>
          <w:szCs w:val="18"/>
        </w:rPr>
      </w:pPr>
    </w:p>
    <w:p w14:paraId="083F8CA9" w14:textId="77777777" w:rsidR="00D17065" w:rsidRPr="00300406" w:rsidRDefault="00D17065" w:rsidP="00D17065">
      <w:pPr>
        <w:autoSpaceDE w:val="0"/>
        <w:autoSpaceDN w:val="0"/>
        <w:adjustRightInd w:val="0"/>
        <w:rPr>
          <w:rFonts w:cs="Arial"/>
          <w:szCs w:val="18"/>
        </w:rPr>
      </w:pPr>
      <w:r w:rsidRPr="00300406">
        <w:rPr>
          <w:rFonts w:cs="Arial"/>
          <w:szCs w:val="18"/>
        </w:rPr>
        <w:t>ter zake van deze Inschrijving rechtsgeldig vertegenwoordigt.</w:t>
      </w:r>
    </w:p>
    <w:p w14:paraId="0903DB4E" w14:textId="77777777" w:rsidR="00D17065" w:rsidRPr="00300406" w:rsidRDefault="00D17065" w:rsidP="00D17065">
      <w:pPr>
        <w:autoSpaceDE w:val="0"/>
        <w:autoSpaceDN w:val="0"/>
        <w:adjustRightInd w:val="0"/>
        <w:rPr>
          <w:rFonts w:cs="Arial"/>
          <w:szCs w:val="18"/>
        </w:rPr>
      </w:pPr>
    </w:p>
    <w:p w14:paraId="740103BE" w14:textId="77777777" w:rsidR="00D17065" w:rsidRPr="00300406" w:rsidRDefault="00D17065" w:rsidP="00D17065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65F98A01" w14:textId="77777777" w:rsidR="00D17065" w:rsidRPr="00300406" w:rsidRDefault="00D17065" w:rsidP="00D17065">
      <w:pPr>
        <w:pStyle w:val="Broodtekst"/>
      </w:pPr>
    </w:p>
    <w:p w14:paraId="31303D7A" w14:textId="5B1DF880" w:rsidR="00D17065" w:rsidRDefault="00D17065" w:rsidP="00D17065">
      <w:pPr>
        <w:pStyle w:val="Broodtekst"/>
        <w:rPr>
          <w:color w:val="000000" w:themeColor="text1"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bookmarkStart w:id="1" w:name="bwParagraaf_nr_631_9"/>
      <w:r>
        <w:t>4.3.1</w:t>
      </w:r>
      <w:bookmarkEnd w:id="1"/>
      <w:r w:rsidRPr="00300406">
        <w:rPr>
          <w:color w:val="000000" w:themeColor="text1"/>
        </w:rPr>
        <w:t>.</w:t>
      </w:r>
      <w:r w:rsidR="00E500F6">
        <w:rPr>
          <w:color w:val="000000" w:themeColor="text1"/>
        </w:rPr>
        <w:t>`</w:t>
      </w:r>
    </w:p>
    <w:p w14:paraId="6CB9F6AD" w14:textId="77777777" w:rsidR="00E500F6" w:rsidRPr="00300406" w:rsidRDefault="00E500F6" w:rsidP="00D17065">
      <w:pPr>
        <w:pStyle w:val="Broodtekst"/>
        <w:rPr>
          <w:rFonts w:cs="V&amp;W Syntax (Adobe)"/>
          <w:b/>
        </w:rPr>
      </w:pPr>
    </w:p>
    <w:p w14:paraId="22B3477D" w14:textId="77777777" w:rsidR="00D17065" w:rsidRPr="00300406" w:rsidRDefault="00D17065" w:rsidP="00D17065">
      <w:pPr>
        <w:pStyle w:val="Broodtekst"/>
      </w:pPr>
    </w:p>
    <w:p w14:paraId="7B92FA0B" w14:textId="77777777" w:rsidR="003F5EB0" w:rsidRPr="003F5EB0" w:rsidRDefault="003F5EB0" w:rsidP="003F5EB0"/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08806" w14:textId="77777777" w:rsidR="00466D09" w:rsidRDefault="00466D09" w:rsidP="0088501B">
      <w:r>
        <w:separator/>
      </w:r>
    </w:p>
  </w:endnote>
  <w:endnote w:type="continuationSeparator" w:id="0">
    <w:p w14:paraId="3761B90B" w14:textId="77777777" w:rsidR="00466D09" w:rsidRDefault="00466D0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64CE" w14:textId="03D880B4" w:rsidR="00E456EE" w:rsidRDefault="00006833">
    <w:pPr>
      <w:pStyle w:val="Voettekst"/>
    </w:pPr>
    <w:r>
      <w:t xml:space="preserve">RWS </w:t>
    </w:r>
    <w:r w:rsidR="00D17065">
      <w:t>BEDRIJFS</w:t>
    </w:r>
    <w:r w:rsidR="004A6DEA">
      <w:t>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5A08" w14:textId="77777777" w:rsidR="00466D09" w:rsidRDefault="00466D09" w:rsidP="0088501B">
      <w:r>
        <w:separator/>
      </w:r>
    </w:p>
  </w:footnote>
  <w:footnote w:type="continuationSeparator" w:id="0">
    <w:p w14:paraId="63508EDA" w14:textId="77777777" w:rsidR="00466D09" w:rsidRDefault="00466D0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3229" w14:textId="2916D74A" w:rsidR="00D17065" w:rsidRDefault="00D17065">
    <w:pPr>
      <w:pStyle w:val="Koptekst"/>
    </w:pPr>
    <w:r>
      <w:t>Zaaknummer 31215858, Veiligheids</w:t>
    </w:r>
    <w:r w:rsidR="00171A28">
      <w:t>C</w:t>
    </w:r>
    <w:r>
      <w:t>ultuur</w:t>
    </w:r>
    <w:r w:rsidR="00171A28">
      <w:t>Impuls</w:t>
    </w:r>
    <w:r>
      <w:t xml:space="preserve"> PPO/GPO</w:t>
    </w:r>
  </w:p>
  <w:p w14:paraId="50D8A95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650938075">
    <w:abstractNumId w:val="9"/>
  </w:num>
  <w:num w:numId="2" w16cid:durableId="359936378">
    <w:abstractNumId w:val="11"/>
  </w:num>
  <w:num w:numId="3" w16cid:durableId="482311393">
    <w:abstractNumId w:val="28"/>
  </w:num>
  <w:num w:numId="4" w16cid:durableId="1446390068">
    <w:abstractNumId w:val="10"/>
  </w:num>
  <w:num w:numId="5" w16cid:durableId="77136914">
    <w:abstractNumId w:val="16"/>
  </w:num>
  <w:num w:numId="6" w16cid:durableId="573973347">
    <w:abstractNumId w:val="19"/>
  </w:num>
  <w:num w:numId="7" w16cid:durableId="750734067">
    <w:abstractNumId w:val="2"/>
  </w:num>
  <w:num w:numId="8" w16cid:durableId="1385374479">
    <w:abstractNumId w:val="1"/>
  </w:num>
  <w:num w:numId="9" w16cid:durableId="2081440660">
    <w:abstractNumId w:val="0"/>
  </w:num>
  <w:num w:numId="10" w16cid:durableId="966282795">
    <w:abstractNumId w:val="7"/>
  </w:num>
  <w:num w:numId="11" w16cid:durableId="257561079">
    <w:abstractNumId w:val="5"/>
  </w:num>
  <w:num w:numId="12" w16cid:durableId="1827480015">
    <w:abstractNumId w:val="5"/>
  </w:num>
  <w:num w:numId="13" w16cid:durableId="145560597">
    <w:abstractNumId w:val="29"/>
  </w:num>
  <w:num w:numId="14" w16cid:durableId="1338651246">
    <w:abstractNumId w:val="3"/>
  </w:num>
  <w:num w:numId="15" w16cid:durableId="457795154">
    <w:abstractNumId w:val="17"/>
  </w:num>
  <w:num w:numId="16" w16cid:durableId="1943105675">
    <w:abstractNumId w:val="23"/>
  </w:num>
  <w:num w:numId="17" w16cid:durableId="300965916">
    <w:abstractNumId w:val="8"/>
  </w:num>
  <w:num w:numId="18" w16cid:durableId="1141846825">
    <w:abstractNumId w:val="20"/>
  </w:num>
  <w:num w:numId="19" w16cid:durableId="260068593">
    <w:abstractNumId w:val="30"/>
  </w:num>
  <w:num w:numId="20" w16cid:durableId="1712849145">
    <w:abstractNumId w:val="12"/>
  </w:num>
  <w:num w:numId="21" w16cid:durableId="1111588342">
    <w:abstractNumId w:val="22"/>
  </w:num>
  <w:num w:numId="22" w16cid:durableId="1208183673">
    <w:abstractNumId w:val="25"/>
  </w:num>
  <w:num w:numId="23" w16cid:durableId="2136680848">
    <w:abstractNumId w:val="18"/>
  </w:num>
  <w:num w:numId="24" w16cid:durableId="1130903493">
    <w:abstractNumId w:val="27"/>
  </w:num>
  <w:num w:numId="25" w16cid:durableId="2069495840">
    <w:abstractNumId w:val="26"/>
  </w:num>
  <w:num w:numId="26" w16cid:durableId="932906467">
    <w:abstractNumId w:val="6"/>
  </w:num>
  <w:num w:numId="27" w16cid:durableId="276373968">
    <w:abstractNumId w:val="15"/>
  </w:num>
  <w:num w:numId="28" w16cid:durableId="1221284272">
    <w:abstractNumId w:val="21"/>
  </w:num>
  <w:num w:numId="29" w16cid:durableId="1698195957">
    <w:abstractNumId w:val="4"/>
  </w:num>
  <w:num w:numId="30" w16cid:durableId="681594452">
    <w:abstractNumId w:val="13"/>
  </w:num>
  <w:num w:numId="31" w16cid:durableId="1590231837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65"/>
    <w:rsid w:val="00006833"/>
    <w:rsid w:val="00043163"/>
    <w:rsid w:val="00056D70"/>
    <w:rsid w:val="000B3F94"/>
    <w:rsid w:val="000E1F3B"/>
    <w:rsid w:val="00171A28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66D09"/>
    <w:rsid w:val="004A6DEA"/>
    <w:rsid w:val="004B0EA1"/>
    <w:rsid w:val="004D766D"/>
    <w:rsid w:val="005420D2"/>
    <w:rsid w:val="00581406"/>
    <w:rsid w:val="005A4FBE"/>
    <w:rsid w:val="005B2129"/>
    <w:rsid w:val="005D2CF1"/>
    <w:rsid w:val="005E046F"/>
    <w:rsid w:val="006006F5"/>
    <w:rsid w:val="00625976"/>
    <w:rsid w:val="00650A9B"/>
    <w:rsid w:val="006D2E66"/>
    <w:rsid w:val="006F42D7"/>
    <w:rsid w:val="007435A7"/>
    <w:rsid w:val="007D10C8"/>
    <w:rsid w:val="007F4AEA"/>
    <w:rsid w:val="0088386A"/>
    <w:rsid w:val="0088501B"/>
    <w:rsid w:val="008D2753"/>
    <w:rsid w:val="008E3581"/>
    <w:rsid w:val="00905289"/>
    <w:rsid w:val="00922290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17065"/>
    <w:rsid w:val="00DA3555"/>
    <w:rsid w:val="00E456EE"/>
    <w:rsid w:val="00E500F6"/>
    <w:rsid w:val="00EC2C46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4A157"/>
  <w15:chartTrackingRefBased/>
  <w15:docId w15:val="{E3082468-C031-433A-B163-5D7785A9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D1706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D170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D170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D170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D170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D170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70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70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7065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D1706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D17065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D17065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D1706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D17065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D17065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Polman, Harald (RWS PPO)</dc:creator>
  <cp:keywords/>
  <dc:description/>
  <cp:lastModifiedBy>Polman, Harald (RWS PPO)</cp:lastModifiedBy>
  <cp:revision>2</cp:revision>
  <dcterms:created xsi:type="dcterms:W3CDTF">2026-09-01T09:50:00Z</dcterms:created>
  <dcterms:modified xsi:type="dcterms:W3CDTF">2026-09-01T09:50:00Z</dcterms:modified>
</cp:coreProperties>
</file>