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CBD92" w14:textId="1FD43882" w:rsidR="008A123E" w:rsidRPr="00300406" w:rsidRDefault="00510710" w:rsidP="00510710">
      <w:pPr>
        <w:pStyle w:val="BijlageGenummerdKop"/>
        <w:numPr>
          <w:ilvl w:val="0"/>
          <w:numId w:val="0"/>
        </w:numPr>
        <w:ind w:left="-1134"/>
      </w:pPr>
      <w:bookmarkStart w:id="0" w:name="_Toc496111699"/>
      <w:bookmarkStart w:id="1" w:name="_Toc224657929"/>
      <w:r>
        <w:t>Bijlage B</w:t>
      </w:r>
      <w:r>
        <w:tab/>
      </w:r>
      <w:r w:rsidR="008A123E" w:rsidRPr="00300406">
        <w:t>Aanvullende eigen verklaring</w:t>
      </w:r>
      <w:bookmarkEnd w:id="0"/>
      <w:bookmarkEnd w:id="1"/>
    </w:p>
    <w:p w14:paraId="16717A96" w14:textId="77777777" w:rsidR="008A123E" w:rsidRPr="00300406" w:rsidRDefault="008A123E" w:rsidP="008A123E">
      <w:pPr>
        <w:tabs>
          <w:tab w:val="num" w:pos="900"/>
        </w:tabs>
        <w:rPr>
          <w:rFonts w:cs="V&amp;W Syntax (Adobe)"/>
          <w:bCs/>
          <w:szCs w:val="18"/>
        </w:rPr>
      </w:pPr>
      <w:r w:rsidRPr="00300406">
        <w:rPr>
          <w:rFonts w:cs="V&amp;W Syntax (Adobe)"/>
          <w:bCs/>
          <w:szCs w:val="18"/>
        </w:rPr>
        <w:t xml:space="preserve">Naam en adres van de onderneming: </w:t>
      </w:r>
    </w:p>
    <w:p w14:paraId="1A787960" w14:textId="77777777" w:rsidR="008A123E" w:rsidRPr="00300406" w:rsidRDefault="008A123E" w:rsidP="008A123E">
      <w:pPr>
        <w:tabs>
          <w:tab w:val="num" w:pos="900"/>
        </w:tabs>
        <w:rPr>
          <w:rFonts w:cs="V&amp;W Syntax (Adobe)"/>
          <w:bCs/>
          <w:szCs w:val="18"/>
        </w:rPr>
      </w:pPr>
    </w:p>
    <w:p w14:paraId="1AD52A26" w14:textId="77777777" w:rsidR="008A123E" w:rsidRPr="00300406" w:rsidRDefault="008A123E" w:rsidP="008A123E">
      <w:pPr>
        <w:tabs>
          <w:tab w:val="num" w:pos="900"/>
        </w:tabs>
        <w:rPr>
          <w:rFonts w:cs="V&amp;W Syntax (Adobe)"/>
        </w:rPr>
      </w:pPr>
      <w:r w:rsidRPr="00300406">
        <w:rPr>
          <w:rFonts w:cs="V&amp;W Syntax (Adobe)"/>
        </w:rPr>
        <w:t>…………………………………………………………………………………………………………………………………………</w:t>
      </w:r>
    </w:p>
    <w:p w14:paraId="7EBEB836" w14:textId="77777777" w:rsidR="008A123E" w:rsidRPr="00300406" w:rsidRDefault="008A123E" w:rsidP="008A123E">
      <w:pPr>
        <w:tabs>
          <w:tab w:val="num" w:pos="900"/>
        </w:tabs>
        <w:rPr>
          <w:rFonts w:cs="V&amp;W Syntax (Adobe)"/>
          <w:bCs/>
          <w:szCs w:val="18"/>
        </w:rPr>
      </w:pPr>
    </w:p>
    <w:p w14:paraId="75ADE999" w14:textId="77777777" w:rsidR="008A123E" w:rsidRPr="00300406" w:rsidRDefault="008A123E" w:rsidP="008A123E">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2BE787B2" w14:textId="77777777" w:rsidR="008A123E" w:rsidRPr="00300406" w:rsidRDefault="008A123E" w:rsidP="008A123E">
      <w:pPr>
        <w:tabs>
          <w:tab w:val="num" w:pos="900"/>
        </w:tabs>
        <w:rPr>
          <w:rFonts w:cs="V&amp;W Syntax (Adobe)"/>
          <w:bCs/>
          <w:szCs w:val="18"/>
        </w:rPr>
      </w:pPr>
    </w:p>
    <w:p w14:paraId="6C4D8DE7" w14:textId="77777777" w:rsidR="008A123E" w:rsidRPr="00300406" w:rsidRDefault="008A123E" w:rsidP="008A123E">
      <w:pPr>
        <w:tabs>
          <w:tab w:val="num" w:pos="900"/>
        </w:tabs>
        <w:rPr>
          <w:rFonts w:cs="V&amp;W Syntax (Adobe)"/>
        </w:rPr>
      </w:pPr>
      <w:r w:rsidRPr="00300406">
        <w:rPr>
          <w:rFonts w:cs="V&amp;W Syntax (Adobe)"/>
        </w:rPr>
        <w:t>KvK-nummer: ………</w:t>
      </w:r>
    </w:p>
    <w:p w14:paraId="7649D9BD" w14:textId="77777777" w:rsidR="008A123E" w:rsidRPr="00300406" w:rsidRDefault="008A123E" w:rsidP="008A123E">
      <w:pPr>
        <w:tabs>
          <w:tab w:val="num" w:pos="900"/>
        </w:tabs>
        <w:rPr>
          <w:rFonts w:cs="V&amp;W Syntax (Adobe)"/>
        </w:rPr>
      </w:pPr>
    </w:p>
    <w:p w14:paraId="0A332D90" w14:textId="77777777" w:rsidR="008A123E" w:rsidRPr="00300406" w:rsidRDefault="008A123E" w:rsidP="008A123E">
      <w:pPr>
        <w:tabs>
          <w:tab w:val="num" w:pos="900"/>
        </w:tabs>
        <w:rPr>
          <w:rFonts w:cs="V&amp;W Syntax (Adobe)"/>
        </w:rPr>
      </w:pPr>
      <w:r w:rsidRPr="00300406">
        <w:rPr>
          <w:rFonts w:cs="V&amp;W Syntax (Adobe)"/>
        </w:rPr>
        <w:t xml:space="preserve">Vestigingsnummer: ………… </w:t>
      </w:r>
    </w:p>
    <w:p w14:paraId="68679133" w14:textId="77777777" w:rsidR="008A123E" w:rsidRPr="00300406" w:rsidRDefault="008A123E" w:rsidP="008A123E">
      <w:pPr>
        <w:tabs>
          <w:tab w:val="num" w:pos="900"/>
        </w:tabs>
        <w:rPr>
          <w:rFonts w:cs="V&amp;W Syntax (Adobe)"/>
          <w:bCs/>
          <w:szCs w:val="18"/>
        </w:rPr>
      </w:pPr>
    </w:p>
    <w:p w14:paraId="683A51F4" w14:textId="77777777" w:rsidR="008A123E" w:rsidRPr="00300406" w:rsidRDefault="008A123E" w:rsidP="008A123E">
      <w:pPr>
        <w:tabs>
          <w:tab w:val="num" w:pos="900"/>
        </w:tabs>
        <w:rPr>
          <w:rFonts w:cs="V&amp;W Syntax (Adobe)"/>
          <w:bCs/>
          <w:szCs w:val="18"/>
        </w:rPr>
      </w:pPr>
      <w:r w:rsidRPr="00300406">
        <w:rPr>
          <w:rFonts w:cs="V&amp;W Syntax (Adobe)"/>
          <w:bCs/>
          <w:szCs w:val="18"/>
        </w:rPr>
        <w:t>Contactpersoon van de onderneming (naam, email, telefoon):</w:t>
      </w:r>
    </w:p>
    <w:p w14:paraId="2066E438" w14:textId="77777777" w:rsidR="008A123E" w:rsidRPr="00300406" w:rsidRDefault="008A123E" w:rsidP="008A123E">
      <w:pPr>
        <w:tabs>
          <w:tab w:val="num" w:pos="900"/>
        </w:tabs>
        <w:rPr>
          <w:rFonts w:cs="V&amp;W Syntax (Adobe)"/>
          <w:bCs/>
          <w:szCs w:val="18"/>
        </w:rPr>
      </w:pPr>
    </w:p>
    <w:p w14:paraId="264E055F" w14:textId="77777777" w:rsidR="008A123E" w:rsidRPr="00300406" w:rsidRDefault="008A123E" w:rsidP="008A123E">
      <w:pPr>
        <w:tabs>
          <w:tab w:val="num" w:pos="900"/>
        </w:tabs>
        <w:rPr>
          <w:rFonts w:cs="V&amp;W Syntax (Adobe)"/>
        </w:rPr>
      </w:pPr>
      <w:r w:rsidRPr="00300406">
        <w:rPr>
          <w:rFonts w:cs="V&amp;W Syntax (Adobe)"/>
        </w:rPr>
        <w:t>…………………………………………………………………………………………………………………………………………</w:t>
      </w:r>
    </w:p>
    <w:p w14:paraId="1A30DCDD" w14:textId="77777777" w:rsidR="008A123E" w:rsidRPr="00300406" w:rsidRDefault="008A123E" w:rsidP="008A123E">
      <w:pPr>
        <w:tabs>
          <w:tab w:val="num" w:pos="900"/>
        </w:tabs>
        <w:rPr>
          <w:rFonts w:cs="V&amp;W Syntax (Adobe)"/>
        </w:rPr>
      </w:pPr>
    </w:p>
    <w:p w14:paraId="5F95CB79" w14:textId="77777777" w:rsidR="008A123E" w:rsidRPr="00300406" w:rsidRDefault="008A123E" w:rsidP="008A123E">
      <w:pPr>
        <w:tabs>
          <w:tab w:val="num" w:pos="900"/>
        </w:tabs>
        <w:rPr>
          <w:rFonts w:cs="V&amp;W Syntax (Adobe)"/>
        </w:rPr>
      </w:pPr>
    </w:p>
    <w:p w14:paraId="10ABBBD9" w14:textId="77777777" w:rsidR="008A123E" w:rsidRPr="00300406" w:rsidRDefault="008A123E" w:rsidP="008A123E">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14:paraId="275233F9" w14:textId="77777777" w:rsidR="008A123E" w:rsidRPr="00300406" w:rsidRDefault="008A123E" w:rsidP="008A123E">
      <w:pPr>
        <w:spacing w:line="260" w:lineRule="atLeast"/>
        <w:ind w:hanging="709"/>
        <w:rPr>
          <w:rFonts w:cs="Verdana"/>
          <w:szCs w:val="18"/>
        </w:rPr>
      </w:pPr>
    </w:p>
    <w:p w14:paraId="17A09D85" w14:textId="77777777" w:rsidR="008A123E" w:rsidRPr="00300406" w:rsidRDefault="008A123E" w:rsidP="008A123E">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7C7A46D" w14:textId="77777777" w:rsidR="008A123E" w:rsidRPr="00300406" w:rsidRDefault="008A123E" w:rsidP="008A123E">
      <w:pPr>
        <w:spacing w:line="260" w:lineRule="atLeast"/>
        <w:ind w:hanging="709"/>
        <w:rPr>
          <w:rFonts w:cs="Verdana"/>
          <w:szCs w:val="18"/>
        </w:rPr>
      </w:pPr>
    </w:p>
    <w:p w14:paraId="10FBAA6A" w14:textId="77777777" w:rsidR="008A123E" w:rsidRPr="00300406" w:rsidRDefault="008A123E" w:rsidP="008A123E">
      <w:pPr>
        <w:spacing w:line="260" w:lineRule="atLeast"/>
        <w:ind w:hanging="1"/>
        <w:rPr>
          <w:rFonts w:cs="Verdana"/>
          <w:szCs w:val="18"/>
        </w:rPr>
      </w:pPr>
      <w:r w:rsidRPr="00300406">
        <w:rPr>
          <w:rFonts w:cs="Verdana"/>
          <w:szCs w:val="18"/>
        </w:rPr>
        <w:t>Ja / nee (doorhalen wat niet van toepassing is)</w:t>
      </w:r>
    </w:p>
    <w:p w14:paraId="21C55C8E" w14:textId="77777777" w:rsidR="008A123E" w:rsidRPr="00300406" w:rsidRDefault="008A123E" w:rsidP="008A123E">
      <w:pPr>
        <w:spacing w:line="260" w:lineRule="atLeast"/>
        <w:ind w:hanging="1"/>
        <w:rPr>
          <w:rFonts w:cs="Verdana"/>
          <w:szCs w:val="18"/>
        </w:rPr>
      </w:pPr>
    </w:p>
    <w:p w14:paraId="2B7C8855" w14:textId="77777777" w:rsidR="008A123E" w:rsidRPr="00300406" w:rsidRDefault="008A123E" w:rsidP="008A123E">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6386E910" w14:textId="77777777" w:rsidR="008A123E" w:rsidRPr="00300406" w:rsidRDefault="008A123E" w:rsidP="008A123E">
      <w:pPr>
        <w:spacing w:line="260" w:lineRule="atLeast"/>
        <w:ind w:hanging="709"/>
        <w:rPr>
          <w:rFonts w:cs="Verdana"/>
          <w:szCs w:val="18"/>
        </w:rPr>
      </w:pPr>
    </w:p>
    <w:p w14:paraId="49A7EFE4" w14:textId="77777777" w:rsidR="008A123E" w:rsidRPr="00300406" w:rsidRDefault="008A123E" w:rsidP="008A123E">
      <w:pPr>
        <w:spacing w:line="260" w:lineRule="atLeast"/>
        <w:rPr>
          <w:rFonts w:cs="Verdana"/>
          <w:szCs w:val="18"/>
        </w:rPr>
      </w:pPr>
      <w:r w:rsidRPr="00300406">
        <w:rPr>
          <w:rFonts w:cs="Verdana"/>
          <w:szCs w:val="18"/>
        </w:rPr>
        <w:t>…………………………………………………………………………………………………………………………………………</w:t>
      </w:r>
    </w:p>
    <w:p w14:paraId="4AAAD8F1" w14:textId="77777777" w:rsidR="008A123E" w:rsidRPr="00300406" w:rsidRDefault="008A123E" w:rsidP="008A123E">
      <w:pPr>
        <w:spacing w:line="260" w:lineRule="atLeast"/>
        <w:rPr>
          <w:rFonts w:cs="Verdana"/>
          <w:szCs w:val="18"/>
        </w:rPr>
      </w:pPr>
      <w:r w:rsidRPr="00300406">
        <w:rPr>
          <w:rFonts w:cs="Verdana"/>
          <w:szCs w:val="18"/>
        </w:rPr>
        <w:t>…………………………………………………………………………………………………………………………………………</w:t>
      </w:r>
    </w:p>
    <w:p w14:paraId="17516A99" w14:textId="77777777" w:rsidR="008A123E" w:rsidRPr="00300406" w:rsidRDefault="008A123E" w:rsidP="008A123E">
      <w:pPr>
        <w:spacing w:line="260" w:lineRule="atLeast"/>
        <w:rPr>
          <w:rFonts w:cs="Verdana"/>
          <w:szCs w:val="18"/>
        </w:rPr>
      </w:pPr>
      <w:r w:rsidRPr="00300406">
        <w:rPr>
          <w:rFonts w:cs="Verdana"/>
          <w:szCs w:val="18"/>
        </w:rPr>
        <w:t>…………………………………………………………………………………………………………………………………………</w:t>
      </w:r>
    </w:p>
    <w:p w14:paraId="29732947" w14:textId="77777777" w:rsidR="008A123E" w:rsidRPr="00300406" w:rsidRDefault="008A123E" w:rsidP="008A123E">
      <w:pPr>
        <w:spacing w:line="260" w:lineRule="atLeast"/>
        <w:ind w:hanging="709"/>
        <w:rPr>
          <w:rFonts w:cs="Verdana"/>
          <w:szCs w:val="18"/>
        </w:rPr>
      </w:pPr>
    </w:p>
    <w:p w14:paraId="42035D63" w14:textId="77777777" w:rsidR="008A123E" w:rsidRPr="00300406" w:rsidRDefault="008A123E" w:rsidP="008A123E">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6227B94" w14:textId="77777777" w:rsidR="008A123E" w:rsidRPr="00300406" w:rsidRDefault="008A123E" w:rsidP="008A123E">
      <w:pPr>
        <w:tabs>
          <w:tab w:val="left" w:pos="-2045"/>
        </w:tabs>
        <w:rPr>
          <w:rFonts w:cs="V&amp;W Syntax (Adobe)"/>
        </w:rPr>
      </w:pPr>
    </w:p>
    <w:p w14:paraId="43EBA3B9" w14:textId="77777777" w:rsidR="008A123E" w:rsidRPr="00300406" w:rsidRDefault="008A123E" w:rsidP="008A123E">
      <w:pPr>
        <w:tabs>
          <w:tab w:val="left" w:pos="-2045"/>
        </w:tabs>
        <w:rPr>
          <w:rFonts w:cs="V&amp;W Syntax (Adobe)"/>
        </w:rPr>
      </w:pPr>
      <w:r w:rsidRPr="00300406">
        <w:rPr>
          <w:rFonts w:cs="V&amp;W Syntax (Adobe)"/>
        </w:rPr>
        <w:t>Ja / nee (doorhalen wat niet van toepassing is)</w:t>
      </w:r>
    </w:p>
    <w:p w14:paraId="41F4CA92" w14:textId="77777777" w:rsidR="008A123E" w:rsidRPr="00300406" w:rsidRDefault="008A123E" w:rsidP="008A123E">
      <w:pPr>
        <w:tabs>
          <w:tab w:val="left" w:pos="-2045"/>
        </w:tabs>
        <w:rPr>
          <w:rFonts w:cs="V&amp;W Syntax (Adobe)"/>
        </w:rPr>
      </w:pPr>
    </w:p>
    <w:p w14:paraId="670C1F20" w14:textId="77777777" w:rsidR="008A123E" w:rsidRPr="00300406" w:rsidRDefault="008A123E" w:rsidP="008A123E">
      <w:pPr>
        <w:tabs>
          <w:tab w:val="left" w:pos="-2045"/>
        </w:tabs>
        <w:rPr>
          <w:rFonts w:cs="V&amp;W Syntax (Adobe)"/>
        </w:rPr>
      </w:pPr>
      <w:r w:rsidRPr="00300406">
        <w:rPr>
          <w:rFonts w:cs="V&amp;W Syntax (Adobe)"/>
        </w:rPr>
        <w:t>Zo ja, vermeld voor elke persoon:</w:t>
      </w:r>
    </w:p>
    <w:p w14:paraId="5712F187" w14:textId="77777777" w:rsidR="008A123E" w:rsidRPr="00300406" w:rsidRDefault="008A123E" w:rsidP="008A123E">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14:paraId="0CC8BF42" w14:textId="77777777" w:rsidR="008A123E" w:rsidRPr="00300406" w:rsidRDefault="008A123E" w:rsidP="008A123E">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0C5DFA15" w14:textId="77777777" w:rsidR="008A123E" w:rsidRPr="00300406" w:rsidRDefault="008A123E" w:rsidP="008A123E">
      <w:pPr>
        <w:rPr>
          <w:rFonts w:cs="V&amp;W Syntax (Adobe)"/>
        </w:rPr>
      </w:pPr>
    </w:p>
    <w:p w14:paraId="0C4FA676" w14:textId="77777777" w:rsidR="008A123E" w:rsidRPr="00300406" w:rsidRDefault="008A123E" w:rsidP="008A123E">
      <w:pPr>
        <w:spacing w:line="260" w:lineRule="atLeast"/>
        <w:rPr>
          <w:rFonts w:cs="Verdana"/>
          <w:szCs w:val="18"/>
        </w:rPr>
      </w:pPr>
      <w:r w:rsidRPr="00300406">
        <w:rPr>
          <w:rFonts w:cs="Verdana"/>
          <w:szCs w:val="18"/>
        </w:rPr>
        <w:t>…………………………………………………………………………………………………………………………………………</w:t>
      </w:r>
    </w:p>
    <w:p w14:paraId="66B1C47F" w14:textId="77777777" w:rsidR="008A123E" w:rsidRPr="00300406" w:rsidRDefault="008A123E" w:rsidP="008A123E">
      <w:pPr>
        <w:spacing w:line="260" w:lineRule="atLeast"/>
        <w:rPr>
          <w:rFonts w:cs="Verdana"/>
          <w:szCs w:val="18"/>
        </w:rPr>
      </w:pPr>
      <w:r w:rsidRPr="00300406">
        <w:rPr>
          <w:rFonts w:cs="Verdana"/>
          <w:szCs w:val="18"/>
        </w:rPr>
        <w:t>…………………………………………………………………………………………………………………………………………</w:t>
      </w:r>
    </w:p>
    <w:p w14:paraId="4CCC2EDA" w14:textId="77777777" w:rsidR="008A123E" w:rsidRPr="00300406" w:rsidRDefault="008A123E" w:rsidP="008A123E">
      <w:pPr>
        <w:spacing w:line="260" w:lineRule="atLeast"/>
        <w:rPr>
          <w:rFonts w:cs="Verdana"/>
          <w:szCs w:val="18"/>
        </w:rPr>
      </w:pPr>
      <w:r w:rsidRPr="00300406">
        <w:rPr>
          <w:rFonts w:cs="Verdana"/>
          <w:szCs w:val="18"/>
        </w:rPr>
        <w:t>…………………………………………………………………………………………………………………………………………</w:t>
      </w:r>
    </w:p>
    <w:p w14:paraId="502E3E8E" w14:textId="77777777" w:rsidR="008A123E" w:rsidRPr="00300406" w:rsidRDefault="008A123E" w:rsidP="008A123E">
      <w:pPr>
        <w:tabs>
          <w:tab w:val="left" w:pos="-2045"/>
        </w:tabs>
        <w:rPr>
          <w:rFonts w:cs="V&amp;W Syntax (Adobe)"/>
        </w:rPr>
      </w:pPr>
    </w:p>
    <w:p w14:paraId="1922B3DE" w14:textId="77777777" w:rsidR="008A123E" w:rsidRPr="00300406" w:rsidRDefault="008A123E" w:rsidP="008A123E">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35AFCCD" w14:textId="77777777" w:rsidR="008A123E" w:rsidRPr="00300406" w:rsidRDefault="008A123E" w:rsidP="008A123E">
      <w:pPr>
        <w:tabs>
          <w:tab w:val="left" w:pos="-2045"/>
        </w:tabs>
        <w:rPr>
          <w:rFonts w:cs="V&amp;W Syntax (Adobe)"/>
        </w:rPr>
      </w:pPr>
    </w:p>
    <w:p w14:paraId="34A1244F" w14:textId="77777777" w:rsidR="008A123E" w:rsidRPr="00300406" w:rsidRDefault="008A123E" w:rsidP="008A123E">
      <w:pPr>
        <w:tabs>
          <w:tab w:val="left" w:pos="-2045"/>
        </w:tabs>
        <w:rPr>
          <w:rFonts w:cs="V&amp;W Syntax (Adobe)"/>
        </w:rPr>
      </w:pPr>
      <w:r w:rsidRPr="00300406">
        <w:rPr>
          <w:rFonts w:cs="V&amp;W Syntax (Adobe)"/>
        </w:rPr>
        <w:t>Ja / nee (doorhalen wat niet van toepassing is)</w:t>
      </w:r>
    </w:p>
    <w:p w14:paraId="24FAAA64" w14:textId="77777777" w:rsidR="008A123E" w:rsidRPr="00300406" w:rsidRDefault="008A123E" w:rsidP="008A123E">
      <w:pPr>
        <w:tabs>
          <w:tab w:val="left" w:pos="-2045"/>
        </w:tabs>
        <w:rPr>
          <w:rFonts w:cs="V&amp;W Syntax (Adobe)"/>
        </w:rPr>
      </w:pPr>
    </w:p>
    <w:p w14:paraId="3F6780F1" w14:textId="77777777" w:rsidR="008A123E" w:rsidRPr="00300406" w:rsidRDefault="008A123E" w:rsidP="008A123E">
      <w:pPr>
        <w:tabs>
          <w:tab w:val="left" w:pos="-2045"/>
        </w:tabs>
        <w:rPr>
          <w:rFonts w:cs="V&amp;W Syntax (Adobe)"/>
        </w:rPr>
      </w:pPr>
      <w:r w:rsidRPr="00300406">
        <w:rPr>
          <w:rFonts w:cs="V&amp;W Syntax (Adobe)"/>
        </w:rPr>
        <w:t>Zo ja, vermeld van elke onderaannemer:</w:t>
      </w:r>
    </w:p>
    <w:p w14:paraId="00CA6363" w14:textId="77777777" w:rsidR="008A123E" w:rsidRPr="00300406" w:rsidRDefault="008A123E" w:rsidP="008A123E">
      <w:pPr>
        <w:numPr>
          <w:ilvl w:val="0"/>
          <w:numId w:val="35"/>
        </w:numPr>
        <w:tabs>
          <w:tab w:val="clear" w:pos="213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6F538B87" w14:textId="77777777" w:rsidR="008A123E" w:rsidRPr="00300406" w:rsidRDefault="008A123E" w:rsidP="008A123E">
      <w:pPr>
        <w:numPr>
          <w:ilvl w:val="0"/>
          <w:numId w:val="35"/>
        </w:numPr>
        <w:tabs>
          <w:tab w:val="clear" w:pos="213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731CAD95" w14:textId="77777777" w:rsidR="008A123E" w:rsidRPr="00300406" w:rsidRDefault="008A123E" w:rsidP="008A123E">
      <w:pPr>
        <w:tabs>
          <w:tab w:val="left" w:pos="720"/>
        </w:tabs>
        <w:ind w:hanging="720"/>
        <w:rPr>
          <w:rFonts w:cs="V&amp;W Syntax (Adobe)"/>
        </w:rPr>
      </w:pPr>
    </w:p>
    <w:p w14:paraId="2E3C15F4" w14:textId="77777777" w:rsidR="008A123E" w:rsidRPr="00300406" w:rsidRDefault="008A123E" w:rsidP="008A123E">
      <w:pPr>
        <w:spacing w:line="260" w:lineRule="atLeast"/>
        <w:rPr>
          <w:rFonts w:cs="Verdana"/>
          <w:szCs w:val="18"/>
        </w:rPr>
      </w:pPr>
      <w:r w:rsidRPr="00300406">
        <w:rPr>
          <w:rFonts w:cs="Verdana"/>
          <w:szCs w:val="18"/>
        </w:rPr>
        <w:t>…………………………………………………………………………………………………………………………………………</w:t>
      </w:r>
    </w:p>
    <w:p w14:paraId="52230FF9" w14:textId="77777777" w:rsidR="008A123E" w:rsidRPr="00300406" w:rsidRDefault="008A123E" w:rsidP="008A123E">
      <w:pPr>
        <w:spacing w:line="260" w:lineRule="atLeast"/>
        <w:rPr>
          <w:rFonts w:cs="Verdana"/>
          <w:szCs w:val="18"/>
        </w:rPr>
      </w:pPr>
      <w:r w:rsidRPr="00300406">
        <w:rPr>
          <w:rFonts w:cs="Verdana"/>
          <w:szCs w:val="18"/>
        </w:rPr>
        <w:t>…………………………………………………………………………………………………………………………………………</w:t>
      </w:r>
    </w:p>
    <w:p w14:paraId="2628B799" w14:textId="77777777" w:rsidR="008A123E" w:rsidRPr="00300406" w:rsidRDefault="008A123E" w:rsidP="008A123E">
      <w:pPr>
        <w:spacing w:line="260" w:lineRule="atLeast"/>
        <w:rPr>
          <w:rFonts w:cs="Verdana"/>
          <w:szCs w:val="18"/>
        </w:rPr>
      </w:pPr>
      <w:r w:rsidRPr="00300406">
        <w:rPr>
          <w:rFonts w:cs="Verdana"/>
          <w:szCs w:val="18"/>
        </w:rPr>
        <w:t>…………………………………………………………………………………………………………………………………………</w:t>
      </w:r>
    </w:p>
    <w:p w14:paraId="031830E4" w14:textId="77777777" w:rsidR="008A123E" w:rsidRPr="00300406" w:rsidRDefault="008A123E" w:rsidP="008A123E">
      <w:pPr>
        <w:tabs>
          <w:tab w:val="left" w:pos="-2045"/>
        </w:tabs>
        <w:rPr>
          <w:rFonts w:cs="V&amp;W Syntax (Adobe)"/>
        </w:rPr>
      </w:pPr>
    </w:p>
    <w:p w14:paraId="5218592B" w14:textId="77777777" w:rsidR="008A123E" w:rsidRPr="00300406" w:rsidRDefault="008A123E" w:rsidP="008A123E">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0B21A543" w14:textId="77777777" w:rsidR="008A123E" w:rsidRPr="00300406" w:rsidRDefault="008A123E" w:rsidP="008A123E">
      <w:pPr>
        <w:tabs>
          <w:tab w:val="left" w:pos="-2045"/>
        </w:tabs>
        <w:rPr>
          <w:rFonts w:cs="V&amp;W Syntax (Adobe)"/>
        </w:rPr>
      </w:pPr>
    </w:p>
    <w:p w14:paraId="24CDAF44" w14:textId="77777777" w:rsidR="008A123E" w:rsidRPr="00300406" w:rsidRDefault="008A123E" w:rsidP="008A123E">
      <w:pPr>
        <w:tabs>
          <w:tab w:val="left" w:pos="-2045"/>
        </w:tabs>
        <w:rPr>
          <w:rFonts w:cs="V&amp;W Syntax (Adobe)"/>
        </w:rPr>
      </w:pPr>
      <w:r w:rsidRPr="00300406">
        <w:rPr>
          <w:rFonts w:cs="V&amp;W Syntax (Adobe)"/>
        </w:rPr>
        <w:t>Ja / nee (doorhalen wat niet van toepassing is)</w:t>
      </w:r>
    </w:p>
    <w:p w14:paraId="01C998D3" w14:textId="77777777" w:rsidR="008A123E" w:rsidRPr="00300406" w:rsidRDefault="008A123E" w:rsidP="008A123E">
      <w:pPr>
        <w:tabs>
          <w:tab w:val="left" w:pos="-2045"/>
        </w:tabs>
        <w:rPr>
          <w:rFonts w:cs="V&amp;W Syntax (Adobe)"/>
        </w:rPr>
      </w:pPr>
    </w:p>
    <w:p w14:paraId="2DF89751" w14:textId="77777777" w:rsidR="008A123E" w:rsidRPr="00300406" w:rsidRDefault="008A123E" w:rsidP="008A123E">
      <w:pPr>
        <w:tabs>
          <w:tab w:val="left" w:pos="-2045"/>
        </w:tabs>
        <w:rPr>
          <w:rFonts w:cs="V&amp;W Syntax (Adobe)"/>
        </w:rPr>
      </w:pPr>
      <w:r w:rsidRPr="00300406">
        <w:rPr>
          <w:rFonts w:cs="V&amp;W Syntax (Adobe)"/>
        </w:rPr>
        <w:t>Zo ja, vermeld van elke adviseur:</w:t>
      </w:r>
    </w:p>
    <w:p w14:paraId="34D1CEE7" w14:textId="77777777" w:rsidR="008A123E" w:rsidRPr="00300406" w:rsidRDefault="008A123E" w:rsidP="008A123E">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6FFB418B" w14:textId="77777777" w:rsidR="008A123E" w:rsidRPr="00300406" w:rsidRDefault="008A123E" w:rsidP="008A123E">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150E523B" w14:textId="77777777" w:rsidR="008A123E" w:rsidRPr="00300406" w:rsidRDefault="008A123E" w:rsidP="008A123E">
      <w:pPr>
        <w:tabs>
          <w:tab w:val="left" w:pos="720"/>
        </w:tabs>
        <w:ind w:hanging="720"/>
        <w:rPr>
          <w:rFonts w:cs="V&amp;W Syntax (Adobe)"/>
        </w:rPr>
      </w:pPr>
    </w:p>
    <w:p w14:paraId="61756817" w14:textId="77777777" w:rsidR="008A123E" w:rsidRPr="00300406" w:rsidRDefault="008A123E" w:rsidP="008A123E">
      <w:pPr>
        <w:spacing w:line="260" w:lineRule="atLeast"/>
        <w:rPr>
          <w:rFonts w:cs="Verdana"/>
          <w:szCs w:val="18"/>
        </w:rPr>
      </w:pPr>
      <w:r w:rsidRPr="00300406">
        <w:rPr>
          <w:rFonts w:cs="Verdana"/>
          <w:szCs w:val="18"/>
        </w:rPr>
        <w:t>…………………………………………………………………………………………………………………………………………</w:t>
      </w:r>
    </w:p>
    <w:p w14:paraId="70271F35" w14:textId="77777777" w:rsidR="008A123E" w:rsidRPr="00300406" w:rsidRDefault="008A123E" w:rsidP="008A123E">
      <w:pPr>
        <w:spacing w:line="260" w:lineRule="atLeast"/>
        <w:rPr>
          <w:rFonts w:cs="Verdana"/>
          <w:szCs w:val="18"/>
        </w:rPr>
      </w:pPr>
      <w:r w:rsidRPr="00300406">
        <w:rPr>
          <w:rFonts w:cs="Verdana"/>
          <w:szCs w:val="18"/>
        </w:rPr>
        <w:t>…………………………………………………………………………………………………………………………………………</w:t>
      </w:r>
    </w:p>
    <w:p w14:paraId="27E520D4" w14:textId="77777777" w:rsidR="008A123E" w:rsidRPr="00300406" w:rsidRDefault="008A123E" w:rsidP="008A123E">
      <w:pPr>
        <w:spacing w:line="260" w:lineRule="atLeast"/>
        <w:rPr>
          <w:rFonts w:cs="Verdana"/>
          <w:szCs w:val="18"/>
        </w:rPr>
      </w:pPr>
      <w:r w:rsidRPr="00300406">
        <w:rPr>
          <w:rFonts w:cs="Verdana"/>
          <w:szCs w:val="18"/>
        </w:rPr>
        <w:t>…………………………………………………………………………………………………………………………………………</w:t>
      </w:r>
    </w:p>
    <w:p w14:paraId="1C292023" w14:textId="77777777" w:rsidR="008A123E" w:rsidRPr="00300406" w:rsidRDefault="008A123E" w:rsidP="008A123E">
      <w:pPr>
        <w:tabs>
          <w:tab w:val="left" w:pos="-2045"/>
        </w:tabs>
        <w:rPr>
          <w:rFonts w:cs="V&amp;W Syntax (Adobe)"/>
        </w:rPr>
      </w:pPr>
    </w:p>
    <w:p w14:paraId="70C29E40" w14:textId="77777777" w:rsidR="008A123E" w:rsidRPr="00300406" w:rsidRDefault="008A123E" w:rsidP="008A123E">
      <w:pPr>
        <w:numPr>
          <w:ilvl w:val="1"/>
          <w:numId w:val="33"/>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753DFEA6" w14:textId="77777777" w:rsidR="008A123E" w:rsidRPr="00300406" w:rsidRDefault="008A123E" w:rsidP="008A123E">
      <w:pPr>
        <w:spacing w:line="260" w:lineRule="atLeast"/>
        <w:rPr>
          <w:rFonts w:cs="Verdana"/>
          <w:szCs w:val="18"/>
        </w:rPr>
      </w:pPr>
      <w:r w:rsidRPr="00300406">
        <w:rPr>
          <w:rFonts w:cs="Verdana"/>
          <w:szCs w:val="18"/>
        </w:rPr>
        <w:t>Ja / nee (doorhalen wat niet van toepassing is)</w:t>
      </w:r>
    </w:p>
    <w:p w14:paraId="665F1AD1" w14:textId="77777777" w:rsidR="008A123E" w:rsidRPr="00300406" w:rsidRDefault="008A123E" w:rsidP="008A123E">
      <w:pPr>
        <w:spacing w:line="260" w:lineRule="atLeast"/>
        <w:rPr>
          <w:rFonts w:cs="Verdana"/>
          <w:szCs w:val="18"/>
        </w:rPr>
      </w:pPr>
    </w:p>
    <w:p w14:paraId="6994AF25" w14:textId="77777777" w:rsidR="008A123E" w:rsidRPr="00300406" w:rsidRDefault="008A123E" w:rsidP="008A123E">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8101BE0" w14:textId="77777777" w:rsidR="008A123E" w:rsidRPr="00300406" w:rsidRDefault="008A123E" w:rsidP="008A123E">
      <w:pPr>
        <w:spacing w:line="260" w:lineRule="atLeast"/>
        <w:rPr>
          <w:rFonts w:cs="Verdana"/>
          <w:szCs w:val="18"/>
        </w:rPr>
      </w:pPr>
    </w:p>
    <w:p w14:paraId="6D0A1665" w14:textId="77777777" w:rsidR="008A123E" w:rsidRPr="00300406" w:rsidRDefault="008A123E" w:rsidP="008A123E">
      <w:pPr>
        <w:spacing w:line="260" w:lineRule="atLeast"/>
        <w:rPr>
          <w:rFonts w:cs="Verdana"/>
          <w:szCs w:val="18"/>
        </w:rPr>
      </w:pPr>
      <w:r w:rsidRPr="00300406">
        <w:rPr>
          <w:rFonts w:cs="Verdana"/>
          <w:szCs w:val="18"/>
        </w:rPr>
        <w:t>Ja / nee (doorhalen wat niet van toepassing is)</w:t>
      </w:r>
    </w:p>
    <w:p w14:paraId="370A1F79" w14:textId="77777777" w:rsidR="008A123E" w:rsidRPr="00300406" w:rsidRDefault="008A123E" w:rsidP="008A123E">
      <w:pPr>
        <w:spacing w:line="260" w:lineRule="atLeast"/>
        <w:rPr>
          <w:rFonts w:cs="Verdana"/>
          <w:szCs w:val="18"/>
        </w:rPr>
      </w:pPr>
    </w:p>
    <w:p w14:paraId="1A662553" w14:textId="77777777" w:rsidR="008A123E" w:rsidRPr="00300406" w:rsidRDefault="008A123E" w:rsidP="008A123E">
      <w:pPr>
        <w:spacing w:line="260" w:lineRule="atLeast"/>
        <w:rPr>
          <w:rFonts w:cs="Verdana"/>
          <w:szCs w:val="18"/>
        </w:rPr>
      </w:pPr>
      <w:r w:rsidRPr="00300406">
        <w:rPr>
          <w:rFonts w:cs="Verdana"/>
          <w:szCs w:val="18"/>
        </w:rPr>
        <w:t>Zo ja, vermeld voor elke onderneming:</w:t>
      </w:r>
    </w:p>
    <w:p w14:paraId="5BB295C0" w14:textId="77777777" w:rsidR="008A123E" w:rsidRPr="00300406" w:rsidRDefault="008A123E" w:rsidP="008A123E">
      <w:pPr>
        <w:numPr>
          <w:ilvl w:val="0"/>
          <w:numId w:val="37"/>
        </w:numPr>
        <w:tabs>
          <w:tab w:val="clear" w:pos="249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6D27D438" w14:textId="77777777" w:rsidR="008A123E" w:rsidRPr="00300406" w:rsidRDefault="008A123E" w:rsidP="008A123E">
      <w:pPr>
        <w:numPr>
          <w:ilvl w:val="0"/>
          <w:numId w:val="37"/>
        </w:numPr>
        <w:tabs>
          <w:tab w:val="clear" w:pos="249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2C0550A5" w14:textId="77777777" w:rsidR="008A123E" w:rsidRPr="00300406" w:rsidRDefault="008A123E" w:rsidP="008A123E">
      <w:pPr>
        <w:spacing w:line="260" w:lineRule="atLeast"/>
        <w:ind w:hanging="709"/>
        <w:rPr>
          <w:rFonts w:cs="Verdana"/>
          <w:b/>
          <w:bCs/>
          <w:szCs w:val="18"/>
        </w:rPr>
      </w:pPr>
    </w:p>
    <w:p w14:paraId="62F39DC9" w14:textId="77777777" w:rsidR="008A123E" w:rsidRPr="00300406" w:rsidRDefault="008A123E" w:rsidP="008A123E">
      <w:pPr>
        <w:spacing w:line="260" w:lineRule="atLeast"/>
        <w:rPr>
          <w:rFonts w:cs="Verdana"/>
          <w:szCs w:val="18"/>
        </w:rPr>
      </w:pPr>
      <w:r w:rsidRPr="00300406">
        <w:rPr>
          <w:rFonts w:cs="Verdana"/>
          <w:szCs w:val="18"/>
        </w:rPr>
        <w:t>…………………………………………………………………………………………………………………………………………</w:t>
      </w:r>
    </w:p>
    <w:p w14:paraId="36F90BAD" w14:textId="77777777" w:rsidR="008A123E" w:rsidRPr="00300406" w:rsidRDefault="008A123E" w:rsidP="008A123E">
      <w:pPr>
        <w:spacing w:line="260" w:lineRule="atLeast"/>
        <w:rPr>
          <w:rFonts w:cs="Verdana"/>
          <w:szCs w:val="18"/>
        </w:rPr>
      </w:pPr>
      <w:r w:rsidRPr="00300406">
        <w:rPr>
          <w:rFonts w:cs="Verdana"/>
          <w:szCs w:val="18"/>
        </w:rPr>
        <w:t>…………………………………………………………………………………………………………………………………………</w:t>
      </w:r>
    </w:p>
    <w:p w14:paraId="0B41B5A8" w14:textId="77777777" w:rsidR="008A123E" w:rsidRPr="00300406" w:rsidRDefault="008A123E" w:rsidP="008A123E">
      <w:pPr>
        <w:spacing w:line="260" w:lineRule="atLeast"/>
        <w:rPr>
          <w:rFonts w:cs="Verdana"/>
          <w:szCs w:val="18"/>
        </w:rPr>
      </w:pPr>
      <w:r w:rsidRPr="00300406">
        <w:rPr>
          <w:rFonts w:cs="Verdana"/>
          <w:szCs w:val="18"/>
        </w:rPr>
        <w:t>…………………………………………………………………………………………………………………………………………</w:t>
      </w:r>
    </w:p>
    <w:p w14:paraId="72E29E48" w14:textId="77777777" w:rsidR="008A123E" w:rsidRDefault="008A123E" w:rsidP="008A123E">
      <w:pPr>
        <w:spacing w:line="260" w:lineRule="atLeast"/>
        <w:ind w:hanging="709"/>
        <w:rPr>
          <w:rFonts w:cs="Verdana"/>
          <w:b/>
          <w:bCs/>
          <w:szCs w:val="18"/>
        </w:rPr>
      </w:pPr>
    </w:p>
    <w:p w14:paraId="039D4557" w14:textId="77777777" w:rsidR="008D11BD" w:rsidRDefault="008D11BD" w:rsidP="008A123E">
      <w:pPr>
        <w:spacing w:line="260" w:lineRule="atLeast"/>
        <w:ind w:hanging="709"/>
        <w:rPr>
          <w:rFonts w:cs="Verdana"/>
          <w:b/>
          <w:bCs/>
          <w:szCs w:val="18"/>
        </w:rPr>
      </w:pPr>
    </w:p>
    <w:p w14:paraId="31515F68" w14:textId="77777777" w:rsidR="008D11BD" w:rsidRDefault="008D11BD" w:rsidP="008A123E">
      <w:pPr>
        <w:spacing w:line="260" w:lineRule="atLeast"/>
        <w:ind w:hanging="709"/>
        <w:rPr>
          <w:rFonts w:cs="Verdana"/>
          <w:b/>
          <w:bCs/>
          <w:szCs w:val="18"/>
        </w:rPr>
      </w:pPr>
    </w:p>
    <w:p w14:paraId="5A21CD9F" w14:textId="77777777" w:rsidR="008D11BD" w:rsidRDefault="008D11BD" w:rsidP="008A123E">
      <w:pPr>
        <w:spacing w:line="260" w:lineRule="atLeast"/>
        <w:ind w:hanging="709"/>
        <w:rPr>
          <w:rFonts w:cs="Verdana"/>
          <w:b/>
          <w:bCs/>
          <w:szCs w:val="18"/>
        </w:rPr>
      </w:pPr>
    </w:p>
    <w:p w14:paraId="17D0938C" w14:textId="77777777" w:rsidR="008D11BD" w:rsidRPr="00300406" w:rsidRDefault="008D11BD" w:rsidP="008A123E">
      <w:pPr>
        <w:spacing w:line="260" w:lineRule="atLeast"/>
        <w:ind w:hanging="709"/>
        <w:rPr>
          <w:rFonts w:cs="Verdana"/>
          <w:b/>
          <w:bCs/>
          <w:szCs w:val="18"/>
        </w:rPr>
      </w:pPr>
    </w:p>
    <w:p w14:paraId="7ADF2F75" w14:textId="77777777" w:rsidR="008A123E" w:rsidRPr="00300406" w:rsidRDefault="008A123E" w:rsidP="008A123E">
      <w:pPr>
        <w:spacing w:line="260" w:lineRule="atLeast"/>
        <w:ind w:hanging="709"/>
        <w:rPr>
          <w:rFonts w:cs="Verdana"/>
          <w:szCs w:val="18"/>
        </w:rPr>
      </w:pPr>
    </w:p>
    <w:p w14:paraId="5F2C8CB8" w14:textId="77777777" w:rsidR="008A123E" w:rsidRPr="00300406" w:rsidRDefault="008A123E" w:rsidP="008A123E">
      <w:pPr>
        <w:numPr>
          <w:ilvl w:val="0"/>
          <w:numId w:val="33"/>
        </w:numPr>
        <w:spacing w:line="260" w:lineRule="atLeast"/>
        <w:ind w:left="0"/>
        <w:rPr>
          <w:rFonts w:cs="Verdana"/>
          <w:b/>
          <w:bCs/>
          <w:szCs w:val="18"/>
        </w:rPr>
      </w:pPr>
      <w:r w:rsidRPr="00300406">
        <w:rPr>
          <w:rFonts w:cs="Verdana"/>
          <w:b/>
          <w:bCs/>
          <w:szCs w:val="18"/>
        </w:rPr>
        <w:lastRenderedPageBreak/>
        <w:t xml:space="preserve">VRAGEN TEN AANZIEN VAN DE COMBINATIEVORMING BIJ INSCHRIJVING OF AANMELDING DOOR EEN SAMENWERKINGSVERBAND VAN ONDERNEMERS </w:t>
      </w:r>
      <w:r w:rsidRPr="00300406">
        <w:rPr>
          <w:rFonts w:cs="Verdana"/>
          <w:bCs/>
          <w:i/>
          <w:sz w:val="16"/>
          <w:szCs w:val="16"/>
        </w:rPr>
        <w:t>*)</w:t>
      </w:r>
    </w:p>
    <w:p w14:paraId="4B1F5A5E" w14:textId="77777777" w:rsidR="008A123E" w:rsidRPr="00300406" w:rsidRDefault="008A123E" w:rsidP="008A123E">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14:paraId="0CDA94BB" w14:textId="77777777" w:rsidR="008A123E" w:rsidRPr="00300406" w:rsidRDefault="008A123E" w:rsidP="008A123E">
      <w:pPr>
        <w:spacing w:line="260" w:lineRule="atLeast"/>
        <w:ind w:hanging="709"/>
        <w:rPr>
          <w:rFonts w:cs="Verdana"/>
          <w:sz w:val="16"/>
          <w:szCs w:val="16"/>
        </w:rPr>
      </w:pPr>
    </w:p>
    <w:p w14:paraId="38886F79" w14:textId="77777777" w:rsidR="008A123E" w:rsidRPr="00300406" w:rsidRDefault="008A123E" w:rsidP="008A123E">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65294EDE" w14:textId="77777777" w:rsidR="008A123E" w:rsidRPr="00300406" w:rsidRDefault="008A123E" w:rsidP="008A123E">
      <w:pPr>
        <w:spacing w:line="260" w:lineRule="atLeast"/>
        <w:ind w:hanging="709"/>
        <w:rPr>
          <w:rFonts w:cs="Verdana"/>
          <w:szCs w:val="18"/>
        </w:rPr>
      </w:pPr>
    </w:p>
    <w:p w14:paraId="7CC399A6" w14:textId="77777777" w:rsidR="008A123E" w:rsidRPr="00300406" w:rsidRDefault="008A123E" w:rsidP="008A123E">
      <w:pPr>
        <w:spacing w:line="260" w:lineRule="atLeast"/>
        <w:rPr>
          <w:rFonts w:cs="Verdana"/>
          <w:szCs w:val="18"/>
        </w:rPr>
      </w:pPr>
      <w:r w:rsidRPr="00300406">
        <w:rPr>
          <w:rFonts w:cs="Verdana"/>
          <w:szCs w:val="18"/>
        </w:rPr>
        <w:t>…………………………………………………………………………………………………………………………………………</w:t>
      </w:r>
    </w:p>
    <w:p w14:paraId="76EA70EF" w14:textId="77777777" w:rsidR="008A123E" w:rsidRPr="00300406" w:rsidRDefault="008A123E" w:rsidP="008A123E">
      <w:pPr>
        <w:spacing w:line="260" w:lineRule="atLeast"/>
        <w:rPr>
          <w:rFonts w:cs="Verdana"/>
          <w:szCs w:val="18"/>
        </w:rPr>
      </w:pPr>
      <w:r w:rsidRPr="00300406">
        <w:rPr>
          <w:rFonts w:cs="Verdana"/>
          <w:szCs w:val="18"/>
        </w:rPr>
        <w:t>…………………………………………………………………………………………………………………………………………</w:t>
      </w:r>
    </w:p>
    <w:p w14:paraId="1AFB75F1" w14:textId="77777777" w:rsidR="008A123E" w:rsidRPr="00300406" w:rsidRDefault="008A123E" w:rsidP="008A123E">
      <w:pPr>
        <w:spacing w:line="260" w:lineRule="atLeast"/>
        <w:rPr>
          <w:rFonts w:cs="Verdana"/>
          <w:szCs w:val="18"/>
        </w:rPr>
      </w:pPr>
      <w:r w:rsidRPr="00300406">
        <w:rPr>
          <w:rFonts w:cs="Verdana"/>
          <w:szCs w:val="18"/>
        </w:rPr>
        <w:t>…………………………………………………………………………………………………………………………………………</w:t>
      </w:r>
    </w:p>
    <w:p w14:paraId="3BE84E6E" w14:textId="77777777" w:rsidR="008A123E" w:rsidRPr="00300406" w:rsidRDefault="008A123E" w:rsidP="008A123E">
      <w:pPr>
        <w:spacing w:line="260" w:lineRule="atLeast"/>
        <w:ind w:hanging="709"/>
        <w:rPr>
          <w:rFonts w:cs="Verdana"/>
          <w:szCs w:val="18"/>
        </w:rPr>
      </w:pPr>
    </w:p>
    <w:p w14:paraId="5A15AE6C" w14:textId="77777777" w:rsidR="008A123E" w:rsidRPr="00300406" w:rsidRDefault="008A123E" w:rsidP="008A123E">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0CD1449F" w14:textId="77777777" w:rsidR="008A123E" w:rsidRPr="00300406" w:rsidRDefault="008A123E" w:rsidP="008A123E">
      <w:pPr>
        <w:spacing w:line="260" w:lineRule="atLeast"/>
        <w:ind w:hanging="709"/>
        <w:rPr>
          <w:rFonts w:cs="Verdana"/>
          <w:szCs w:val="18"/>
        </w:rPr>
      </w:pPr>
    </w:p>
    <w:p w14:paraId="53424401" w14:textId="77777777" w:rsidR="008A123E" w:rsidRPr="00300406" w:rsidRDefault="008A123E" w:rsidP="008A123E">
      <w:pPr>
        <w:spacing w:line="260" w:lineRule="atLeast"/>
        <w:rPr>
          <w:rFonts w:cs="Verdana"/>
          <w:szCs w:val="18"/>
        </w:rPr>
      </w:pPr>
      <w:r w:rsidRPr="00300406">
        <w:rPr>
          <w:rFonts w:cs="Verdana"/>
          <w:szCs w:val="18"/>
        </w:rPr>
        <w:t>…………………………………………………………………………………………………………………………………………</w:t>
      </w:r>
    </w:p>
    <w:p w14:paraId="3037B5B4" w14:textId="77777777" w:rsidR="008A123E" w:rsidRPr="00300406" w:rsidRDefault="008A123E" w:rsidP="008A123E">
      <w:pPr>
        <w:spacing w:line="260" w:lineRule="atLeast"/>
        <w:rPr>
          <w:rFonts w:cs="Verdana"/>
          <w:szCs w:val="18"/>
        </w:rPr>
      </w:pPr>
      <w:r w:rsidRPr="00300406">
        <w:rPr>
          <w:rFonts w:cs="Verdana"/>
          <w:szCs w:val="18"/>
        </w:rPr>
        <w:t>…………………………………………………………………………………………………………………………………………</w:t>
      </w:r>
    </w:p>
    <w:p w14:paraId="64427DF9" w14:textId="77777777" w:rsidR="008A123E" w:rsidRPr="00300406" w:rsidRDefault="008A123E" w:rsidP="008A123E">
      <w:pPr>
        <w:spacing w:line="260" w:lineRule="atLeast"/>
        <w:rPr>
          <w:rFonts w:cs="Verdana"/>
          <w:szCs w:val="18"/>
        </w:rPr>
      </w:pPr>
      <w:r w:rsidRPr="00300406">
        <w:rPr>
          <w:rFonts w:cs="Verdana"/>
          <w:szCs w:val="18"/>
        </w:rPr>
        <w:t>…………………………………………………………………………………………………………………………………………</w:t>
      </w:r>
    </w:p>
    <w:p w14:paraId="65E7B383" w14:textId="77777777" w:rsidR="008A123E" w:rsidRPr="00300406" w:rsidRDefault="008A123E" w:rsidP="008A123E">
      <w:pPr>
        <w:spacing w:line="260" w:lineRule="atLeast"/>
        <w:rPr>
          <w:rFonts w:cs="Verdana"/>
          <w:szCs w:val="18"/>
        </w:rPr>
      </w:pPr>
    </w:p>
    <w:p w14:paraId="04DEA4AD" w14:textId="77777777" w:rsidR="008A123E" w:rsidRPr="00300406" w:rsidRDefault="008A123E" w:rsidP="008A123E">
      <w:pPr>
        <w:numPr>
          <w:ilvl w:val="1"/>
          <w:numId w:val="33"/>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6C602C87" w14:textId="77777777" w:rsidR="008A123E" w:rsidRPr="00300406" w:rsidRDefault="008A123E" w:rsidP="008A123E">
      <w:pPr>
        <w:spacing w:line="260" w:lineRule="atLeast"/>
        <w:rPr>
          <w:rFonts w:cs="Verdana"/>
          <w:szCs w:val="18"/>
        </w:rPr>
      </w:pPr>
    </w:p>
    <w:p w14:paraId="40993346" w14:textId="77777777" w:rsidR="008A123E" w:rsidRPr="00300406" w:rsidRDefault="008A123E" w:rsidP="008A123E">
      <w:pPr>
        <w:spacing w:line="260" w:lineRule="atLeast"/>
        <w:rPr>
          <w:rFonts w:cs="Verdana"/>
          <w:szCs w:val="18"/>
        </w:rPr>
      </w:pPr>
      <w:r w:rsidRPr="00300406">
        <w:rPr>
          <w:rFonts w:cs="Verdana"/>
          <w:szCs w:val="18"/>
        </w:rPr>
        <w:t>…………………………………………………………………………………………………………………………………………</w:t>
      </w:r>
    </w:p>
    <w:p w14:paraId="5050E490" w14:textId="77777777" w:rsidR="008A123E" w:rsidRPr="00300406" w:rsidRDefault="008A123E" w:rsidP="008A123E">
      <w:pPr>
        <w:spacing w:line="260" w:lineRule="atLeast"/>
        <w:rPr>
          <w:rFonts w:cs="Verdana"/>
          <w:szCs w:val="18"/>
        </w:rPr>
      </w:pPr>
      <w:r w:rsidRPr="00300406">
        <w:rPr>
          <w:rFonts w:cs="Verdana"/>
          <w:szCs w:val="18"/>
        </w:rPr>
        <w:t>…………………………………………………………………………………………………………………………………………</w:t>
      </w:r>
    </w:p>
    <w:p w14:paraId="4A5D43E0" w14:textId="77777777" w:rsidR="008A123E" w:rsidRPr="00300406" w:rsidRDefault="008A123E" w:rsidP="008A123E">
      <w:pPr>
        <w:spacing w:line="260" w:lineRule="atLeast"/>
        <w:rPr>
          <w:rFonts w:cs="Verdana"/>
          <w:szCs w:val="18"/>
        </w:rPr>
      </w:pPr>
      <w:r w:rsidRPr="00300406">
        <w:rPr>
          <w:rFonts w:cs="Verdana"/>
          <w:szCs w:val="18"/>
        </w:rPr>
        <w:t>…………………………………………………………………………………………………………………………………………</w:t>
      </w:r>
    </w:p>
    <w:p w14:paraId="7701C0DD" w14:textId="77777777" w:rsidR="008A123E" w:rsidRPr="00300406" w:rsidRDefault="008A123E" w:rsidP="008A123E">
      <w:pPr>
        <w:spacing w:line="260" w:lineRule="atLeast"/>
        <w:rPr>
          <w:rFonts w:cs="Verdana"/>
          <w:szCs w:val="18"/>
        </w:rPr>
      </w:pPr>
    </w:p>
    <w:p w14:paraId="1950CBFC" w14:textId="77777777" w:rsidR="008A123E" w:rsidRPr="00300406" w:rsidRDefault="008A123E" w:rsidP="008A123E">
      <w:pPr>
        <w:spacing w:line="260" w:lineRule="atLeast"/>
        <w:rPr>
          <w:rFonts w:cs="Verdana"/>
          <w:szCs w:val="18"/>
        </w:rPr>
      </w:pPr>
    </w:p>
    <w:p w14:paraId="4BAE3306" w14:textId="77777777" w:rsidR="008A123E" w:rsidRPr="00300406" w:rsidRDefault="008A123E" w:rsidP="008A123E">
      <w:pPr>
        <w:numPr>
          <w:ilvl w:val="0"/>
          <w:numId w:val="33"/>
        </w:numPr>
        <w:spacing w:line="260" w:lineRule="atLeast"/>
        <w:ind w:left="0"/>
        <w:rPr>
          <w:rFonts w:cs="Verdana"/>
          <w:b/>
          <w:bCs/>
          <w:szCs w:val="18"/>
        </w:rPr>
      </w:pPr>
      <w:r w:rsidRPr="00300406">
        <w:rPr>
          <w:rFonts w:cs="Verdana"/>
          <w:b/>
          <w:bCs/>
          <w:szCs w:val="18"/>
        </w:rPr>
        <w:t>VRAAG TEN AANZIEN VAN CONFLICTERENDE BELANGEN</w:t>
      </w:r>
    </w:p>
    <w:p w14:paraId="74E85B06" w14:textId="77777777" w:rsidR="008A123E" w:rsidRPr="00300406" w:rsidRDefault="008A123E" w:rsidP="008A123E">
      <w:pPr>
        <w:spacing w:line="260" w:lineRule="atLeast"/>
        <w:ind w:hanging="349"/>
        <w:rPr>
          <w:rFonts w:cs="Verdana"/>
          <w:bCs/>
          <w:szCs w:val="18"/>
        </w:rPr>
      </w:pPr>
    </w:p>
    <w:p w14:paraId="10F8D9F6" w14:textId="77777777" w:rsidR="008A123E" w:rsidRPr="00300406" w:rsidRDefault="008A123E" w:rsidP="008A123E">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35CE71AF" w14:textId="77777777" w:rsidR="008A123E" w:rsidRPr="00300406" w:rsidRDefault="008A123E" w:rsidP="008A123E">
      <w:pPr>
        <w:spacing w:line="260" w:lineRule="atLeast"/>
        <w:ind w:hanging="349"/>
        <w:rPr>
          <w:rFonts w:cs="Verdana"/>
          <w:bCs/>
          <w:szCs w:val="18"/>
        </w:rPr>
      </w:pPr>
    </w:p>
    <w:p w14:paraId="4BEC0CB5" w14:textId="77777777" w:rsidR="008A123E" w:rsidRPr="00300406" w:rsidRDefault="008A123E" w:rsidP="008A123E">
      <w:pPr>
        <w:spacing w:line="260" w:lineRule="atLeast"/>
        <w:ind w:hanging="1"/>
        <w:rPr>
          <w:rFonts w:cs="Verdana"/>
          <w:szCs w:val="18"/>
        </w:rPr>
      </w:pPr>
      <w:r w:rsidRPr="00300406">
        <w:rPr>
          <w:rFonts w:cs="Verdana"/>
          <w:szCs w:val="18"/>
        </w:rPr>
        <w:t>Ja / nee (doorhalen wat niet van toepassing is)</w:t>
      </w:r>
    </w:p>
    <w:p w14:paraId="39B05631" w14:textId="77777777" w:rsidR="008A123E" w:rsidRPr="00300406" w:rsidRDefault="008A123E" w:rsidP="008A123E">
      <w:pPr>
        <w:spacing w:line="260" w:lineRule="atLeast"/>
        <w:ind w:hanging="1"/>
        <w:rPr>
          <w:rFonts w:cs="Verdana"/>
          <w:szCs w:val="18"/>
        </w:rPr>
      </w:pPr>
    </w:p>
    <w:p w14:paraId="3CE778DB" w14:textId="77777777" w:rsidR="008A123E" w:rsidRPr="00300406" w:rsidRDefault="008A123E" w:rsidP="008A123E">
      <w:pPr>
        <w:spacing w:line="260" w:lineRule="atLeast"/>
        <w:rPr>
          <w:rFonts w:cs="Verdana"/>
          <w:szCs w:val="18"/>
        </w:rPr>
      </w:pPr>
      <w:r w:rsidRPr="00300406">
        <w:rPr>
          <w:rFonts w:cs="Verdana"/>
          <w:szCs w:val="18"/>
        </w:rPr>
        <w:t>Zo ja, vermeld de aard van de betreffende conflicterende belangen.</w:t>
      </w:r>
    </w:p>
    <w:p w14:paraId="17144859" w14:textId="77777777" w:rsidR="008A123E" w:rsidRPr="00300406" w:rsidRDefault="008A123E" w:rsidP="008A123E">
      <w:pPr>
        <w:spacing w:line="260" w:lineRule="atLeast"/>
        <w:rPr>
          <w:rFonts w:cs="Verdana"/>
          <w:szCs w:val="18"/>
        </w:rPr>
      </w:pPr>
    </w:p>
    <w:p w14:paraId="00282932" w14:textId="77777777" w:rsidR="008A123E" w:rsidRPr="00300406" w:rsidRDefault="008A123E" w:rsidP="008A123E">
      <w:pPr>
        <w:spacing w:line="260" w:lineRule="atLeast"/>
        <w:rPr>
          <w:rFonts w:cs="Verdana"/>
          <w:szCs w:val="18"/>
        </w:rPr>
      </w:pPr>
      <w:r w:rsidRPr="00300406">
        <w:rPr>
          <w:rFonts w:cs="Verdana"/>
          <w:szCs w:val="18"/>
        </w:rPr>
        <w:t>…………………………………………………………………………………………………………………………………………</w:t>
      </w:r>
    </w:p>
    <w:p w14:paraId="1FC112BF" w14:textId="77777777" w:rsidR="008A123E" w:rsidRPr="00300406" w:rsidRDefault="008A123E" w:rsidP="008A123E">
      <w:pPr>
        <w:spacing w:line="260" w:lineRule="atLeast"/>
        <w:rPr>
          <w:rFonts w:cs="Verdana"/>
          <w:szCs w:val="18"/>
        </w:rPr>
      </w:pPr>
      <w:r w:rsidRPr="00300406">
        <w:rPr>
          <w:rFonts w:cs="Verdana"/>
          <w:szCs w:val="18"/>
        </w:rPr>
        <w:t>…………………………………………………………………………………………………………………………………………</w:t>
      </w:r>
    </w:p>
    <w:p w14:paraId="4CF8E9FA" w14:textId="77777777" w:rsidR="008A123E" w:rsidRPr="00300406" w:rsidRDefault="008A123E" w:rsidP="008A123E">
      <w:pPr>
        <w:spacing w:line="260" w:lineRule="atLeast"/>
        <w:rPr>
          <w:rFonts w:cs="Verdana"/>
          <w:szCs w:val="18"/>
        </w:rPr>
      </w:pPr>
      <w:r w:rsidRPr="00300406">
        <w:rPr>
          <w:rFonts w:cs="Verdana"/>
          <w:szCs w:val="18"/>
        </w:rPr>
        <w:t>…………………………………………………………………………………………………………………………………………</w:t>
      </w:r>
    </w:p>
    <w:p w14:paraId="0434F3B7" w14:textId="77777777" w:rsidR="008A123E" w:rsidRDefault="008A123E" w:rsidP="008A123E">
      <w:pPr>
        <w:spacing w:line="260" w:lineRule="atLeast"/>
        <w:rPr>
          <w:rFonts w:cs="Verdana"/>
          <w:szCs w:val="18"/>
        </w:rPr>
      </w:pPr>
    </w:p>
    <w:p w14:paraId="7E76696D" w14:textId="77777777" w:rsidR="008A123E" w:rsidRPr="00300406" w:rsidRDefault="008A123E" w:rsidP="008A123E">
      <w:pPr>
        <w:spacing w:line="260" w:lineRule="atLeast"/>
        <w:rPr>
          <w:rFonts w:cs="Verdana"/>
          <w:szCs w:val="18"/>
        </w:rPr>
      </w:pPr>
    </w:p>
    <w:p w14:paraId="1FB77269" w14:textId="77777777" w:rsidR="008A123E" w:rsidRPr="00F85D23" w:rsidRDefault="008A123E" w:rsidP="008A123E">
      <w:pPr>
        <w:numPr>
          <w:ilvl w:val="0"/>
          <w:numId w:val="33"/>
        </w:numPr>
        <w:tabs>
          <w:tab w:val="clear" w:pos="720"/>
        </w:tabs>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5BACEAB4" w14:textId="77777777" w:rsidR="008A123E" w:rsidRDefault="008A123E" w:rsidP="008A123E">
      <w:pPr>
        <w:rPr>
          <w:rFonts w:cs="Verdana"/>
        </w:rPr>
      </w:pPr>
    </w:p>
    <w:p w14:paraId="13B4DCF3" w14:textId="77777777" w:rsidR="008A123E" w:rsidRPr="00401722" w:rsidRDefault="008A123E" w:rsidP="008A123E">
      <w:pPr>
        <w:numPr>
          <w:ilvl w:val="1"/>
          <w:numId w:val="33"/>
        </w:numPr>
        <w:spacing w:line="260" w:lineRule="atLeast"/>
        <w:ind w:left="0"/>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1C8D1CCA" w14:textId="77777777" w:rsidR="008A123E" w:rsidRDefault="008A123E" w:rsidP="008A123E">
      <w:pPr>
        <w:pStyle w:val="Lijstalinea"/>
        <w:rPr>
          <w:rFonts w:cs="Verdana"/>
        </w:rPr>
      </w:pPr>
    </w:p>
    <w:p w14:paraId="6C9621EF" w14:textId="77777777" w:rsidR="008A123E" w:rsidRPr="0093681B" w:rsidRDefault="008A123E" w:rsidP="008A123E">
      <w:pPr>
        <w:rPr>
          <w:rFonts w:cs="Verdana"/>
        </w:rPr>
      </w:pPr>
      <w:r w:rsidRPr="0093681B">
        <w:rPr>
          <w:rFonts w:cs="Verdana"/>
        </w:rPr>
        <w:t>Ja / nee (doorhalen wat niet van toepassing is)</w:t>
      </w:r>
    </w:p>
    <w:p w14:paraId="56A0C2A3" w14:textId="77777777" w:rsidR="008A123E" w:rsidRDefault="008A123E" w:rsidP="008A123E">
      <w:pPr>
        <w:rPr>
          <w:rFonts w:cs="Verdana"/>
        </w:rPr>
      </w:pPr>
    </w:p>
    <w:p w14:paraId="7057C7F2" w14:textId="77777777" w:rsidR="008A123E" w:rsidRPr="00401722" w:rsidRDefault="008A123E" w:rsidP="008A123E">
      <w:pPr>
        <w:numPr>
          <w:ilvl w:val="1"/>
          <w:numId w:val="33"/>
        </w:numPr>
        <w:spacing w:line="260" w:lineRule="atLeast"/>
        <w:ind w:left="0"/>
        <w:rPr>
          <w:rFonts w:cs="Verdana"/>
          <w:szCs w:val="18"/>
        </w:rPr>
      </w:pPr>
      <w:r w:rsidRPr="00401722">
        <w:rPr>
          <w:rFonts w:cs="Verdana"/>
          <w:szCs w:val="18"/>
        </w:rPr>
        <w:lastRenderedPageBreak/>
        <w:t>Is de onderneming een rechtspersoon, entiteit of lichaam waarvan de eigendomsrechten voor meer dan 50% direct of indirect in handen zijn van een entiteit als bedoeld bij vraag 4.1?</w:t>
      </w:r>
    </w:p>
    <w:p w14:paraId="729E7BDB" w14:textId="77777777" w:rsidR="008A123E" w:rsidRDefault="008A123E" w:rsidP="008A123E">
      <w:pPr>
        <w:rPr>
          <w:rFonts w:cs="Verdana"/>
        </w:rPr>
      </w:pPr>
    </w:p>
    <w:p w14:paraId="450284F5" w14:textId="77777777" w:rsidR="008A123E" w:rsidRPr="006D42A6" w:rsidRDefault="008A123E" w:rsidP="008A123E">
      <w:pPr>
        <w:rPr>
          <w:rFonts w:cs="Verdana"/>
        </w:rPr>
      </w:pPr>
      <w:r w:rsidRPr="006D42A6">
        <w:rPr>
          <w:rFonts w:cs="Verdana"/>
        </w:rPr>
        <w:t>Ja / nee (doorhalen wat niet van toepassing is)</w:t>
      </w:r>
    </w:p>
    <w:p w14:paraId="0CB38359" w14:textId="77777777" w:rsidR="008A123E" w:rsidRDefault="008A123E" w:rsidP="008A123E">
      <w:pPr>
        <w:rPr>
          <w:rFonts w:cs="Verdana"/>
        </w:rPr>
      </w:pPr>
    </w:p>
    <w:p w14:paraId="5DC2A6BA" w14:textId="77777777" w:rsidR="008A123E" w:rsidRPr="00B065DC" w:rsidRDefault="008A123E" w:rsidP="008A123E">
      <w:pPr>
        <w:numPr>
          <w:ilvl w:val="1"/>
          <w:numId w:val="33"/>
        </w:numPr>
        <w:spacing w:line="260" w:lineRule="atLeast"/>
        <w:ind w:left="0"/>
        <w:rPr>
          <w:rFonts w:cs="Verdana"/>
          <w:szCs w:val="18"/>
        </w:rPr>
      </w:pPr>
      <w:r w:rsidRPr="00401722">
        <w:rPr>
          <w:rFonts w:cs="Verdana"/>
          <w:szCs w:val="18"/>
        </w:rPr>
        <w:t>Handelt de onderneming namens of op aanwijzing van een entiteit als bedoeld bij vraag 4.1 of 4.2?</w:t>
      </w:r>
    </w:p>
    <w:p w14:paraId="0F830CA8" w14:textId="77777777" w:rsidR="008A123E" w:rsidRDefault="008A123E" w:rsidP="008A123E">
      <w:pPr>
        <w:rPr>
          <w:rFonts w:cs="Verdana"/>
        </w:rPr>
      </w:pPr>
    </w:p>
    <w:p w14:paraId="31894FC4" w14:textId="77777777" w:rsidR="008A123E" w:rsidRDefault="008A123E" w:rsidP="008A123E">
      <w:pPr>
        <w:spacing w:line="260" w:lineRule="atLeast"/>
        <w:rPr>
          <w:rFonts w:cs="Verdana"/>
        </w:rPr>
      </w:pPr>
      <w:r w:rsidRPr="00A12536">
        <w:rPr>
          <w:rFonts w:cs="Verdana"/>
        </w:rPr>
        <w:t>Ja / nee (doorhalen wat niet van toepassing is)</w:t>
      </w:r>
    </w:p>
    <w:p w14:paraId="7BC5D7A9" w14:textId="77777777" w:rsidR="008A123E" w:rsidRDefault="008A123E" w:rsidP="008A123E">
      <w:pPr>
        <w:spacing w:line="260" w:lineRule="atLeast"/>
        <w:rPr>
          <w:rFonts w:cs="Verdana"/>
          <w:szCs w:val="18"/>
        </w:rPr>
      </w:pPr>
    </w:p>
    <w:p w14:paraId="6FEF56D8" w14:textId="62585C01" w:rsidR="008A123E" w:rsidRPr="00B065DC" w:rsidRDefault="008A123E" w:rsidP="008A123E">
      <w:pPr>
        <w:numPr>
          <w:ilvl w:val="1"/>
          <w:numId w:val="33"/>
        </w:numPr>
        <w:spacing w:line="260" w:lineRule="atLeast"/>
        <w:ind w:left="0"/>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4BE37E66" w14:textId="77777777" w:rsidR="008A123E" w:rsidRDefault="008A123E" w:rsidP="008A123E">
      <w:pPr>
        <w:rPr>
          <w:rFonts w:cs="Verdana"/>
        </w:rPr>
      </w:pPr>
    </w:p>
    <w:p w14:paraId="7174F87A" w14:textId="77777777" w:rsidR="008A123E" w:rsidRDefault="008A123E" w:rsidP="008A123E">
      <w:pPr>
        <w:rPr>
          <w:rFonts w:cs="Verdana"/>
        </w:rPr>
      </w:pPr>
      <w:r w:rsidRPr="00A12536">
        <w:rPr>
          <w:rFonts w:cs="Verdana"/>
        </w:rPr>
        <w:t>Ja / nee (doorhalen wat niet van toepassing is)</w:t>
      </w:r>
    </w:p>
    <w:p w14:paraId="2F6D4FF7" w14:textId="77777777" w:rsidR="008A123E" w:rsidRDefault="008A123E" w:rsidP="008A123E">
      <w:pPr>
        <w:spacing w:line="260" w:lineRule="atLeast"/>
        <w:rPr>
          <w:rFonts w:cs="Verdana"/>
          <w:szCs w:val="18"/>
        </w:rPr>
      </w:pPr>
    </w:p>
    <w:p w14:paraId="0FA18316" w14:textId="77777777" w:rsidR="008A123E" w:rsidRPr="00300406" w:rsidRDefault="008A123E" w:rsidP="008A123E">
      <w:pPr>
        <w:spacing w:line="260" w:lineRule="atLeast"/>
        <w:rPr>
          <w:rFonts w:cs="Verdana"/>
          <w:szCs w:val="18"/>
        </w:rPr>
      </w:pPr>
    </w:p>
    <w:p w14:paraId="422E99FD" w14:textId="77777777" w:rsidR="008A123E" w:rsidRPr="00300406" w:rsidRDefault="008A123E" w:rsidP="008A123E">
      <w:pPr>
        <w:spacing w:line="260" w:lineRule="atLeast"/>
        <w:ind w:left="352" w:hanging="352"/>
        <w:rPr>
          <w:rFonts w:cs="Verdana"/>
          <w:b/>
          <w:bCs/>
          <w:szCs w:val="18"/>
        </w:rPr>
      </w:pPr>
      <w:r w:rsidRPr="00300406">
        <w:rPr>
          <w:rFonts w:cs="Verdana"/>
          <w:b/>
          <w:bCs/>
          <w:szCs w:val="18"/>
        </w:rPr>
        <w:t>VERKLARING</w:t>
      </w:r>
    </w:p>
    <w:p w14:paraId="10D66531" w14:textId="77777777" w:rsidR="008A123E" w:rsidRPr="00300406" w:rsidRDefault="008A123E" w:rsidP="008A123E">
      <w:pPr>
        <w:spacing w:line="260" w:lineRule="atLeast"/>
        <w:ind w:left="352" w:hanging="352"/>
        <w:rPr>
          <w:rFonts w:cs="Verdana"/>
          <w:szCs w:val="18"/>
        </w:rPr>
      </w:pPr>
    </w:p>
    <w:p w14:paraId="0BF4B9F5" w14:textId="77777777" w:rsidR="008A123E" w:rsidRPr="00300406" w:rsidRDefault="008A123E" w:rsidP="008A123E">
      <w:pPr>
        <w:spacing w:line="260" w:lineRule="atLeast"/>
        <w:ind w:left="352" w:hanging="352"/>
        <w:rPr>
          <w:rFonts w:cs="Verdana"/>
          <w:szCs w:val="18"/>
        </w:rPr>
      </w:pPr>
      <w:r w:rsidRPr="00300406">
        <w:rPr>
          <w:rFonts w:cs="Verdana"/>
          <w:szCs w:val="18"/>
        </w:rPr>
        <w:t>Ondergetekende verklaart dat:</w:t>
      </w:r>
    </w:p>
    <w:p w14:paraId="468EA579" w14:textId="77777777" w:rsidR="008A123E" w:rsidRPr="00300406" w:rsidRDefault="008A123E" w:rsidP="008A123E">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696EF902" w14:textId="77777777" w:rsidR="008A123E" w:rsidRPr="00300406" w:rsidRDefault="008A123E" w:rsidP="008A123E">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6153AAB3" w14:textId="77777777" w:rsidR="008A123E" w:rsidRPr="00300406" w:rsidRDefault="008A123E" w:rsidP="008A123E">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61C88139" w14:textId="77777777" w:rsidR="008A123E" w:rsidRPr="00300406" w:rsidRDefault="008A123E" w:rsidP="008A123E">
      <w:pPr>
        <w:numPr>
          <w:ilvl w:val="0"/>
          <w:numId w:val="38"/>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64124CA2" w14:textId="77777777" w:rsidR="008A123E" w:rsidRPr="00300406" w:rsidRDefault="008A123E" w:rsidP="008A123E">
      <w:pPr>
        <w:tabs>
          <w:tab w:val="num" w:pos="540"/>
        </w:tabs>
        <w:ind w:left="352" w:hanging="352"/>
        <w:rPr>
          <w:rFonts w:cs="RijksoverheidSansText-Regular"/>
          <w:szCs w:val="16"/>
        </w:rPr>
      </w:pPr>
    </w:p>
    <w:p w14:paraId="2D12D664" w14:textId="77777777" w:rsidR="008A123E" w:rsidRPr="009305BA" w:rsidRDefault="008A123E" w:rsidP="008A123E">
      <w:pPr>
        <w:pStyle w:val="Broodtekst"/>
        <w:rPr>
          <w:b/>
        </w:rPr>
      </w:pPr>
      <w:r w:rsidRPr="00300406">
        <w:rPr>
          <w:b/>
        </w:rPr>
        <w:t>Ondertekening</w:t>
      </w:r>
    </w:p>
    <w:p w14:paraId="46B7979D" w14:textId="77777777" w:rsidR="008A123E" w:rsidRPr="00300406" w:rsidRDefault="008A123E" w:rsidP="008A123E">
      <w:pPr>
        <w:pStyle w:val="Broodtekst"/>
      </w:pPr>
    </w:p>
    <w:p w14:paraId="0C404159" w14:textId="596F35F1" w:rsidR="008A123E" w:rsidRPr="00300406" w:rsidRDefault="008A123E" w:rsidP="008A123E">
      <w:pPr>
        <w:rPr>
          <w:rFonts w:cs="V&amp;W Syntax (Adobe)"/>
          <w:b/>
        </w:rPr>
      </w:pPr>
      <w:r w:rsidRPr="00300406">
        <w:t xml:space="preserve">De aanvullende eigen verklaring dient digitaal te worden ondertekend conform paragraaf </w:t>
      </w:r>
      <w:bookmarkStart w:id="2" w:name="bwParagraaf_nr_631_6"/>
      <w:r>
        <w:t>4.3.1</w:t>
      </w:r>
      <w:bookmarkEnd w:id="2"/>
      <w:r w:rsidRPr="00300406">
        <w:rPr>
          <w:color w:val="000000" w:themeColor="text1"/>
        </w:rPr>
        <w:t>.</w:t>
      </w:r>
    </w:p>
    <w:p w14:paraId="5256EB88" w14:textId="77777777" w:rsidR="003F5EB0" w:rsidRPr="008A123E" w:rsidRDefault="003F5EB0" w:rsidP="008A123E"/>
    <w:sectPr w:rsidR="003F5EB0" w:rsidRPr="008A123E"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E0BD8" w14:textId="77777777" w:rsidR="00C34A70" w:rsidRDefault="00C34A70" w:rsidP="0088501B">
      <w:r>
        <w:separator/>
      </w:r>
    </w:p>
  </w:endnote>
  <w:endnote w:type="continuationSeparator" w:id="0">
    <w:p w14:paraId="75E5DD7A" w14:textId="77777777" w:rsidR="00C34A70" w:rsidRDefault="00C34A7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8C86" w14:textId="282E95A7" w:rsidR="008A123E" w:rsidRDefault="008A123E">
    <w:pPr>
      <w:pStyle w:val="Voettekst"/>
      <w:jc w:val="right"/>
    </w:pPr>
    <w:r>
      <w:t>RWS BEDRIJFS</w:t>
    </w:r>
    <w:r w:rsidR="00D07488">
      <w:t>INFORMATIE</w:t>
    </w:r>
    <w:r>
      <w:tab/>
    </w:r>
    <w:r>
      <w:tab/>
    </w:r>
    <w:sdt>
      <w:sdtPr>
        <w:id w:val="1071320985"/>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sdtContent>
        </w:sdt>
      </w:sdtContent>
    </w:sdt>
  </w:p>
  <w:p w14:paraId="1714AC43" w14:textId="2A3EC753"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2003" w14:textId="77777777" w:rsidR="00C34A70" w:rsidRDefault="00C34A70" w:rsidP="0088501B">
      <w:r>
        <w:separator/>
      </w:r>
    </w:p>
  </w:footnote>
  <w:footnote w:type="continuationSeparator" w:id="0">
    <w:p w14:paraId="43413222" w14:textId="77777777" w:rsidR="00C34A70" w:rsidRDefault="00C34A70" w:rsidP="0088501B">
      <w:r>
        <w:continuationSeparator/>
      </w:r>
    </w:p>
  </w:footnote>
  <w:footnote w:id="1">
    <w:p w14:paraId="1817A89C" w14:textId="77777777" w:rsidR="008A123E" w:rsidRPr="006B36CC" w:rsidRDefault="008A123E" w:rsidP="008A123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568E" w14:textId="0C6EE075" w:rsidR="008A123E" w:rsidRDefault="008A123E">
    <w:pPr>
      <w:pStyle w:val="Koptekst"/>
    </w:pPr>
    <w:r>
      <w:t>Zaaknummer 31215858</w:t>
    </w:r>
    <w:r>
      <w:tab/>
      <w:t>Veiligheids</w:t>
    </w:r>
    <w:r w:rsidR="00D9282C">
      <w:t>C</w:t>
    </w:r>
    <w:r>
      <w:t>ultuur</w:t>
    </w:r>
    <w:r w:rsidR="00D9282C">
      <w:t>Impuls</w:t>
    </w:r>
  </w:p>
  <w:p w14:paraId="4245A3F9"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2490"/>
        </w:tabs>
        <w:ind w:left="2490" w:hanging="705"/>
      </w:pPr>
      <w:rPr>
        <w:rFonts w:hint="default"/>
      </w:rPr>
    </w:lvl>
    <w:lvl w:ilvl="1" w:tplc="04130019">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2130"/>
        </w:tabs>
        <w:ind w:left="2130" w:hanging="705"/>
      </w:pPr>
      <w:rPr>
        <w:rFonts w:hint="default"/>
      </w:rPr>
    </w:lvl>
    <w:lvl w:ilvl="1" w:tplc="04130019" w:tentative="1">
      <w:start w:val="1"/>
      <w:numFmt w:val="lowerLetter"/>
      <w:lvlText w:val="%2."/>
      <w:lvlJc w:val="left"/>
      <w:pPr>
        <w:tabs>
          <w:tab w:val="num" w:pos="2505"/>
        </w:tabs>
        <w:ind w:left="2505" w:hanging="360"/>
      </w:pPr>
    </w:lvl>
    <w:lvl w:ilvl="2" w:tplc="0413001B" w:tentative="1">
      <w:start w:val="1"/>
      <w:numFmt w:val="lowerRoman"/>
      <w:lvlText w:val="%3."/>
      <w:lvlJc w:val="right"/>
      <w:pPr>
        <w:tabs>
          <w:tab w:val="num" w:pos="3225"/>
        </w:tabs>
        <w:ind w:left="3225" w:hanging="180"/>
      </w:pPr>
    </w:lvl>
    <w:lvl w:ilvl="3" w:tplc="0413000F" w:tentative="1">
      <w:start w:val="1"/>
      <w:numFmt w:val="decimal"/>
      <w:lvlText w:val="%4."/>
      <w:lvlJc w:val="left"/>
      <w:pPr>
        <w:tabs>
          <w:tab w:val="num" w:pos="3945"/>
        </w:tabs>
        <w:ind w:left="3945" w:hanging="360"/>
      </w:pPr>
    </w:lvl>
    <w:lvl w:ilvl="4" w:tplc="04130019" w:tentative="1">
      <w:start w:val="1"/>
      <w:numFmt w:val="lowerLetter"/>
      <w:lvlText w:val="%5."/>
      <w:lvlJc w:val="left"/>
      <w:pPr>
        <w:tabs>
          <w:tab w:val="num" w:pos="4665"/>
        </w:tabs>
        <w:ind w:left="4665" w:hanging="360"/>
      </w:pPr>
    </w:lvl>
    <w:lvl w:ilvl="5" w:tplc="0413001B" w:tentative="1">
      <w:start w:val="1"/>
      <w:numFmt w:val="lowerRoman"/>
      <w:lvlText w:val="%6."/>
      <w:lvlJc w:val="right"/>
      <w:pPr>
        <w:tabs>
          <w:tab w:val="num" w:pos="5385"/>
        </w:tabs>
        <w:ind w:left="5385" w:hanging="180"/>
      </w:pPr>
    </w:lvl>
    <w:lvl w:ilvl="6" w:tplc="0413000F" w:tentative="1">
      <w:start w:val="1"/>
      <w:numFmt w:val="decimal"/>
      <w:lvlText w:val="%7."/>
      <w:lvlJc w:val="left"/>
      <w:pPr>
        <w:tabs>
          <w:tab w:val="num" w:pos="6105"/>
        </w:tabs>
        <w:ind w:left="6105" w:hanging="360"/>
      </w:pPr>
    </w:lvl>
    <w:lvl w:ilvl="7" w:tplc="04130019" w:tentative="1">
      <w:start w:val="1"/>
      <w:numFmt w:val="lowerLetter"/>
      <w:lvlText w:val="%8."/>
      <w:lvlJc w:val="left"/>
      <w:pPr>
        <w:tabs>
          <w:tab w:val="num" w:pos="6825"/>
        </w:tabs>
        <w:ind w:left="6825" w:hanging="360"/>
      </w:pPr>
    </w:lvl>
    <w:lvl w:ilvl="8" w:tplc="0413001B" w:tentative="1">
      <w:start w:val="1"/>
      <w:numFmt w:val="lowerRoman"/>
      <w:lvlText w:val="%9."/>
      <w:lvlJc w:val="right"/>
      <w:pPr>
        <w:tabs>
          <w:tab w:val="num" w:pos="7545"/>
        </w:tabs>
        <w:ind w:left="754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50938075">
    <w:abstractNumId w:val="10"/>
  </w:num>
  <w:num w:numId="2" w16cid:durableId="359936378">
    <w:abstractNumId w:val="12"/>
  </w:num>
  <w:num w:numId="3" w16cid:durableId="482311393">
    <w:abstractNumId w:val="32"/>
  </w:num>
  <w:num w:numId="4" w16cid:durableId="1446390068">
    <w:abstractNumId w:val="11"/>
  </w:num>
  <w:num w:numId="5" w16cid:durableId="77136914">
    <w:abstractNumId w:val="18"/>
  </w:num>
  <w:num w:numId="6" w16cid:durableId="573973347">
    <w:abstractNumId w:val="22"/>
  </w:num>
  <w:num w:numId="7" w16cid:durableId="750734067">
    <w:abstractNumId w:val="2"/>
  </w:num>
  <w:num w:numId="8" w16cid:durableId="1385374479">
    <w:abstractNumId w:val="1"/>
  </w:num>
  <w:num w:numId="9" w16cid:durableId="2081440660">
    <w:abstractNumId w:val="0"/>
  </w:num>
  <w:num w:numId="10" w16cid:durableId="966282795">
    <w:abstractNumId w:val="8"/>
  </w:num>
  <w:num w:numId="11" w16cid:durableId="257561079">
    <w:abstractNumId w:val="6"/>
  </w:num>
  <w:num w:numId="12" w16cid:durableId="1827480015">
    <w:abstractNumId w:val="6"/>
  </w:num>
  <w:num w:numId="13" w16cid:durableId="145560597">
    <w:abstractNumId w:val="33"/>
  </w:num>
  <w:num w:numId="14" w16cid:durableId="1338651246">
    <w:abstractNumId w:val="3"/>
  </w:num>
  <w:num w:numId="15" w16cid:durableId="457795154">
    <w:abstractNumId w:val="19"/>
  </w:num>
  <w:num w:numId="16" w16cid:durableId="1943105675">
    <w:abstractNumId w:val="26"/>
  </w:num>
  <w:num w:numId="17" w16cid:durableId="300965916">
    <w:abstractNumId w:val="9"/>
  </w:num>
  <w:num w:numId="18" w16cid:durableId="1141846825">
    <w:abstractNumId w:val="23"/>
  </w:num>
  <w:num w:numId="19" w16cid:durableId="260068593">
    <w:abstractNumId w:val="35"/>
  </w:num>
  <w:num w:numId="20" w16cid:durableId="1712849145">
    <w:abstractNumId w:val="13"/>
  </w:num>
  <w:num w:numId="21" w16cid:durableId="1111588342">
    <w:abstractNumId w:val="25"/>
  </w:num>
  <w:num w:numId="22" w16cid:durableId="1208183673">
    <w:abstractNumId w:val="29"/>
  </w:num>
  <w:num w:numId="23" w16cid:durableId="2136680848">
    <w:abstractNumId w:val="21"/>
  </w:num>
  <w:num w:numId="24" w16cid:durableId="1130903493">
    <w:abstractNumId w:val="31"/>
  </w:num>
  <w:num w:numId="25" w16cid:durableId="2069495840">
    <w:abstractNumId w:val="30"/>
  </w:num>
  <w:num w:numId="26" w16cid:durableId="932906467">
    <w:abstractNumId w:val="7"/>
  </w:num>
  <w:num w:numId="27" w16cid:durableId="276373968">
    <w:abstractNumId w:val="17"/>
  </w:num>
  <w:num w:numId="28" w16cid:durableId="1221284272">
    <w:abstractNumId w:val="24"/>
  </w:num>
  <w:num w:numId="29" w16cid:durableId="1698195957">
    <w:abstractNumId w:val="4"/>
  </w:num>
  <w:num w:numId="30" w16cid:durableId="681594452">
    <w:abstractNumId w:val="14"/>
  </w:num>
  <w:num w:numId="31" w16cid:durableId="1590231837">
    <w:abstractNumId w:val="27"/>
  </w:num>
  <w:num w:numId="32" w16cid:durableId="292370428">
    <w:abstractNumId w:val="16"/>
  </w:num>
  <w:num w:numId="33" w16cid:durableId="2021657783">
    <w:abstractNumId w:val="36"/>
  </w:num>
  <w:num w:numId="34" w16cid:durableId="1355841412">
    <w:abstractNumId w:val="5"/>
  </w:num>
  <w:num w:numId="35" w16cid:durableId="2108772572">
    <w:abstractNumId w:val="34"/>
  </w:num>
  <w:num w:numId="36" w16cid:durableId="1689016503">
    <w:abstractNumId w:val="28"/>
  </w:num>
  <w:num w:numId="37" w16cid:durableId="946891724">
    <w:abstractNumId w:val="20"/>
  </w:num>
  <w:num w:numId="38" w16cid:durableId="1819035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3E"/>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10710"/>
    <w:rsid w:val="005420D2"/>
    <w:rsid w:val="005A4FBE"/>
    <w:rsid w:val="005D2CF1"/>
    <w:rsid w:val="005E046F"/>
    <w:rsid w:val="006006F5"/>
    <w:rsid w:val="00650A9B"/>
    <w:rsid w:val="006D2E66"/>
    <w:rsid w:val="006F42D7"/>
    <w:rsid w:val="007435A7"/>
    <w:rsid w:val="007B0909"/>
    <w:rsid w:val="007F4AEA"/>
    <w:rsid w:val="0088386A"/>
    <w:rsid w:val="0088501B"/>
    <w:rsid w:val="008A123E"/>
    <w:rsid w:val="008D11BD"/>
    <w:rsid w:val="008D2753"/>
    <w:rsid w:val="008E3581"/>
    <w:rsid w:val="00905289"/>
    <w:rsid w:val="0099656B"/>
    <w:rsid w:val="009C5CF5"/>
    <w:rsid w:val="00A32591"/>
    <w:rsid w:val="00A77ABF"/>
    <w:rsid w:val="00A863E9"/>
    <w:rsid w:val="00B022C4"/>
    <w:rsid w:val="00B559E9"/>
    <w:rsid w:val="00B72222"/>
    <w:rsid w:val="00B80650"/>
    <w:rsid w:val="00C34A70"/>
    <w:rsid w:val="00C36FAA"/>
    <w:rsid w:val="00C71133"/>
    <w:rsid w:val="00CA55CC"/>
    <w:rsid w:val="00CB3317"/>
    <w:rsid w:val="00D07488"/>
    <w:rsid w:val="00D9282C"/>
    <w:rsid w:val="00DA3555"/>
    <w:rsid w:val="00E456EE"/>
    <w:rsid w:val="00ED7AB9"/>
    <w:rsid w:val="00EE5BBE"/>
    <w:rsid w:val="00F13702"/>
    <w:rsid w:val="00F65492"/>
    <w:rsid w:val="00FB0705"/>
    <w:rsid w:val="00FF0FEF"/>
    <w:rsid w:val="00FF4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85EDF"/>
  <w15:chartTrackingRefBased/>
  <w15:docId w15:val="{3FBD5CBE-2558-4E9E-BA5D-DA50650A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8A123E"/>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8A123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8A123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8A123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8A123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8A12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12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12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123E"/>
    <w:rPr>
      <w:rFonts w:eastAsiaTheme="majorEastAsia" w:cstheme="majorBidi"/>
      <w:color w:val="272727" w:themeColor="text1" w:themeTint="D8"/>
    </w:rPr>
  </w:style>
  <w:style w:type="paragraph" w:customStyle="1" w:styleId="Broodtekst">
    <w:name w:val="Broodtekst"/>
    <w:basedOn w:val="Standaard"/>
    <w:link w:val="BroodtekstChar"/>
    <w:qFormat/>
    <w:rsid w:val="008A123E"/>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8A123E"/>
    <w:rPr>
      <w:rFonts w:cs="Times New Roman"/>
      <w:vertAlign w:val="superscript"/>
    </w:rPr>
  </w:style>
  <w:style w:type="paragraph" w:styleId="Voetnoottekst">
    <w:name w:val="footnote text"/>
    <w:basedOn w:val="Standaard"/>
    <w:link w:val="VoetnoottekstChar"/>
    <w:rsid w:val="008A123E"/>
    <w:pPr>
      <w:spacing w:line="180" w:lineRule="atLeast"/>
    </w:pPr>
    <w:rPr>
      <w:sz w:val="13"/>
      <w:szCs w:val="20"/>
    </w:rPr>
  </w:style>
  <w:style w:type="character" w:customStyle="1" w:styleId="VoetnoottekstChar">
    <w:name w:val="Voetnoottekst Char"/>
    <w:basedOn w:val="Standaardalinea-lettertype"/>
    <w:link w:val="Voetnoottekst"/>
    <w:rsid w:val="008A123E"/>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8A123E"/>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8A123E"/>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8A123E"/>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8A123E"/>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8A123E"/>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4</Pages>
  <Words>1283</Words>
  <Characters>7059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Polman, Harald (RWS PPO)</dc:creator>
  <cp:keywords/>
  <dc:description/>
  <cp:lastModifiedBy>Polman, Harald (RWS PPO)</cp:lastModifiedBy>
  <cp:revision>4</cp:revision>
  <dcterms:created xsi:type="dcterms:W3CDTF">2026-06-09T13:46:00Z</dcterms:created>
  <dcterms:modified xsi:type="dcterms:W3CDTF">2026-07-16T13:05:00Z</dcterms:modified>
</cp:coreProperties>
</file>