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74A42645" w:rsidR="00B15905" w:rsidRPr="009A307B" w:rsidRDefault="00113AEC" w:rsidP="00D204C8">
      <w:pPr>
        <w:pStyle w:val="Kop1"/>
        <w:spacing w:line="240" w:lineRule="auto"/>
        <w:rPr>
          <w:rFonts w:ascii="Segoe UI" w:hAnsi="Segoe UI" w:cs="Segoe UI"/>
          <w:color w:val="auto"/>
          <w:sz w:val="22"/>
          <w:szCs w:val="22"/>
        </w:rPr>
      </w:pPr>
      <w:r w:rsidRPr="009A307B">
        <w:rPr>
          <w:rFonts w:ascii="Segoe UI" w:hAnsi="Segoe UI" w:cs="Segoe UI"/>
          <w:color w:val="auto"/>
          <w:sz w:val="22"/>
          <w:szCs w:val="22"/>
        </w:rPr>
        <w:t xml:space="preserve">Bijlage </w:t>
      </w:r>
      <w:r w:rsidR="00BC04B0">
        <w:rPr>
          <w:rFonts w:ascii="Segoe UI" w:hAnsi="Segoe UI" w:cs="Segoe UI"/>
          <w:color w:val="auto"/>
          <w:sz w:val="22"/>
          <w:szCs w:val="22"/>
        </w:rPr>
        <w:t>0</w:t>
      </w:r>
      <w:r w:rsidR="00C345DF">
        <w:rPr>
          <w:rFonts w:ascii="Segoe UI" w:hAnsi="Segoe UI" w:cs="Segoe UI"/>
          <w:color w:val="auto"/>
          <w:sz w:val="22"/>
          <w:szCs w:val="22"/>
        </w:rPr>
        <w:t>6</w:t>
      </w:r>
      <w:r w:rsidRPr="009A307B">
        <w:rPr>
          <w:rFonts w:ascii="Segoe UI" w:hAnsi="Segoe UI" w:cs="Segoe UI"/>
          <w:color w:val="auto"/>
          <w:sz w:val="22"/>
          <w:szCs w:val="22"/>
        </w:rPr>
        <w:t xml:space="preserve"> </w:t>
      </w:r>
      <w:r w:rsidR="00D204C8" w:rsidRPr="009A307B">
        <w:rPr>
          <w:rFonts w:ascii="Segoe UI" w:hAnsi="Segoe UI" w:cs="Segoe UI"/>
          <w:color w:val="auto"/>
          <w:sz w:val="22"/>
          <w:szCs w:val="22"/>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9A307B" w14:paraId="49BB0EE6" w14:textId="77777777" w:rsidTr="00B15905">
        <w:trPr>
          <w:trHeight w:val="255"/>
        </w:trPr>
        <w:tc>
          <w:tcPr>
            <w:tcW w:w="9645" w:type="dxa"/>
            <w:hideMark/>
          </w:tcPr>
          <w:p w14:paraId="32999A23" w14:textId="6C026AB0" w:rsidR="00B84871" w:rsidRPr="009A307B" w:rsidRDefault="00B84871" w:rsidP="00B84871">
            <w:pPr>
              <w:rPr>
                <w:rFonts w:ascii="Segoe UI" w:eastAsia="Corbel" w:hAnsi="Segoe UI" w:cs="Segoe UI"/>
                <w:b/>
                <w:bCs/>
                <w:szCs w:val="22"/>
              </w:rPr>
            </w:pPr>
          </w:p>
        </w:tc>
      </w:tr>
    </w:tbl>
    <w:p w14:paraId="4035099B" w14:textId="4DBE5AB8" w:rsidR="00A36F8B" w:rsidRPr="009A307B" w:rsidRDefault="00A36F8B" w:rsidP="003E50AA">
      <w:pPr>
        <w:rPr>
          <w:rFonts w:ascii="Segoe UI" w:hAnsi="Segoe UI" w:cs="Segoe UI"/>
          <w:szCs w:val="22"/>
        </w:rPr>
      </w:pPr>
    </w:p>
    <w:tbl>
      <w:tblPr>
        <w:tblStyle w:val="Tabelraster"/>
        <w:tblW w:w="0" w:type="auto"/>
        <w:tblLook w:val="04A0" w:firstRow="1" w:lastRow="0" w:firstColumn="1" w:lastColumn="0" w:noHBand="0" w:noVBand="1"/>
      </w:tblPr>
      <w:tblGrid>
        <w:gridCol w:w="2405"/>
        <w:gridCol w:w="7222"/>
      </w:tblGrid>
      <w:tr w:rsidR="00D204C8" w:rsidRPr="009A307B" w14:paraId="47E258B5" w14:textId="77777777" w:rsidTr="00F55F88">
        <w:tc>
          <w:tcPr>
            <w:tcW w:w="2405" w:type="dxa"/>
          </w:tcPr>
          <w:p w14:paraId="67E8CF3C" w14:textId="77777777" w:rsidR="00D204C8" w:rsidRPr="009A307B" w:rsidRDefault="00D204C8" w:rsidP="006B2AAB">
            <w:pPr>
              <w:rPr>
                <w:rFonts w:ascii="Segoe UI" w:hAnsi="Segoe UI" w:cs="Segoe UI"/>
                <w:b/>
                <w:bCs/>
                <w:szCs w:val="22"/>
              </w:rPr>
            </w:pPr>
            <w:r w:rsidRPr="009A307B">
              <w:rPr>
                <w:rFonts w:ascii="Segoe UI" w:hAnsi="Segoe UI" w:cs="Segoe UI"/>
                <w:b/>
                <w:bCs/>
                <w:szCs w:val="22"/>
              </w:rPr>
              <w:t>Naam aanbesteding:</w:t>
            </w:r>
          </w:p>
          <w:p w14:paraId="088752B7" w14:textId="72C174B0" w:rsidR="00D204C8" w:rsidRPr="009A307B" w:rsidRDefault="00D204C8" w:rsidP="006B2AAB">
            <w:pPr>
              <w:rPr>
                <w:rFonts w:ascii="Segoe UI" w:hAnsi="Segoe UI" w:cs="Segoe UI"/>
                <w:b/>
                <w:bCs/>
                <w:szCs w:val="22"/>
              </w:rPr>
            </w:pPr>
          </w:p>
        </w:tc>
        <w:tc>
          <w:tcPr>
            <w:tcW w:w="7222" w:type="dxa"/>
          </w:tcPr>
          <w:p w14:paraId="73C42C3F" w14:textId="4966766D" w:rsidR="00D204C8" w:rsidRPr="009A307B" w:rsidRDefault="0034457F" w:rsidP="006B2AAB">
            <w:pPr>
              <w:rPr>
                <w:rFonts w:ascii="Segoe UI" w:hAnsi="Segoe UI" w:cs="Segoe UI"/>
                <w:szCs w:val="22"/>
              </w:rPr>
            </w:pPr>
            <w:r>
              <w:rPr>
                <w:rFonts w:ascii="Segoe UI" w:hAnsi="Segoe UI" w:cs="Segoe UI"/>
                <w:szCs w:val="22"/>
              </w:rPr>
              <w:t>Levering en onderhoud Wmo trapliften</w:t>
            </w:r>
          </w:p>
        </w:tc>
      </w:tr>
      <w:tr w:rsidR="001873CF" w:rsidRPr="009A307B" w14:paraId="0D6A746E" w14:textId="77777777" w:rsidTr="00F55F88">
        <w:tc>
          <w:tcPr>
            <w:tcW w:w="2405" w:type="dxa"/>
          </w:tcPr>
          <w:p w14:paraId="6F941B1B" w14:textId="2DFB0490" w:rsidR="001873CF" w:rsidRPr="009A307B" w:rsidRDefault="001873CF" w:rsidP="006B2AAB">
            <w:pPr>
              <w:rPr>
                <w:rFonts w:ascii="Segoe UI" w:hAnsi="Segoe UI" w:cs="Segoe UI"/>
                <w:b/>
                <w:bCs/>
                <w:szCs w:val="22"/>
              </w:rPr>
            </w:pPr>
            <w:r>
              <w:rPr>
                <w:rFonts w:ascii="Segoe UI" w:hAnsi="Segoe UI" w:cs="Segoe UI"/>
                <w:b/>
                <w:bCs/>
                <w:szCs w:val="22"/>
              </w:rPr>
              <w:t>Tendernummer</w:t>
            </w:r>
          </w:p>
        </w:tc>
        <w:tc>
          <w:tcPr>
            <w:tcW w:w="7222" w:type="dxa"/>
          </w:tcPr>
          <w:p w14:paraId="1FE0C822" w14:textId="77777777" w:rsidR="001873CF" w:rsidRDefault="001873CF" w:rsidP="006B2AAB">
            <w:pPr>
              <w:rPr>
                <w:rFonts w:ascii="Segoe UI" w:hAnsi="Segoe UI" w:cs="Segoe UI"/>
                <w:szCs w:val="22"/>
              </w:rPr>
            </w:pPr>
          </w:p>
        </w:tc>
      </w:tr>
    </w:tbl>
    <w:p w14:paraId="0D1811FE" w14:textId="04524F79" w:rsidR="00AC5234" w:rsidRPr="009A307B" w:rsidRDefault="00AC5234" w:rsidP="00AC5234">
      <w:pPr>
        <w:rPr>
          <w:rFonts w:ascii="Segoe UI" w:hAnsi="Segoe UI" w:cs="Segoe UI"/>
          <w:szCs w:val="22"/>
        </w:rPr>
      </w:pPr>
    </w:p>
    <w:p w14:paraId="64BF946B" w14:textId="77777777" w:rsidR="00B530F2" w:rsidRPr="009A307B" w:rsidRDefault="00B530F2" w:rsidP="00AC5234">
      <w:pPr>
        <w:rPr>
          <w:rFonts w:ascii="Segoe UI" w:hAnsi="Segoe UI" w:cs="Segoe UI"/>
          <w:szCs w:val="22"/>
        </w:rPr>
      </w:pPr>
    </w:p>
    <w:p w14:paraId="20807BA3" w14:textId="52FB661C" w:rsidR="00B530F2" w:rsidRPr="009A307B" w:rsidRDefault="00D204C8" w:rsidP="00D204C8">
      <w:pPr>
        <w:rPr>
          <w:rFonts w:ascii="Segoe UI" w:hAnsi="Segoe UI" w:cs="Segoe UI"/>
          <w:szCs w:val="22"/>
        </w:rPr>
      </w:pPr>
      <w:r w:rsidRPr="009A307B">
        <w:rPr>
          <w:rFonts w:ascii="Segoe UI" w:hAnsi="Segoe UI" w:cs="Segoe UI"/>
          <w:szCs w:val="22"/>
        </w:rPr>
        <w:t>Hierbij verklaar</w:t>
      </w:r>
      <w:r w:rsidR="00DB2449" w:rsidRPr="009A307B">
        <w:rPr>
          <w:rFonts w:ascii="Segoe UI" w:hAnsi="Segoe UI" w:cs="Segoe UI"/>
          <w:szCs w:val="22"/>
        </w:rPr>
        <w:t>t</w:t>
      </w:r>
      <w:r w:rsidRPr="009A307B">
        <w:rPr>
          <w:rFonts w:ascii="Segoe UI" w:hAnsi="Segoe UI" w:cs="Segoe UI"/>
          <w:szCs w:val="22"/>
        </w:rPr>
        <w:t xml:space="preserve"> </w:t>
      </w:r>
      <w:r w:rsidR="00964372" w:rsidRPr="001873CF">
        <w:rPr>
          <w:rFonts w:ascii="Segoe UI" w:hAnsi="Segoe UI" w:cs="Segoe UI"/>
          <w:szCs w:val="22"/>
          <w:shd w:val="clear" w:color="auto" w:fill="CCFFFF"/>
        </w:rPr>
        <w:t>…………………………</w:t>
      </w:r>
      <w:r w:rsidR="00964372" w:rsidRPr="009A307B">
        <w:rPr>
          <w:rFonts w:ascii="Segoe UI" w:hAnsi="Segoe UI" w:cs="Segoe UI"/>
          <w:szCs w:val="22"/>
        </w:rPr>
        <w:t xml:space="preserve"> (naam van de rechtspersoon), </w:t>
      </w:r>
      <w:r w:rsidR="00B530F2" w:rsidRPr="009A307B">
        <w:rPr>
          <w:rFonts w:ascii="Segoe UI" w:hAnsi="Segoe UI" w:cs="Segoe UI"/>
          <w:szCs w:val="22"/>
        </w:rPr>
        <w:t xml:space="preserve">KvK-nummer </w:t>
      </w:r>
      <w:r w:rsidR="00B530F2" w:rsidRPr="001873CF">
        <w:rPr>
          <w:rFonts w:ascii="Segoe UI" w:hAnsi="Segoe UI" w:cs="Segoe UI"/>
          <w:szCs w:val="22"/>
          <w:shd w:val="clear" w:color="auto" w:fill="CCFFFF"/>
        </w:rPr>
        <w:t>……………</w:t>
      </w:r>
      <w:proofErr w:type="gramStart"/>
      <w:r w:rsidR="00B530F2" w:rsidRPr="001873CF">
        <w:rPr>
          <w:rFonts w:ascii="Segoe UI" w:hAnsi="Segoe UI" w:cs="Segoe UI"/>
          <w:szCs w:val="22"/>
          <w:shd w:val="clear" w:color="auto" w:fill="CCFFFF"/>
        </w:rPr>
        <w:t xml:space="preserve">…….. </w:t>
      </w:r>
      <w:r w:rsidR="00B530F2" w:rsidRPr="001873CF">
        <w:rPr>
          <w:rFonts w:ascii="Segoe UI" w:hAnsi="Segoe UI" w:cs="Segoe UI"/>
          <w:szCs w:val="22"/>
        </w:rPr>
        <w:t>,</w:t>
      </w:r>
      <w:proofErr w:type="gramEnd"/>
      <w:r w:rsidR="00B530F2" w:rsidRPr="009A307B">
        <w:rPr>
          <w:rFonts w:ascii="Segoe UI" w:hAnsi="Segoe UI" w:cs="Segoe UI"/>
          <w:szCs w:val="22"/>
        </w:rPr>
        <w:t xml:space="preserve"> </w:t>
      </w:r>
      <w:r w:rsidR="00964372" w:rsidRPr="009A307B">
        <w:rPr>
          <w:rFonts w:ascii="Segoe UI" w:hAnsi="Segoe UI" w:cs="Segoe UI"/>
          <w:szCs w:val="22"/>
        </w:rPr>
        <w:t xml:space="preserve">rechtsgeldig vertegenwoordigd door </w:t>
      </w:r>
      <w:r w:rsidR="00964372" w:rsidRPr="001873CF">
        <w:rPr>
          <w:rFonts w:ascii="Segoe UI" w:hAnsi="Segoe UI" w:cs="Segoe UI"/>
          <w:szCs w:val="22"/>
          <w:shd w:val="clear" w:color="auto" w:fill="CCFFFF"/>
        </w:rPr>
        <w:t>……</w:t>
      </w:r>
      <w:proofErr w:type="gramStart"/>
      <w:r w:rsidR="00964372" w:rsidRPr="001873CF">
        <w:rPr>
          <w:rFonts w:ascii="Segoe UI" w:hAnsi="Segoe UI" w:cs="Segoe UI"/>
          <w:szCs w:val="22"/>
          <w:shd w:val="clear" w:color="auto" w:fill="CCFFFF"/>
        </w:rPr>
        <w:t>…….</w:t>
      </w:r>
      <w:proofErr w:type="gramEnd"/>
      <w:r w:rsidR="00964372" w:rsidRPr="001873CF">
        <w:rPr>
          <w:rFonts w:ascii="Segoe UI" w:hAnsi="Segoe UI" w:cs="Segoe UI"/>
          <w:szCs w:val="22"/>
          <w:shd w:val="clear" w:color="auto" w:fill="CCFFFF"/>
        </w:rPr>
        <w:t>……</w:t>
      </w:r>
      <w:r w:rsidR="00B530F2" w:rsidRPr="001873CF">
        <w:rPr>
          <w:rFonts w:ascii="Segoe UI" w:hAnsi="Segoe UI" w:cs="Segoe UI"/>
          <w:szCs w:val="22"/>
          <w:shd w:val="clear" w:color="auto" w:fill="CCFFFF"/>
        </w:rPr>
        <w:t>…</w:t>
      </w:r>
      <w:r w:rsidR="00964372" w:rsidRPr="001873CF">
        <w:rPr>
          <w:rFonts w:ascii="Segoe UI" w:hAnsi="Segoe UI" w:cs="Segoe UI"/>
          <w:szCs w:val="22"/>
          <w:shd w:val="clear" w:color="auto" w:fill="CCFFFF"/>
        </w:rPr>
        <w:t>….</w:t>
      </w:r>
      <w:r w:rsidR="00B530F2" w:rsidRPr="009A307B">
        <w:rPr>
          <w:rFonts w:ascii="Segoe UI" w:hAnsi="Segoe UI" w:cs="Segoe UI"/>
          <w:szCs w:val="22"/>
        </w:rPr>
        <w:t xml:space="preserve"> </w:t>
      </w:r>
      <w:r w:rsidR="00964372" w:rsidRPr="009A307B">
        <w:rPr>
          <w:rFonts w:ascii="Segoe UI" w:hAnsi="Segoe UI" w:cs="Segoe UI"/>
          <w:szCs w:val="22"/>
        </w:rPr>
        <w:t>(</w:t>
      </w:r>
      <w:proofErr w:type="gramStart"/>
      <w:r w:rsidR="00964372" w:rsidRPr="009A307B">
        <w:rPr>
          <w:rFonts w:ascii="Segoe UI" w:hAnsi="Segoe UI" w:cs="Segoe UI"/>
          <w:szCs w:val="22"/>
        </w:rPr>
        <w:t>naam</w:t>
      </w:r>
      <w:proofErr w:type="gramEnd"/>
      <w:r w:rsidR="00964372" w:rsidRPr="009A307B">
        <w:rPr>
          <w:rFonts w:ascii="Segoe UI" w:hAnsi="Segoe UI" w:cs="Segoe UI"/>
          <w:szCs w:val="22"/>
        </w:rPr>
        <w:t xml:space="preserve">), </w:t>
      </w:r>
      <w:r w:rsidR="00964372" w:rsidRPr="001873CF">
        <w:rPr>
          <w:rFonts w:ascii="Segoe UI" w:hAnsi="Segoe UI" w:cs="Segoe UI"/>
          <w:szCs w:val="22"/>
          <w:shd w:val="clear" w:color="auto" w:fill="CCFFFF"/>
        </w:rPr>
        <w:t>…………………….</w:t>
      </w:r>
      <w:r w:rsidR="00964372" w:rsidRPr="009A307B">
        <w:rPr>
          <w:rFonts w:ascii="Segoe UI" w:hAnsi="Segoe UI" w:cs="Segoe UI"/>
          <w:szCs w:val="22"/>
        </w:rPr>
        <w:t xml:space="preserve"> (</w:t>
      </w:r>
      <w:proofErr w:type="gramStart"/>
      <w:r w:rsidR="00964372" w:rsidRPr="009A307B">
        <w:rPr>
          <w:rFonts w:ascii="Segoe UI" w:hAnsi="Segoe UI" w:cs="Segoe UI"/>
          <w:szCs w:val="22"/>
        </w:rPr>
        <w:t>functie</w:t>
      </w:r>
      <w:proofErr w:type="gramEnd"/>
      <w:r w:rsidR="00964372" w:rsidRPr="009A307B">
        <w:rPr>
          <w:rFonts w:ascii="Segoe UI" w:hAnsi="Segoe UI" w:cs="Segoe UI"/>
          <w:szCs w:val="22"/>
        </w:rPr>
        <w:t>),</w:t>
      </w:r>
      <w:r w:rsidR="00B530F2" w:rsidRPr="009A307B">
        <w:rPr>
          <w:rFonts w:ascii="Segoe UI" w:hAnsi="Segoe UI" w:cs="Segoe UI"/>
          <w:szCs w:val="22"/>
        </w:rPr>
        <w:t xml:space="preserve"> </w:t>
      </w:r>
    </w:p>
    <w:p w14:paraId="35921FCE" w14:textId="1DE8A7C9" w:rsidR="00D204C8" w:rsidRPr="009A307B" w:rsidRDefault="00D204C8" w:rsidP="00D204C8">
      <w:pPr>
        <w:rPr>
          <w:rFonts w:ascii="Segoe UI" w:hAnsi="Segoe UI" w:cs="Segoe UI"/>
          <w:szCs w:val="22"/>
        </w:rPr>
      </w:pPr>
      <w:r w:rsidRPr="009A307B">
        <w:rPr>
          <w:rFonts w:ascii="Segoe UI" w:hAnsi="Segoe UI" w:cs="Segoe UI"/>
          <w:szCs w:val="22"/>
        </w:rPr>
        <w:t xml:space="preserve">naar eer en geweten dat er geen sprake is van Russische betrokkenheid bij de uitvoering van deze overeenkomst die de drempels van artikel 5 duodecies van EU </w:t>
      </w:r>
      <w:hyperlink r:id="rId11" w:anchor="tocId38" w:history="1">
        <w:r w:rsidRPr="009A307B">
          <w:rPr>
            <w:rStyle w:val="Hyperlink"/>
            <w:rFonts w:ascii="Segoe UI" w:hAnsi="Segoe UI" w:cs="Segoe UI"/>
            <w:color w:val="auto"/>
            <w:szCs w:val="22"/>
          </w:rPr>
          <w:t xml:space="preserve">Verordening (EU) </w:t>
        </w:r>
        <w:r w:rsidR="00E6245B" w:rsidRPr="009A307B">
          <w:rPr>
            <w:rStyle w:val="Hyperlink"/>
            <w:rFonts w:ascii="Segoe UI" w:hAnsi="Segoe UI" w:cs="Segoe UI"/>
            <w:color w:val="auto"/>
            <w:szCs w:val="22"/>
          </w:rPr>
          <w:t xml:space="preserve">nr. </w:t>
        </w:r>
        <w:r w:rsidRPr="009A307B">
          <w:rPr>
            <w:rStyle w:val="Hyperlink"/>
            <w:rFonts w:ascii="Segoe UI" w:hAnsi="Segoe UI" w:cs="Segoe UI"/>
            <w:color w:val="auto"/>
            <w:szCs w:val="22"/>
          </w:rPr>
          <w:t>833/2014</w:t>
        </w:r>
        <w:r w:rsidR="00E6245B" w:rsidRPr="009A307B">
          <w:rPr>
            <w:rStyle w:val="Hyperlink"/>
            <w:rFonts w:ascii="Segoe UI" w:hAnsi="Segoe UI" w:cs="Segoe UI"/>
            <w:color w:val="auto"/>
            <w:szCs w:val="22"/>
          </w:rPr>
          <w:t xml:space="preserve"> </w:t>
        </w:r>
        <w:r w:rsidRPr="009A307B">
          <w:rPr>
            <w:rStyle w:val="Hyperlink"/>
            <w:rFonts w:ascii="Segoe UI" w:hAnsi="Segoe UI" w:cs="Segoe UI"/>
            <w:color w:val="auto"/>
            <w:szCs w:val="22"/>
          </w:rPr>
          <w:t>van 31 juli 2014</w:t>
        </w:r>
      </w:hyperlink>
      <w:r w:rsidRPr="009A307B">
        <w:rPr>
          <w:rFonts w:ascii="Segoe UI" w:hAnsi="Segoe UI" w:cs="Segoe UI"/>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Pr="009A307B" w:rsidRDefault="00D204C8" w:rsidP="00D204C8">
      <w:pPr>
        <w:rPr>
          <w:rFonts w:ascii="Segoe UI" w:hAnsi="Segoe UI" w:cs="Segoe UI"/>
          <w:szCs w:val="22"/>
        </w:rPr>
      </w:pPr>
    </w:p>
    <w:p w14:paraId="23A29678" w14:textId="77777777" w:rsidR="00B530F2" w:rsidRPr="009A307B" w:rsidRDefault="00B530F2" w:rsidP="00D204C8">
      <w:pPr>
        <w:rPr>
          <w:rFonts w:ascii="Segoe UI" w:hAnsi="Segoe UI" w:cs="Segoe UI"/>
          <w:szCs w:val="22"/>
        </w:rPr>
      </w:pPr>
    </w:p>
    <w:p w14:paraId="04D41D1E" w14:textId="77777777" w:rsidR="00D204C8" w:rsidRPr="009A307B" w:rsidRDefault="00D204C8" w:rsidP="00D204C8">
      <w:pPr>
        <w:rPr>
          <w:rFonts w:ascii="Segoe UI" w:hAnsi="Segoe UI" w:cs="Segoe UI"/>
          <w:szCs w:val="22"/>
        </w:rPr>
      </w:pPr>
      <w:r w:rsidRPr="009A307B">
        <w:rPr>
          <w:rFonts w:ascii="Segoe UI" w:hAnsi="Segoe UI" w:cs="Segoe UI"/>
          <w:szCs w:val="22"/>
        </w:rPr>
        <w:t>Ik verklaar in het bijzonder dat:</w:t>
      </w:r>
    </w:p>
    <w:p w14:paraId="586DA8F1" w14:textId="77777777" w:rsidR="00D204C8" w:rsidRPr="009A307B" w:rsidRDefault="00D204C8" w:rsidP="00D204C8">
      <w:pPr>
        <w:rPr>
          <w:rFonts w:ascii="Segoe UI" w:hAnsi="Segoe UI" w:cs="Segoe UI"/>
          <w:szCs w:val="22"/>
        </w:rPr>
      </w:pPr>
    </w:p>
    <w:p w14:paraId="0DD0753B" w14:textId="77777777" w:rsidR="00B530F2" w:rsidRPr="009A307B" w:rsidRDefault="00D204C8" w:rsidP="00D204C8">
      <w:pPr>
        <w:pStyle w:val="Lijstalinea"/>
        <w:numPr>
          <w:ilvl w:val="0"/>
          <w:numId w:val="13"/>
        </w:numPr>
        <w:rPr>
          <w:rFonts w:ascii="Segoe UI" w:hAnsi="Segoe UI" w:cs="Segoe UI"/>
          <w:szCs w:val="22"/>
        </w:rPr>
      </w:pPr>
      <w:proofErr w:type="gramStart"/>
      <w:r w:rsidRPr="009A307B">
        <w:rPr>
          <w:rFonts w:ascii="Segoe UI" w:hAnsi="Segoe UI" w:cs="Segoe UI"/>
          <w:szCs w:val="22"/>
        </w:rPr>
        <w:t>de</w:t>
      </w:r>
      <w:proofErr w:type="gramEnd"/>
      <w:r w:rsidRPr="009A307B">
        <w:rPr>
          <w:rFonts w:ascii="Segoe UI" w:hAnsi="Segoe UI" w:cs="Segoe UI"/>
          <w:szCs w:val="22"/>
        </w:rPr>
        <w:t xml:space="preserve"> opdrachtnemer die ik vertegenwoordig (en de bedrijven die een onderdeel zijn van de combinatie) geen (rechts)personen zijn met een Russische nationaliteit en deze (rechts) </w:t>
      </w:r>
      <w:proofErr w:type="gramStart"/>
      <w:r w:rsidRPr="009A307B">
        <w:rPr>
          <w:rFonts w:ascii="Segoe UI" w:hAnsi="Segoe UI" w:cs="Segoe UI"/>
          <w:szCs w:val="22"/>
        </w:rPr>
        <w:t>personen  (</w:t>
      </w:r>
      <w:proofErr w:type="gramEnd"/>
      <w:r w:rsidRPr="009A307B">
        <w:rPr>
          <w:rFonts w:ascii="Segoe UI" w:hAnsi="Segoe UI" w:cs="Segoe UI"/>
          <w:szCs w:val="22"/>
        </w:rPr>
        <w:t>natuurlijke personen, bedrijven, entiteiten of organen) niet gevestigd zijn in Rusland;</w:t>
      </w:r>
    </w:p>
    <w:p w14:paraId="34F6D439" w14:textId="77777777" w:rsidR="00B530F2" w:rsidRPr="009A307B" w:rsidRDefault="00D204C8" w:rsidP="00D204C8">
      <w:pPr>
        <w:pStyle w:val="Lijstalinea"/>
        <w:numPr>
          <w:ilvl w:val="0"/>
          <w:numId w:val="13"/>
        </w:numPr>
        <w:rPr>
          <w:rFonts w:ascii="Segoe UI" w:hAnsi="Segoe UI" w:cs="Segoe UI"/>
          <w:szCs w:val="22"/>
        </w:rPr>
      </w:pPr>
      <w:proofErr w:type="gramStart"/>
      <w:r w:rsidRPr="009A307B">
        <w:rPr>
          <w:rFonts w:ascii="Segoe UI" w:hAnsi="Segoe UI" w:cs="Segoe UI"/>
          <w:szCs w:val="22"/>
        </w:rPr>
        <w:t>de</w:t>
      </w:r>
      <w:proofErr w:type="gramEnd"/>
      <w:r w:rsidRPr="009A307B">
        <w:rPr>
          <w:rFonts w:ascii="Segoe UI" w:hAnsi="Segoe UI" w:cs="Segoe UI"/>
          <w:szCs w:val="22"/>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Pr="009A307B" w:rsidRDefault="00D204C8" w:rsidP="00D204C8">
      <w:pPr>
        <w:pStyle w:val="Lijstalinea"/>
        <w:numPr>
          <w:ilvl w:val="0"/>
          <w:numId w:val="13"/>
        </w:numPr>
        <w:rPr>
          <w:rFonts w:ascii="Segoe UI" w:hAnsi="Segoe UI" w:cs="Segoe UI"/>
          <w:szCs w:val="22"/>
        </w:rPr>
      </w:pPr>
      <w:proofErr w:type="gramStart"/>
      <w:r w:rsidRPr="009A307B">
        <w:rPr>
          <w:rFonts w:ascii="Segoe UI" w:hAnsi="Segoe UI" w:cs="Segoe UI"/>
          <w:szCs w:val="22"/>
        </w:rPr>
        <w:t>noch</w:t>
      </w:r>
      <w:proofErr w:type="gramEnd"/>
      <w:r w:rsidRPr="009A307B">
        <w:rPr>
          <w:rFonts w:ascii="Segoe UI" w:hAnsi="Segoe UI" w:cs="Segoe UI"/>
          <w:szCs w:val="22"/>
        </w:rPr>
        <w:t xml:space="preserve"> ik noch de onderneming die ik vertegenwoordig een (rechts)persoon (gevestigd in Rusland of een ander land) is die handelt in belang van of op aanwijzing van een Russische partij, zoals bedoeld onder a) en b);</w:t>
      </w:r>
    </w:p>
    <w:p w14:paraId="7FFEC0B0" w14:textId="419719AE" w:rsidR="00D204C8" w:rsidRPr="009A307B" w:rsidRDefault="00D204C8" w:rsidP="00D204C8">
      <w:pPr>
        <w:pStyle w:val="Lijstalinea"/>
        <w:numPr>
          <w:ilvl w:val="0"/>
          <w:numId w:val="13"/>
        </w:numPr>
        <w:rPr>
          <w:rFonts w:ascii="Segoe UI" w:hAnsi="Segoe UI" w:cs="Segoe UI"/>
          <w:szCs w:val="22"/>
        </w:rPr>
      </w:pPr>
      <w:proofErr w:type="gramStart"/>
      <w:r w:rsidRPr="009A307B">
        <w:rPr>
          <w:rFonts w:ascii="Segoe UI" w:hAnsi="Segoe UI" w:cs="Segoe UI"/>
          <w:szCs w:val="22"/>
        </w:rPr>
        <w:t>er</w:t>
      </w:r>
      <w:proofErr w:type="gramEnd"/>
      <w:r w:rsidRPr="009A307B">
        <w:rPr>
          <w:rFonts w:ascii="Segoe UI" w:hAnsi="Segoe UI" w:cs="Segoe UI"/>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Pr="009A307B" w:rsidRDefault="00B530F2" w:rsidP="00D204C8">
      <w:pPr>
        <w:rPr>
          <w:rFonts w:ascii="Segoe UI" w:hAnsi="Segoe UI" w:cs="Segoe UI"/>
          <w:szCs w:val="22"/>
        </w:rPr>
      </w:pPr>
    </w:p>
    <w:p w14:paraId="0A75A6D2" w14:textId="14B00E84" w:rsidR="009A307B" w:rsidRDefault="009A307B" w:rsidP="00D204C8">
      <w:pPr>
        <w:rPr>
          <w:rFonts w:ascii="Segoe UI" w:hAnsi="Segoe UI" w:cs="Segoe UI"/>
          <w:szCs w:val="22"/>
        </w:rPr>
      </w:pPr>
      <w:r w:rsidRPr="009A307B">
        <w:rPr>
          <w:rFonts w:ascii="Segoe UI" w:hAnsi="Segoe UI" w:cs="Segoe UI"/>
          <w:szCs w:val="22"/>
        </w:rPr>
        <w:t>Aldus naar waarheid opgemaakt;</w:t>
      </w:r>
    </w:p>
    <w:p w14:paraId="1DDF068B" w14:textId="77777777" w:rsidR="00F55F88" w:rsidRDefault="00F55F88" w:rsidP="00D204C8">
      <w:pPr>
        <w:rPr>
          <w:rFonts w:ascii="Segoe UI" w:hAnsi="Segoe UI" w:cs="Segoe U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2"/>
        <w:gridCol w:w="7506"/>
      </w:tblGrid>
      <w:tr w:rsidR="00F55F88" w14:paraId="42B7A00C" w14:textId="77777777" w:rsidTr="00F47191">
        <w:tc>
          <w:tcPr>
            <w:tcW w:w="2122" w:type="dxa"/>
          </w:tcPr>
          <w:p w14:paraId="6A306C4C" w14:textId="5B26261F" w:rsidR="00F55F88" w:rsidRDefault="00CD7C94" w:rsidP="00D204C8">
            <w:pPr>
              <w:rPr>
                <w:rFonts w:ascii="Segoe UI" w:hAnsi="Segoe UI" w:cs="Segoe UI"/>
                <w:szCs w:val="22"/>
              </w:rPr>
            </w:pPr>
            <w:r>
              <w:rPr>
                <w:rFonts w:ascii="Segoe UI" w:hAnsi="Segoe UI" w:cs="Segoe UI"/>
                <w:szCs w:val="22"/>
              </w:rPr>
              <w:t>Naam inschrijver</w:t>
            </w:r>
          </w:p>
        </w:tc>
        <w:tc>
          <w:tcPr>
            <w:tcW w:w="7506" w:type="dxa"/>
            <w:shd w:val="clear" w:color="auto" w:fill="CCFFFF"/>
          </w:tcPr>
          <w:p w14:paraId="5EB78D61" w14:textId="77777777" w:rsidR="00F55F88" w:rsidRDefault="00F55F88" w:rsidP="00D204C8">
            <w:pPr>
              <w:rPr>
                <w:rFonts w:ascii="Segoe UI" w:hAnsi="Segoe UI" w:cs="Segoe UI"/>
                <w:szCs w:val="22"/>
              </w:rPr>
            </w:pPr>
          </w:p>
        </w:tc>
      </w:tr>
      <w:tr w:rsidR="001873CF" w14:paraId="0A8A596E" w14:textId="77777777" w:rsidTr="00F47191">
        <w:tc>
          <w:tcPr>
            <w:tcW w:w="2122" w:type="dxa"/>
          </w:tcPr>
          <w:p w14:paraId="716ED4A2" w14:textId="048312DF" w:rsidR="001873CF" w:rsidRDefault="00D31878" w:rsidP="00D204C8">
            <w:pPr>
              <w:rPr>
                <w:rFonts w:ascii="Segoe UI" w:hAnsi="Segoe UI" w:cs="Segoe UI"/>
                <w:szCs w:val="22"/>
              </w:rPr>
            </w:pPr>
            <w:r>
              <w:rPr>
                <w:rFonts w:ascii="Segoe UI" w:hAnsi="Segoe UI" w:cs="Segoe UI"/>
                <w:szCs w:val="22"/>
              </w:rPr>
              <w:t>N</w:t>
            </w:r>
            <w:r w:rsidR="001873CF">
              <w:rPr>
                <w:rFonts w:ascii="Segoe UI" w:hAnsi="Segoe UI" w:cs="Segoe UI"/>
                <w:szCs w:val="22"/>
              </w:rPr>
              <w:t>aa</w:t>
            </w:r>
            <w:r>
              <w:rPr>
                <w:rFonts w:ascii="Segoe UI" w:hAnsi="Segoe UI" w:cs="Segoe UI"/>
                <w:szCs w:val="22"/>
              </w:rPr>
              <w:t>m en functie ondertekenaar</w:t>
            </w:r>
          </w:p>
        </w:tc>
        <w:tc>
          <w:tcPr>
            <w:tcW w:w="7506" w:type="dxa"/>
            <w:shd w:val="clear" w:color="auto" w:fill="CCFFFF"/>
          </w:tcPr>
          <w:p w14:paraId="43E02F7B" w14:textId="77777777" w:rsidR="001873CF" w:rsidRDefault="001873CF" w:rsidP="00D204C8">
            <w:pPr>
              <w:rPr>
                <w:rFonts w:ascii="Segoe UI" w:hAnsi="Segoe UI" w:cs="Segoe UI"/>
                <w:szCs w:val="22"/>
              </w:rPr>
            </w:pPr>
          </w:p>
        </w:tc>
      </w:tr>
      <w:tr w:rsidR="00F55F88" w14:paraId="58FB82BC" w14:textId="77777777" w:rsidTr="00F47191">
        <w:tc>
          <w:tcPr>
            <w:tcW w:w="2122" w:type="dxa"/>
          </w:tcPr>
          <w:p w14:paraId="1983D616" w14:textId="1ACB09BB" w:rsidR="00F55F88" w:rsidRDefault="00F55F88" w:rsidP="00D204C8">
            <w:pPr>
              <w:rPr>
                <w:rFonts w:ascii="Segoe UI" w:hAnsi="Segoe UI" w:cs="Segoe UI"/>
                <w:szCs w:val="22"/>
              </w:rPr>
            </w:pPr>
            <w:r>
              <w:rPr>
                <w:rFonts w:ascii="Segoe UI" w:hAnsi="Segoe UI" w:cs="Segoe UI"/>
                <w:szCs w:val="22"/>
              </w:rPr>
              <w:t>Handtekening</w:t>
            </w:r>
          </w:p>
        </w:tc>
        <w:tc>
          <w:tcPr>
            <w:tcW w:w="7506" w:type="dxa"/>
            <w:shd w:val="clear" w:color="auto" w:fill="CCFFFF"/>
          </w:tcPr>
          <w:p w14:paraId="2E6C25C7" w14:textId="77777777" w:rsidR="00F55F88" w:rsidRDefault="00F55F88" w:rsidP="00D204C8">
            <w:pPr>
              <w:rPr>
                <w:rFonts w:ascii="Segoe UI" w:hAnsi="Segoe UI" w:cs="Segoe UI"/>
                <w:szCs w:val="22"/>
              </w:rPr>
            </w:pPr>
          </w:p>
          <w:p w14:paraId="0F884350" w14:textId="77777777" w:rsidR="00F55F88" w:rsidRDefault="00F55F88" w:rsidP="00D204C8">
            <w:pPr>
              <w:rPr>
                <w:rFonts w:ascii="Segoe UI" w:hAnsi="Segoe UI" w:cs="Segoe UI"/>
                <w:szCs w:val="22"/>
              </w:rPr>
            </w:pPr>
          </w:p>
          <w:p w14:paraId="67E07174" w14:textId="77777777" w:rsidR="00F55F88" w:rsidRDefault="00F55F88" w:rsidP="00D204C8">
            <w:pPr>
              <w:rPr>
                <w:rFonts w:ascii="Segoe UI" w:hAnsi="Segoe UI" w:cs="Segoe UI"/>
                <w:szCs w:val="22"/>
              </w:rPr>
            </w:pPr>
          </w:p>
          <w:p w14:paraId="08F958C8" w14:textId="77777777" w:rsidR="00F55F88" w:rsidRDefault="00F55F88" w:rsidP="00D204C8">
            <w:pPr>
              <w:rPr>
                <w:rFonts w:ascii="Segoe UI" w:hAnsi="Segoe UI" w:cs="Segoe UI"/>
                <w:szCs w:val="22"/>
              </w:rPr>
            </w:pPr>
          </w:p>
          <w:p w14:paraId="1B4B21D5" w14:textId="77777777" w:rsidR="00F55F88" w:rsidRDefault="00F55F88" w:rsidP="00D204C8">
            <w:pPr>
              <w:rPr>
                <w:rFonts w:ascii="Segoe UI" w:hAnsi="Segoe UI" w:cs="Segoe UI"/>
                <w:szCs w:val="22"/>
              </w:rPr>
            </w:pPr>
          </w:p>
          <w:p w14:paraId="71B8C8C8" w14:textId="77777777" w:rsidR="00F55F88" w:rsidRDefault="00F55F88" w:rsidP="00D204C8">
            <w:pPr>
              <w:rPr>
                <w:rFonts w:ascii="Segoe UI" w:hAnsi="Segoe UI" w:cs="Segoe UI"/>
                <w:szCs w:val="22"/>
              </w:rPr>
            </w:pPr>
          </w:p>
        </w:tc>
      </w:tr>
    </w:tbl>
    <w:p w14:paraId="0AB6AC4C" w14:textId="77777777" w:rsidR="00F55F88" w:rsidRDefault="00F55F88" w:rsidP="00D204C8">
      <w:pPr>
        <w:rPr>
          <w:rFonts w:ascii="Segoe UI" w:hAnsi="Segoe UI" w:cs="Segoe UI"/>
          <w:szCs w:val="22"/>
        </w:rPr>
      </w:pPr>
    </w:p>
    <w:p w14:paraId="187A0B1B" w14:textId="77777777" w:rsidR="008C79F3" w:rsidRDefault="008C79F3" w:rsidP="00D204C8">
      <w:pPr>
        <w:rPr>
          <w:rFonts w:ascii="Segoe UI" w:hAnsi="Segoe UI" w:cs="Segoe UI"/>
          <w:szCs w:val="22"/>
        </w:rPr>
      </w:pPr>
    </w:p>
    <w:p w14:paraId="561EECAE" w14:textId="6B0E8E52" w:rsidR="00E71522" w:rsidRDefault="00E71522" w:rsidP="00D204C8">
      <w:pPr>
        <w:rPr>
          <w:rFonts w:ascii="Segoe UI" w:hAnsi="Segoe UI" w:cs="Segoe UI"/>
          <w:szCs w:val="22"/>
        </w:rPr>
      </w:pPr>
    </w:p>
    <w:p w14:paraId="6E9F3D17" w14:textId="77777777" w:rsidR="00E71522" w:rsidRPr="00E71522" w:rsidRDefault="00E71522" w:rsidP="00E71522">
      <w:pPr>
        <w:rPr>
          <w:rFonts w:ascii="Segoe UI" w:hAnsi="Segoe UI" w:cs="Segoe UI"/>
          <w:szCs w:val="22"/>
        </w:rPr>
      </w:pPr>
    </w:p>
    <w:sectPr w:rsidR="00E71522" w:rsidRPr="00E71522" w:rsidSect="005D68D6">
      <w:headerReference w:type="even" r:id="rId12"/>
      <w:headerReference w:type="default" r:id="rId13"/>
      <w:footerReference w:type="even" r:id="rId14"/>
      <w:footerReference w:type="default" r:id="rId15"/>
      <w:headerReference w:type="first" r:id="rId16"/>
      <w:footerReference w:type="first" r:id="rId17"/>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9A68" w14:textId="77777777" w:rsidR="00D70B6C" w:rsidRDefault="00D70B6C">
      <w:pPr>
        <w:spacing w:line="240" w:lineRule="auto"/>
      </w:pPr>
      <w:r>
        <w:separator/>
      </w:r>
    </w:p>
  </w:endnote>
  <w:endnote w:type="continuationSeparator" w:id="0">
    <w:p w14:paraId="1BA27EF2" w14:textId="77777777" w:rsidR="00D70B6C" w:rsidRDefault="00D70B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84F5" w14:textId="77777777" w:rsidR="00075830" w:rsidRDefault="000758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82243" w14:textId="77777777" w:rsidR="00D70B6C" w:rsidRDefault="00D70B6C">
      <w:pPr>
        <w:spacing w:line="240" w:lineRule="auto"/>
      </w:pPr>
      <w:r>
        <w:separator/>
      </w:r>
    </w:p>
  </w:footnote>
  <w:footnote w:type="continuationSeparator" w:id="0">
    <w:p w14:paraId="21695757" w14:textId="77777777" w:rsidR="00D70B6C" w:rsidRDefault="00D70B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15E8" w14:textId="77777777" w:rsidR="00075830" w:rsidRDefault="000758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1DB4" w14:textId="77777777" w:rsidR="00075830" w:rsidRDefault="000758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4E3AD525" w:rsidR="00825AE5" w:rsidRDefault="00DF65DA" w:rsidP="00825AE5">
    <w:pPr>
      <w:pStyle w:val="Koptekst"/>
    </w:pPr>
    <w:r>
      <w:rPr>
        <w:noProof/>
      </w:rPr>
      <w:drawing>
        <wp:anchor distT="0" distB="0" distL="114300" distR="114300" simplePos="0" relativeHeight="251659264" behindDoc="1" locked="0" layoutInCell="1" allowOverlap="1" wp14:anchorId="420FC9CD" wp14:editId="3BB08F0F">
          <wp:simplePos x="0" y="0"/>
          <wp:positionH relativeFrom="margin">
            <wp:align>right</wp:align>
          </wp:positionH>
          <wp:positionV relativeFrom="paragraph">
            <wp:posOffset>-296467</wp:posOffset>
          </wp:positionV>
          <wp:extent cx="1476115" cy="707366"/>
          <wp:effectExtent l="0" t="0" r="0" b="0"/>
          <wp:wrapNone/>
          <wp:docPr id="16593680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115" cy="707366"/>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218D8"/>
    <w:rsid w:val="00033F6D"/>
    <w:rsid w:val="00075830"/>
    <w:rsid w:val="00091EA4"/>
    <w:rsid w:val="000C7F8C"/>
    <w:rsid w:val="000E1C5F"/>
    <w:rsid w:val="00113AEC"/>
    <w:rsid w:val="00115173"/>
    <w:rsid w:val="00133258"/>
    <w:rsid w:val="00147525"/>
    <w:rsid w:val="00154621"/>
    <w:rsid w:val="00156563"/>
    <w:rsid w:val="001649CE"/>
    <w:rsid w:val="0016595B"/>
    <w:rsid w:val="001873CF"/>
    <w:rsid w:val="001C37A9"/>
    <w:rsid w:val="001E04E8"/>
    <w:rsid w:val="001E26B3"/>
    <w:rsid w:val="002076E5"/>
    <w:rsid w:val="00231A02"/>
    <w:rsid w:val="002364B2"/>
    <w:rsid w:val="00275583"/>
    <w:rsid w:val="002873F5"/>
    <w:rsid w:val="002D2B5B"/>
    <w:rsid w:val="00302BDE"/>
    <w:rsid w:val="00303C58"/>
    <w:rsid w:val="0034457F"/>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9FC"/>
    <w:rsid w:val="00621D6E"/>
    <w:rsid w:val="00656B59"/>
    <w:rsid w:val="00667B9D"/>
    <w:rsid w:val="00697775"/>
    <w:rsid w:val="006A5012"/>
    <w:rsid w:val="006E3487"/>
    <w:rsid w:val="006F254E"/>
    <w:rsid w:val="006F33F5"/>
    <w:rsid w:val="006F45E5"/>
    <w:rsid w:val="00706198"/>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C79F3"/>
    <w:rsid w:val="008F1D56"/>
    <w:rsid w:val="008F6759"/>
    <w:rsid w:val="00902AB4"/>
    <w:rsid w:val="00932170"/>
    <w:rsid w:val="00960E66"/>
    <w:rsid w:val="00964372"/>
    <w:rsid w:val="009A307B"/>
    <w:rsid w:val="009C40CC"/>
    <w:rsid w:val="009F390C"/>
    <w:rsid w:val="00A04F8C"/>
    <w:rsid w:val="00A10464"/>
    <w:rsid w:val="00A31C87"/>
    <w:rsid w:val="00A36F8B"/>
    <w:rsid w:val="00A37349"/>
    <w:rsid w:val="00A519A4"/>
    <w:rsid w:val="00A91A79"/>
    <w:rsid w:val="00AC5234"/>
    <w:rsid w:val="00B132F3"/>
    <w:rsid w:val="00B15905"/>
    <w:rsid w:val="00B21103"/>
    <w:rsid w:val="00B259CE"/>
    <w:rsid w:val="00B34D45"/>
    <w:rsid w:val="00B42468"/>
    <w:rsid w:val="00B463D0"/>
    <w:rsid w:val="00B530F2"/>
    <w:rsid w:val="00B531B2"/>
    <w:rsid w:val="00B710D6"/>
    <w:rsid w:val="00B8400B"/>
    <w:rsid w:val="00B84871"/>
    <w:rsid w:val="00BB747D"/>
    <w:rsid w:val="00BC04B0"/>
    <w:rsid w:val="00BC600C"/>
    <w:rsid w:val="00BD1142"/>
    <w:rsid w:val="00BD1308"/>
    <w:rsid w:val="00C06329"/>
    <w:rsid w:val="00C11329"/>
    <w:rsid w:val="00C224CC"/>
    <w:rsid w:val="00C2522E"/>
    <w:rsid w:val="00C345DF"/>
    <w:rsid w:val="00C34A7A"/>
    <w:rsid w:val="00C87CAD"/>
    <w:rsid w:val="00CC164E"/>
    <w:rsid w:val="00CC2187"/>
    <w:rsid w:val="00CD7C94"/>
    <w:rsid w:val="00CD7CAE"/>
    <w:rsid w:val="00CE2F64"/>
    <w:rsid w:val="00CF0F90"/>
    <w:rsid w:val="00D06FF4"/>
    <w:rsid w:val="00D1323F"/>
    <w:rsid w:val="00D137CE"/>
    <w:rsid w:val="00D204C8"/>
    <w:rsid w:val="00D31878"/>
    <w:rsid w:val="00D50961"/>
    <w:rsid w:val="00D55B54"/>
    <w:rsid w:val="00D6219B"/>
    <w:rsid w:val="00D70B6C"/>
    <w:rsid w:val="00D8586D"/>
    <w:rsid w:val="00DA5968"/>
    <w:rsid w:val="00DB2449"/>
    <w:rsid w:val="00DB6D67"/>
    <w:rsid w:val="00DF65DA"/>
    <w:rsid w:val="00E02480"/>
    <w:rsid w:val="00E240C7"/>
    <w:rsid w:val="00E6245B"/>
    <w:rsid w:val="00E71522"/>
    <w:rsid w:val="00E86543"/>
    <w:rsid w:val="00E90930"/>
    <w:rsid w:val="00E93E8C"/>
    <w:rsid w:val="00E9512D"/>
    <w:rsid w:val="00EC23A8"/>
    <w:rsid w:val="00F26BBB"/>
    <w:rsid w:val="00F4398D"/>
    <w:rsid w:val="00F46088"/>
    <w:rsid w:val="00F47191"/>
    <w:rsid w:val="00F55F88"/>
    <w:rsid w:val="00F66344"/>
    <w:rsid w:val="00F95A1D"/>
    <w:rsid w:val="00FB2E3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NL/TXT/?uri=CELEX:02014R0833-2022041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6248053937A34988286C4D0FCE1BDA" ma:contentTypeVersion="12" ma:contentTypeDescription="Een nieuw document maken." ma:contentTypeScope="" ma:versionID="eb07de3b138fc68723a6c07ccb8ecb1a">
  <xsd:schema xmlns:xsd="http://www.w3.org/2001/XMLSchema" xmlns:xs="http://www.w3.org/2001/XMLSchema" xmlns:p="http://schemas.microsoft.com/office/2006/metadata/properties" xmlns:ns2="847bb87a-2153-46ec-b4b7-846bdc9cf0fc" xmlns:ns3="a3039e2b-56d9-4fb9-9921-19165b8871b3" targetNamespace="http://schemas.microsoft.com/office/2006/metadata/properties" ma:root="true" ma:fieldsID="ac37e0f994095f336fbf3ce2643d3615" ns2:_="" ns3:_="">
    <xsd:import namespace="847bb87a-2153-46ec-b4b7-846bdc9cf0fc"/>
    <xsd:import namespace="a3039e2b-56d9-4fb9-9921-19165b8871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b87a-2153-46ec-b4b7-846bdc9cf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977d433-4b3c-4536-9cdc-87939d5af9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039e2b-56d9-4fb9-9921-19165b8871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5206b5-4a52-4155-97ad-689de26cb747}" ma:internalName="TaxCatchAll" ma:showField="CatchAllData" ma:web="a3039e2b-56d9-4fb9-9921-19165b8871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7bb87a-2153-46ec-b4b7-846bdc9cf0fc">
      <Terms xmlns="http://schemas.microsoft.com/office/infopath/2007/PartnerControls"/>
    </lcf76f155ced4ddcb4097134ff3c332f>
    <TaxCatchAll xmlns="a3039e2b-56d9-4fb9-9921-19165b8871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CDD35-A217-4FBC-9551-611B666FF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b87a-2153-46ec-b4b7-846bdc9cf0fc"/>
    <ds:schemaRef ds:uri="a3039e2b-56d9-4fb9-9921-19165b8871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2351E1-D66A-4AD7-92CF-DA937BC2DD1C}">
  <ds:schemaRefs>
    <ds:schemaRef ds:uri="http://schemas.microsoft.com/office/2006/metadata/properties"/>
    <ds:schemaRef ds:uri="http://schemas.microsoft.com/office/infopath/2007/PartnerControls"/>
    <ds:schemaRef ds:uri="847bb87a-2153-46ec-b4b7-846bdc9cf0fc"/>
    <ds:schemaRef ds:uri="a3039e2b-56d9-4fb9-9921-19165b8871b3"/>
  </ds:schemaRefs>
</ds:datastoreItem>
</file>

<file path=customXml/itemProps3.xml><?xml version="1.0" encoding="utf-8"?>
<ds:datastoreItem xmlns:ds="http://schemas.openxmlformats.org/officeDocument/2006/customXml" ds:itemID="{5E18DA3A-66DF-4126-B212-951E8286AB85}">
  <ds:schemaRefs>
    <ds:schemaRef ds:uri="http://schemas.microsoft.com/sharepoint/v3/contenttype/forms"/>
  </ds:schemaRefs>
</ds:datastoreItem>
</file>

<file path=customXml/itemProps4.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Words>
  <Characters>1669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Corine ten Hove</cp:lastModifiedBy>
  <cp:revision>5</cp:revision>
  <cp:lastPrinted>2022-06-22T10:39:00Z</cp:lastPrinted>
  <dcterms:created xsi:type="dcterms:W3CDTF">2026-03-19T18:03:00Z</dcterms:created>
  <dcterms:modified xsi:type="dcterms:W3CDTF">2026-07-21T10:26:00Z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y fmtid="{D5CDD505-2E9C-101B-9397-08002B2CF9AE}" pid="8" name="ContentTypeId">
    <vt:lpwstr>0x010100066248053937A34988286C4D0FCE1BDA</vt:lpwstr>
  </property>
  <property fmtid="{D5CDD505-2E9C-101B-9397-08002B2CF9AE}" pid="9" name="MediaServiceImageTags">
    <vt:lpwstr/>
  </property>
</Properties>
</file>