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79EB" w:rsidP="006B5758" w:rsidRDefault="007079EB" w14:paraId="0B37CD7E" w14:textId="77777777">
      <w:pPr>
        <w:pStyle w:val="Geenafstand"/>
        <w:rPr>
          <w:rFonts w:ascii="Univers" w:hAnsi="Univers"/>
          <w:b/>
          <w:bCs/>
        </w:rPr>
      </w:pPr>
    </w:p>
    <w:p w:rsidR="651A3D54" w:rsidP="651A3D54" w:rsidRDefault="651A3D54" w14:paraId="7B351A14" w14:textId="4A55A1B7">
      <w:pPr>
        <w:pStyle w:val="Geenafstand"/>
        <w:rPr>
          <w:rFonts w:ascii="Univers" w:hAnsi="Univers"/>
          <w:b w:val="1"/>
          <w:bCs w:val="1"/>
        </w:rPr>
      </w:pPr>
    </w:p>
    <w:p w:rsidRPr="00EC1E7D" w:rsidR="006B5758" w:rsidP="006B5758" w:rsidRDefault="00283DF9" w14:paraId="18F27F22" w14:textId="4A92DA2A">
      <w:pPr>
        <w:pStyle w:val="Geenafstand"/>
        <w:rPr>
          <w:rFonts w:ascii="Univers" w:hAnsi="Univers"/>
          <w:b/>
          <w:bCs/>
        </w:rPr>
      </w:pPr>
      <w:r w:rsidRPr="00EC1E7D">
        <w:rPr>
          <w:rFonts w:ascii="Univers" w:hAnsi="Univers"/>
          <w:b/>
          <w:bCs/>
        </w:rPr>
        <w:t>Evaluatieformulier indicatie begeleiding</w:t>
      </w:r>
    </w:p>
    <w:p w:rsidRPr="00EC1E7D" w:rsidR="00A80015" w:rsidP="006B5758" w:rsidRDefault="00A80015" w14:paraId="55F28A18" w14:textId="77777777">
      <w:pPr>
        <w:pStyle w:val="Geenafstand"/>
        <w:rPr>
          <w:rFonts w:ascii="Univers" w:hAnsi="Univers"/>
          <w:b/>
          <w:bCs/>
        </w:rPr>
      </w:pPr>
    </w:p>
    <w:p w:rsidRPr="00EC1E7D" w:rsidR="00A80015" w:rsidP="006B5758" w:rsidRDefault="00283DF9" w14:paraId="640CEFF6" w14:textId="107F74DB">
      <w:pPr>
        <w:pStyle w:val="Geenafstand"/>
        <w:rPr>
          <w:rFonts w:ascii="Univers" w:hAnsi="Univers"/>
        </w:rPr>
      </w:pPr>
      <w:r w:rsidRPr="00EC1E7D">
        <w:rPr>
          <w:rFonts w:ascii="Univers" w:hAnsi="Univers"/>
        </w:rPr>
        <w:t>Klantnummer</w:t>
      </w:r>
      <w:r w:rsidR="00944A13">
        <w:rPr>
          <w:rFonts w:ascii="Univers" w:hAnsi="Univers"/>
        </w:rPr>
        <w:tab/>
      </w:r>
      <w:r w:rsidR="00944A13">
        <w:rPr>
          <w:rFonts w:ascii="Univers" w:hAnsi="Univers"/>
        </w:rPr>
        <w:tab/>
      </w:r>
      <w:r w:rsidRPr="00EC1E7D">
        <w:rPr>
          <w:rFonts w:ascii="Univers" w:hAnsi="Univers"/>
        </w:rPr>
        <w:t>:</w:t>
      </w:r>
      <w:r w:rsidRPr="00EC1E7D" w:rsidR="00EA2940">
        <w:rPr>
          <w:rFonts w:ascii="Univers" w:hAnsi="Univers"/>
        </w:rPr>
        <w:t xml:space="preserve"> </w:t>
      </w:r>
    </w:p>
    <w:p w:rsidRPr="00EC1E7D" w:rsidR="00A80015" w:rsidP="006B5758" w:rsidRDefault="00283DF9" w14:paraId="40E0DB80" w14:textId="2BF8A9F8">
      <w:pPr>
        <w:pStyle w:val="Geenafstand"/>
      </w:pPr>
      <w:r w:rsidRPr="651A3D54" w:rsidR="00283DF9">
        <w:rPr>
          <w:rFonts w:ascii="Univers" w:hAnsi="Univers"/>
        </w:rPr>
        <w:t>Werkprocesnummer</w:t>
      </w:r>
      <w:r>
        <w:tab/>
      </w:r>
      <w:r w:rsidRPr="651A3D54" w:rsidR="00283DF9">
        <w:rPr>
          <w:rFonts w:ascii="Univers" w:hAnsi="Univers"/>
        </w:rPr>
        <w:t>:</w:t>
      </w:r>
      <w:r w:rsidRPr="651A3D54" w:rsidR="00EA2940">
        <w:rPr>
          <w:rFonts w:ascii="Univers" w:hAnsi="Univers"/>
        </w:rPr>
        <w:t xml:space="preserve"> </w:t>
      </w:r>
    </w:p>
    <w:p w:rsidR="00A80015" w:rsidP="006B5758" w:rsidRDefault="00283DF9" w14:paraId="05FF80E9" w14:textId="38935FD7">
      <w:pPr>
        <w:pStyle w:val="Geenafstand"/>
        <w:rPr>
          <w:rFonts w:ascii="Univers" w:hAnsi="Univers"/>
        </w:rPr>
      </w:pPr>
      <w:r w:rsidRPr="00EC1E7D">
        <w:rPr>
          <w:rFonts w:ascii="Univers" w:hAnsi="Univers"/>
        </w:rPr>
        <w:t>Naam</w:t>
      </w:r>
      <w:r w:rsidR="00944A13">
        <w:rPr>
          <w:rFonts w:ascii="Univers" w:hAnsi="Univers"/>
        </w:rPr>
        <w:tab/>
      </w:r>
      <w:r w:rsidR="00944A13">
        <w:rPr>
          <w:rFonts w:ascii="Univers" w:hAnsi="Univers"/>
        </w:rPr>
        <w:tab/>
      </w:r>
      <w:r w:rsidR="00944A13">
        <w:rPr>
          <w:rFonts w:ascii="Univers" w:hAnsi="Univers"/>
        </w:rPr>
        <w:tab/>
      </w:r>
      <w:r w:rsidR="006D0895">
        <w:rPr>
          <w:rFonts w:ascii="Univers" w:hAnsi="Univers"/>
        </w:rPr>
        <w:tab/>
      </w:r>
      <w:r w:rsidRPr="00EC1E7D">
        <w:rPr>
          <w:rFonts w:ascii="Univers" w:hAnsi="Univers"/>
        </w:rPr>
        <w:t>:</w:t>
      </w:r>
      <w:r w:rsidRPr="00EC1E7D" w:rsidR="00EA2940">
        <w:rPr>
          <w:rFonts w:ascii="Univers" w:hAnsi="Univers"/>
        </w:rPr>
        <w:t xml:space="preserve"> </w:t>
      </w:r>
    </w:p>
    <w:p w:rsidRPr="00EC1E7D" w:rsidR="004668D5" w:rsidP="006B5758" w:rsidRDefault="00283DF9" w14:paraId="5080AC0D" w14:textId="2866E9E0">
      <w:pPr>
        <w:pStyle w:val="Geenafstand"/>
        <w:rPr>
          <w:rFonts w:ascii="Univers" w:hAnsi="Univers"/>
        </w:rPr>
      </w:pPr>
      <w:r w:rsidRPr="0AEE591C" w:rsidR="00283DF9">
        <w:rPr>
          <w:rFonts w:ascii="Univers" w:hAnsi="Univers"/>
        </w:rPr>
        <w:t xml:space="preserve">Datum </w:t>
      </w:r>
      <w:r w:rsidRPr="0AEE591C" w:rsidR="00283DF9">
        <w:rPr>
          <w:rFonts w:ascii="Univers" w:hAnsi="Univers"/>
        </w:rPr>
        <w:t>evaluatie</w:t>
      </w:r>
      <w:r>
        <w:tab/>
      </w:r>
      <w:r>
        <w:tab/>
      </w:r>
      <w:r w:rsidRPr="0AEE591C" w:rsidR="00283DF9">
        <w:rPr>
          <w:rFonts w:ascii="Univers" w:hAnsi="Univers"/>
        </w:rPr>
        <w:t xml:space="preserve">: </w:t>
      </w:r>
    </w:p>
    <w:p w:rsidRPr="006D0895" w:rsidR="00A80015" w:rsidP="006B5758" w:rsidRDefault="00283DF9" w14:paraId="4CB47937" w14:textId="574BD268">
      <w:pPr>
        <w:pStyle w:val="Geenafstand"/>
        <w:rPr>
          <w:rFonts w:ascii="Univers" w:hAnsi="Univers"/>
        </w:rPr>
      </w:pPr>
      <w:r w:rsidRPr="006D0895">
        <w:rPr>
          <w:rFonts w:ascii="Univers" w:hAnsi="Univers"/>
        </w:rPr>
        <w:t>Gesproken met consulent</w:t>
      </w:r>
      <w:r>
        <w:rPr>
          <w:rFonts w:ascii="Univers" w:hAnsi="Univers"/>
        </w:rPr>
        <w:tab/>
      </w:r>
      <w:r>
        <w:rPr>
          <w:rFonts w:ascii="Univers" w:hAnsi="Univers"/>
        </w:rPr>
        <w:t xml:space="preserve">: </w:t>
      </w:r>
    </w:p>
    <w:p w:rsidRPr="00EC1E7D" w:rsidR="006D0895" w:rsidP="006B5758" w:rsidRDefault="006D0895" w14:paraId="20FE2265" w14:textId="77777777">
      <w:pPr>
        <w:pStyle w:val="Geenafstand"/>
        <w:rPr>
          <w:rFonts w:ascii="Univers" w:hAnsi="Univers"/>
          <w:b/>
          <w:bCs/>
        </w:rPr>
      </w:pPr>
    </w:p>
    <w:p w:rsidRPr="00EC1E7D" w:rsidR="006B5758" w:rsidP="006B5758" w:rsidRDefault="006B5758" w14:paraId="2A03FA5E" w14:textId="77777777">
      <w:pPr>
        <w:pStyle w:val="Geenafstand"/>
        <w:rPr>
          <w:rFonts w:ascii="Univers" w:hAnsi="Univer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470"/>
      </w:tblGrid>
      <w:tr w:rsidR="006906FA" w:rsidTr="0AEE591C" w14:paraId="7F7AC50A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C1E7D" w:rsidR="006B5758" w:rsidP="006B5758" w:rsidRDefault="00283DF9" w14:paraId="75A8B8C5" w14:textId="38FF0247">
            <w:pPr>
              <w:pStyle w:val="Geenafstand"/>
              <w:rPr>
                <w:rFonts w:ascii="Univers" w:hAnsi="Univers"/>
              </w:rPr>
            </w:pPr>
            <w:r w:rsidRPr="0AEE591C" w:rsidR="00283DF9">
              <w:rPr>
                <w:rFonts w:ascii="Univers" w:hAnsi="Univers"/>
              </w:rPr>
              <w:t>Indicatie</w:t>
            </w:r>
            <w:r>
              <w:tab/>
            </w:r>
            <w:r>
              <w:tab/>
            </w:r>
          </w:p>
        </w:tc>
        <w:tc>
          <w:tcPr>
            <w:tcW w:w="6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1E7D" w:rsidR="006B5758" w:rsidP="006B5758" w:rsidRDefault="006B5758" w14:paraId="64C5487D" w14:textId="305DF842">
            <w:pPr>
              <w:pStyle w:val="Geenafstand"/>
              <w:rPr>
                <w:rFonts w:ascii="Univers" w:hAnsi="Univers"/>
              </w:rPr>
            </w:pPr>
          </w:p>
        </w:tc>
      </w:tr>
      <w:tr w:rsidR="006906FA" w:rsidTr="0AEE591C" w14:paraId="0A3342AF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C1E7D" w:rsidR="006B5758" w:rsidP="006B5758" w:rsidRDefault="00283DF9" w14:paraId="23E60479" w14:textId="24C17773">
            <w:pPr>
              <w:pStyle w:val="Geenafstand"/>
              <w:rPr>
                <w:rFonts w:ascii="Univers" w:hAnsi="Univers"/>
              </w:rPr>
            </w:pPr>
            <w:r w:rsidRPr="0AEE591C" w:rsidR="00283DF9">
              <w:rPr>
                <w:rFonts w:ascii="Univers" w:hAnsi="Univers"/>
              </w:rPr>
              <w:t>Categorie</w:t>
            </w:r>
            <w:r>
              <w:tab/>
            </w:r>
            <w:r>
              <w:tab/>
            </w:r>
          </w:p>
        </w:tc>
        <w:tc>
          <w:tcPr>
            <w:tcW w:w="6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1E7D" w:rsidR="006B5758" w:rsidP="006B5758" w:rsidRDefault="006B5758" w14:paraId="4A4668E7" w14:textId="2009BA52">
            <w:pPr>
              <w:pStyle w:val="Geenafstand"/>
              <w:rPr>
                <w:rFonts w:ascii="Univers" w:hAnsi="Univers"/>
              </w:rPr>
            </w:pPr>
          </w:p>
        </w:tc>
      </w:tr>
      <w:tr w:rsidR="006906FA" w:rsidTr="0AEE591C" w14:paraId="084CC634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1E7D" w:rsidR="006B5758" w:rsidP="006B5758" w:rsidRDefault="00283DF9" w14:paraId="38608740" w14:textId="61E709B2">
            <w:pPr>
              <w:pStyle w:val="Geenafstand"/>
              <w:rPr>
                <w:rFonts w:ascii="Univers" w:hAnsi="Univers"/>
              </w:rPr>
            </w:pPr>
            <w:r w:rsidRPr="0AEE591C" w:rsidR="00283DF9">
              <w:rPr>
                <w:rFonts w:ascii="Univers" w:hAnsi="Univers"/>
              </w:rPr>
              <w:t>Einddatum indicatie</w:t>
            </w:r>
            <w:r>
              <w:tab/>
            </w:r>
          </w:p>
        </w:tc>
        <w:tc>
          <w:tcPr>
            <w:tcW w:w="6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1E7D" w:rsidR="006B5758" w:rsidP="006B5758" w:rsidRDefault="006B5758" w14:paraId="6A3181C8" w14:textId="303D9410">
            <w:pPr>
              <w:pStyle w:val="Geenafstand"/>
              <w:rPr>
                <w:rFonts w:ascii="Univers" w:hAnsi="Univers"/>
              </w:rPr>
            </w:pPr>
          </w:p>
        </w:tc>
      </w:tr>
      <w:tr w:rsidR="006906FA" w:rsidTr="0AEE591C" w14:paraId="3883424C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C1E7D" w:rsidR="006B5758" w:rsidP="006B5758" w:rsidRDefault="00283DF9" w14:paraId="6B91E21A" w14:textId="510A4F08">
            <w:pPr>
              <w:pStyle w:val="Geenafstand"/>
              <w:rPr>
                <w:rFonts w:ascii="Univers" w:hAnsi="Univers"/>
              </w:rPr>
            </w:pPr>
            <w:r w:rsidRPr="0AEE591C" w:rsidR="00283DF9">
              <w:rPr>
                <w:rFonts w:ascii="Univers" w:hAnsi="Univers"/>
              </w:rPr>
              <w:t>Zorgaanbieder</w:t>
            </w:r>
            <w:r>
              <w:tab/>
            </w:r>
          </w:p>
        </w:tc>
        <w:tc>
          <w:tcPr>
            <w:tcW w:w="6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1E7D" w:rsidR="006B5758" w:rsidP="006B5758" w:rsidRDefault="006B5758" w14:paraId="569BF7EE" w14:textId="4565ED19">
            <w:pPr>
              <w:pStyle w:val="Geenafstand"/>
              <w:rPr>
                <w:rFonts w:ascii="Univers" w:hAnsi="Univers"/>
              </w:rPr>
            </w:pPr>
          </w:p>
        </w:tc>
      </w:tr>
      <w:tr w:rsidR="006906FA" w:rsidTr="0AEE591C" w14:paraId="46952837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C1E7D" w:rsidR="006B5758" w:rsidP="006B5758" w:rsidRDefault="00283DF9" w14:paraId="1E933979" w14:textId="4DA5FE90">
            <w:pPr>
              <w:pStyle w:val="Geenafstand"/>
              <w:rPr>
                <w:rFonts w:ascii="Univers" w:hAnsi="Univers"/>
              </w:rPr>
            </w:pPr>
            <w:r w:rsidRPr="0AEE591C" w:rsidR="00283DF9">
              <w:rPr>
                <w:rFonts w:ascii="Univers" w:hAnsi="Univers"/>
              </w:rPr>
              <w:t>Naam begeleider</w:t>
            </w:r>
            <w:r>
              <w:tab/>
            </w:r>
          </w:p>
        </w:tc>
        <w:tc>
          <w:tcPr>
            <w:tcW w:w="6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1E7D" w:rsidR="006B5758" w:rsidP="006B5758" w:rsidRDefault="006B5758" w14:paraId="1110A4F6" w14:textId="7245B644">
            <w:pPr>
              <w:pStyle w:val="Geenafstand"/>
              <w:rPr>
                <w:rFonts w:ascii="Univers" w:hAnsi="Univers"/>
              </w:rPr>
            </w:pPr>
          </w:p>
        </w:tc>
      </w:tr>
      <w:tr w:rsidR="006906FA" w:rsidTr="0AEE591C" w14:paraId="4E51CCF1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C1E7D" w:rsidR="006B5758" w:rsidP="006B5758" w:rsidRDefault="00283DF9" w14:paraId="63349E52" w14:textId="4E155CC4">
            <w:pPr>
              <w:pStyle w:val="Geenafstand"/>
              <w:rPr>
                <w:rFonts w:ascii="Univers" w:hAnsi="Univers"/>
              </w:rPr>
            </w:pPr>
            <w:r w:rsidRPr="0AEE591C" w:rsidR="00283DF9">
              <w:rPr>
                <w:rFonts w:ascii="Univers" w:hAnsi="Univers"/>
              </w:rPr>
              <w:t>Telefoon</w:t>
            </w:r>
            <w:r>
              <w:tab/>
            </w:r>
            <w:r>
              <w:tab/>
            </w:r>
          </w:p>
        </w:tc>
        <w:tc>
          <w:tcPr>
            <w:tcW w:w="6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1E7D" w:rsidR="006B5758" w:rsidP="006B5758" w:rsidRDefault="006B5758" w14:paraId="74AA8F8B" w14:textId="776E34E7">
            <w:pPr>
              <w:pStyle w:val="Geenafstand"/>
              <w:rPr>
                <w:rFonts w:ascii="Univers" w:hAnsi="Univers"/>
              </w:rPr>
            </w:pPr>
          </w:p>
        </w:tc>
      </w:tr>
      <w:tr w:rsidR="006906FA" w:rsidTr="0AEE591C" w14:paraId="4AE1DB1C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1E7D" w:rsidR="006D0895" w:rsidP="006B5758" w:rsidRDefault="00283DF9" w14:paraId="0B55B94E" w14:textId="32ECE3A7">
            <w:pPr>
              <w:pStyle w:val="Geenafstand"/>
              <w:rPr>
                <w:rFonts w:ascii="Univers" w:hAnsi="Univers"/>
              </w:rPr>
            </w:pPr>
            <w:r w:rsidRPr="0AEE591C" w:rsidR="00283DF9">
              <w:rPr>
                <w:rFonts w:ascii="Univers" w:hAnsi="Univers"/>
              </w:rPr>
              <w:t>Email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6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1E7D" w:rsidR="006D0895" w:rsidP="006B5758" w:rsidRDefault="006D0895" w14:paraId="72B2A7F2" w14:textId="59F078D4">
            <w:pPr>
              <w:pStyle w:val="Geenafstand"/>
              <w:rPr>
                <w:rFonts w:ascii="Univers" w:hAnsi="Univers"/>
              </w:rPr>
            </w:pPr>
          </w:p>
        </w:tc>
      </w:tr>
    </w:tbl>
    <w:p w:rsidR="006B5758" w:rsidP="006B5758" w:rsidRDefault="006B5758" w14:paraId="333026B9" w14:textId="77777777">
      <w:pPr>
        <w:pStyle w:val="Geenafstand"/>
        <w:rPr>
          <w:rFonts w:ascii="Univers" w:hAnsi="Univers"/>
        </w:rPr>
      </w:pPr>
    </w:p>
    <w:p w:rsidRPr="008A3812" w:rsidR="008A3812" w:rsidP="008A3812" w:rsidRDefault="008A3812" w14:paraId="38C2D78D" w14:textId="77777777">
      <w:pPr>
        <w:pStyle w:val="Geenafstand"/>
        <w:rPr>
          <w:rFonts w:ascii="Univers" w:hAnsi="Univers"/>
        </w:rPr>
      </w:pPr>
    </w:p>
    <w:p w:rsidRPr="008A3812" w:rsidR="008A3812" w:rsidP="008A3812" w:rsidRDefault="00283DF9" w14:paraId="25D406A1" w14:textId="77777777">
      <w:pPr>
        <w:pStyle w:val="Geenafstand"/>
        <w:rPr>
          <w:rFonts w:ascii="Univers" w:hAnsi="Univers"/>
          <w:b/>
          <w:bCs/>
        </w:rPr>
      </w:pPr>
      <w:r w:rsidRPr="008A3812">
        <w:rPr>
          <w:rFonts w:ascii="Univers" w:hAnsi="Univers"/>
          <w:b/>
          <w:bCs/>
        </w:rPr>
        <w:t xml:space="preserve">Is de klant tevreden over de geleverde zorg? 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906FA" w:rsidTr="008A3812" w14:paraId="2BDC1A02" w14:textId="77777777">
        <w:trPr>
          <w:trHeight w:val="634"/>
        </w:trPr>
        <w:tc>
          <w:tcPr>
            <w:tcW w:w="90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0F1E38" w14:paraId="520F1020" w14:textId="77777777">
            <w:pPr>
              <w:pStyle w:val="Geenafstand"/>
              <w:rPr>
                <w:rFonts w:ascii="Univers" w:hAnsi="Univers"/>
                <w:lang w:val="en-US"/>
              </w:rPr>
            </w:pPr>
            <w:sdt>
              <w:sdtPr>
                <w:rPr>
                  <w:rFonts w:ascii="Univers" w:hAnsi="Univers"/>
                  <w:lang w:val="en-US"/>
                </w:rPr>
                <w:id w:val="-128950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  <w:lang w:val="en-US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  <w:lang w:val="en-US"/>
              </w:rPr>
              <w:t xml:space="preserve"> Ja</w:t>
            </w:r>
          </w:p>
          <w:p w:rsidRPr="008A3812" w:rsidR="008A3812" w:rsidP="008A3812" w:rsidRDefault="000F1E38" w14:paraId="26EA79F6" w14:textId="77777777">
            <w:pPr>
              <w:pStyle w:val="Geenafstand"/>
              <w:rPr>
                <w:rFonts w:ascii="Univers" w:hAnsi="Univers"/>
                <w:lang w:val="en-US"/>
              </w:rPr>
            </w:pPr>
            <w:sdt>
              <w:sdtPr>
                <w:rPr>
                  <w:rFonts w:ascii="Univers" w:hAnsi="Univers"/>
                  <w:lang w:val="en-US"/>
                </w:rPr>
                <w:id w:val="-133198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  <w:lang w:val="en-US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  <w:lang w:val="en-US"/>
              </w:rPr>
              <w:t xml:space="preserve"> Nee</w:t>
            </w:r>
          </w:p>
          <w:p w:rsidRPr="008A3812" w:rsidR="008A3812" w:rsidP="008A3812" w:rsidRDefault="008A3812" w14:paraId="0C55A025" w14:textId="77777777">
            <w:pPr>
              <w:pStyle w:val="Geenafstand"/>
              <w:rPr>
                <w:rFonts w:ascii="Univers" w:hAnsi="Univers"/>
                <w:lang w:val="en-US"/>
              </w:rPr>
            </w:pPr>
          </w:p>
          <w:p w:rsidRPr="008A3812" w:rsidR="008A3812" w:rsidP="008A3812" w:rsidRDefault="00283DF9" w14:paraId="4BED73BF" w14:textId="77777777">
            <w:pPr>
              <w:pStyle w:val="Geenafstand"/>
              <w:rPr>
                <w:rFonts w:ascii="Univers" w:hAnsi="Univers"/>
                <w:b/>
                <w:bCs/>
                <w:lang w:val="en-US"/>
              </w:rPr>
            </w:pPr>
            <w:r w:rsidRPr="008A3812">
              <w:rPr>
                <w:rFonts w:ascii="Univers" w:hAnsi="Univers"/>
                <w:b/>
                <w:bCs/>
                <w:lang w:val="en-US"/>
              </w:rPr>
              <w:t>Toelichting;</w:t>
            </w:r>
          </w:p>
          <w:p w:rsidRPr="008A3812" w:rsidR="008A3812" w:rsidP="008A3812" w:rsidRDefault="008A3812" w14:paraId="6F7E4B16" w14:textId="77777777">
            <w:pPr>
              <w:pStyle w:val="Geenafstand"/>
              <w:rPr>
                <w:rFonts w:ascii="Univers" w:hAnsi="Univers"/>
                <w:lang w:val="en-US"/>
              </w:rPr>
            </w:pPr>
          </w:p>
          <w:p w:rsidRPr="008A3812" w:rsidR="008A3812" w:rsidP="008A3812" w:rsidRDefault="008A3812" w14:paraId="5B138FFD" w14:textId="77777777">
            <w:pPr>
              <w:pStyle w:val="Geenafstand"/>
              <w:rPr>
                <w:rFonts w:ascii="Univers" w:hAnsi="Univers"/>
                <w:lang w:val="en-US"/>
              </w:rPr>
            </w:pPr>
          </w:p>
          <w:p w:rsidRPr="008A3812" w:rsidR="008A3812" w:rsidP="008A3812" w:rsidRDefault="008A3812" w14:paraId="1887C6A3" w14:textId="77777777">
            <w:pPr>
              <w:pStyle w:val="Geenafstand"/>
              <w:rPr>
                <w:rFonts w:ascii="Univers" w:hAnsi="Univers"/>
                <w:lang w:val="en-US"/>
              </w:rPr>
            </w:pPr>
          </w:p>
        </w:tc>
      </w:tr>
    </w:tbl>
    <w:p w:rsidRPr="008A3812" w:rsidR="008A3812" w:rsidP="008A3812" w:rsidRDefault="008A3812" w14:paraId="35DE7A72" w14:textId="77777777">
      <w:pPr>
        <w:pStyle w:val="Geenafstand"/>
        <w:rPr>
          <w:rFonts w:ascii="Univers" w:hAnsi="Univers"/>
        </w:rPr>
      </w:pPr>
    </w:p>
    <w:p w:rsidRPr="008A3812" w:rsidR="008A3812" w:rsidP="008A3812" w:rsidRDefault="008A3812" w14:paraId="330C3856" w14:textId="77777777">
      <w:pPr>
        <w:pStyle w:val="Geenafstand"/>
        <w:rPr>
          <w:rFonts w:ascii="Univers" w:hAnsi="Univers"/>
        </w:rPr>
      </w:pPr>
    </w:p>
    <w:p w:rsidRPr="008A3812" w:rsidR="008A3812" w:rsidP="008A3812" w:rsidRDefault="00283DF9" w14:paraId="76DA1BAC" w14:textId="77777777">
      <w:pPr>
        <w:pStyle w:val="Geenafstand"/>
        <w:rPr>
          <w:rFonts w:ascii="Univers" w:hAnsi="Univers"/>
          <w:b/>
          <w:bCs/>
        </w:rPr>
      </w:pPr>
      <w:r w:rsidRPr="008A3812">
        <w:rPr>
          <w:rFonts w:ascii="Univers" w:hAnsi="Univers"/>
          <w:b/>
          <w:bCs/>
        </w:rPr>
        <w:t>Zijn er wijzigingen in één van de leefgebieden die omschreven staan in het onderzoeksverslag?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906FA" w:rsidTr="008A3812" w14:paraId="2C055A2D" w14:textId="77777777">
        <w:trPr>
          <w:trHeight w:val="479"/>
        </w:trPr>
        <w:tc>
          <w:tcPr>
            <w:tcW w:w="90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0F1E38" w14:paraId="28648CEC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58923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Ja</w:t>
            </w:r>
          </w:p>
          <w:p w:rsidRPr="008A3812" w:rsidR="008A3812" w:rsidP="008A3812" w:rsidRDefault="000F1E38" w14:paraId="347F01E4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181374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Nee</w:t>
            </w:r>
          </w:p>
          <w:p w:rsidRPr="008A3812" w:rsidR="008A3812" w:rsidP="008A3812" w:rsidRDefault="008A3812" w14:paraId="07785E99" w14:textId="77777777">
            <w:pPr>
              <w:pStyle w:val="Geenafstand"/>
              <w:rPr>
                <w:rFonts w:ascii="Univers" w:hAnsi="Univers"/>
              </w:rPr>
            </w:pPr>
          </w:p>
          <w:p w:rsidRPr="008A3812" w:rsidR="008A3812" w:rsidP="008A3812" w:rsidRDefault="00283DF9" w14:paraId="2FD1D419" w14:textId="77777777">
            <w:pPr>
              <w:pStyle w:val="Geenafstand"/>
              <w:rPr>
                <w:rFonts w:ascii="Univers" w:hAnsi="Univers"/>
                <w:b/>
                <w:bCs/>
              </w:rPr>
            </w:pPr>
            <w:r w:rsidRPr="008A3812">
              <w:rPr>
                <w:rFonts w:ascii="Univers" w:hAnsi="Univers"/>
                <w:b/>
                <w:bCs/>
              </w:rPr>
              <w:t xml:space="preserve">Indien ja; wat is de wijziging? </w:t>
            </w:r>
          </w:p>
          <w:p w:rsidRPr="008A3812" w:rsidR="008A3812" w:rsidP="008A3812" w:rsidRDefault="008A3812" w14:paraId="1FC2859F" w14:textId="77777777">
            <w:pPr>
              <w:pStyle w:val="Geenafstand"/>
              <w:rPr>
                <w:rFonts w:ascii="Univers" w:hAnsi="Univers"/>
              </w:rPr>
            </w:pPr>
          </w:p>
          <w:p w:rsidRPr="008A3812" w:rsidR="008A3812" w:rsidP="008A3812" w:rsidRDefault="008A3812" w14:paraId="048CE3A1" w14:textId="77777777">
            <w:pPr>
              <w:pStyle w:val="Geenafstand"/>
              <w:rPr>
                <w:rFonts w:ascii="Univers" w:hAnsi="Univers"/>
              </w:rPr>
            </w:pPr>
          </w:p>
        </w:tc>
      </w:tr>
    </w:tbl>
    <w:p w:rsidR="008A3812" w:rsidP="008A3812" w:rsidRDefault="008A3812" w14:paraId="64613D26" w14:textId="77777777">
      <w:pPr>
        <w:pStyle w:val="Geenafstand"/>
        <w:rPr>
          <w:rFonts w:ascii="Univers" w:hAnsi="Univers"/>
        </w:rPr>
      </w:pPr>
    </w:p>
    <w:p w:rsidR="00341EF1" w:rsidP="008A3812" w:rsidRDefault="00341EF1" w14:paraId="4BC91B97" w14:textId="77777777">
      <w:pPr>
        <w:pStyle w:val="Geenafstand"/>
        <w:rPr>
          <w:rFonts w:ascii="Univers" w:hAnsi="Univers"/>
        </w:rPr>
      </w:pPr>
    </w:p>
    <w:p w:rsidR="00341EF1" w:rsidP="008A3812" w:rsidRDefault="00341EF1" w14:paraId="60DB7029" w14:textId="77777777">
      <w:pPr>
        <w:pStyle w:val="Geenafstand"/>
        <w:rPr>
          <w:rFonts w:ascii="Univers" w:hAnsi="Univers"/>
        </w:rPr>
      </w:pPr>
    </w:p>
    <w:p w:rsidR="00341EF1" w:rsidP="008A3812" w:rsidRDefault="00341EF1" w14:paraId="65AEFB10" w14:textId="77777777">
      <w:pPr>
        <w:pStyle w:val="Geenafstand"/>
        <w:rPr>
          <w:rFonts w:ascii="Univers" w:hAnsi="Univers"/>
        </w:rPr>
      </w:pPr>
    </w:p>
    <w:p w:rsidR="00341EF1" w:rsidP="008A3812" w:rsidRDefault="00341EF1" w14:paraId="01E35E7E" w14:textId="77777777">
      <w:pPr>
        <w:pStyle w:val="Geenafstand"/>
        <w:rPr>
          <w:rFonts w:ascii="Univers" w:hAnsi="Univers"/>
        </w:rPr>
      </w:pPr>
    </w:p>
    <w:p w:rsidR="00341EF1" w:rsidP="008A3812" w:rsidRDefault="00341EF1" w14:paraId="20FCC7E4" w14:textId="77777777">
      <w:pPr>
        <w:pStyle w:val="Geenafstand"/>
        <w:rPr>
          <w:rFonts w:ascii="Univers" w:hAnsi="Univers"/>
        </w:rPr>
      </w:pPr>
    </w:p>
    <w:p w:rsidR="00341EF1" w:rsidP="008A3812" w:rsidRDefault="00341EF1" w14:paraId="6FFFD950" w14:textId="77777777">
      <w:pPr>
        <w:pStyle w:val="Geenafstand"/>
        <w:rPr>
          <w:rFonts w:ascii="Univers" w:hAnsi="Univers"/>
        </w:rPr>
      </w:pPr>
    </w:p>
    <w:p w:rsidR="004E4D2F" w:rsidP="008A3812" w:rsidRDefault="004E4D2F" w14:paraId="78A6683E" w14:textId="77777777">
      <w:pPr>
        <w:pStyle w:val="Geenafstand"/>
        <w:rPr>
          <w:rFonts w:ascii="Univers" w:hAnsi="Univers"/>
        </w:rPr>
      </w:pPr>
    </w:p>
    <w:p w:rsidR="004E4D2F" w:rsidP="008A3812" w:rsidRDefault="004E4D2F" w14:paraId="6E963C59" w14:textId="77777777">
      <w:pPr>
        <w:pStyle w:val="Geenafstand"/>
        <w:rPr>
          <w:rFonts w:ascii="Univers" w:hAnsi="Univers"/>
        </w:rPr>
      </w:pPr>
    </w:p>
    <w:p w:rsidRPr="008A3812" w:rsidR="00341EF1" w:rsidP="008A3812" w:rsidRDefault="00341EF1" w14:paraId="61B42939" w14:textId="77777777">
      <w:pPr>
        <w:pStyle w:val="Geenafstand"/>
        <w:rPr>
          <w:rFonts w:ascii="Univers" w:hAnsi="Univers"/>
        </w:rPr>
      </w:pPr>
    </w:p>
    <w:p w:rsidRPr="008A3812" w:rsidR="008A3812" w:rsidP="008A3812" w:rsidRDefault="008A3812" w14:paraId="0173BB9E" w14:textId="77777777">
      <w:pPr>
        <w:pStyle w:val="Geenafstand"/>
        <w:rPr>
          <w:rFonts w:ascii="Univers" w:hAnsi="Univers"/>
        </w:rPr>
      </w:pPr>
    </w:p>
    <w:p w:rsidRPr="008A3812" w:rsidR="008A3812" w:rsidP="651A3D54" w:rsidRDefault="00283DF9" w14:paraId="503AFA07" w14:textId="5521416D">
      <w:pPr>
        <w:pStyle w:val="Geenafstand"/>
        <w:rPr>
          <w:rFonts w:ascii="Univers" w:hAnsi="Univers"/>
          <w:b w:val="1"/>
          <w:bCs w:val="1"/>
        </w:rPr>
      </w:pPr>
    </w:p>
    <w:p w:rsidRPr="008A3812" w:rsidR="008A3812" w:rsidP="651A3D54" w:rsidRDefault="00283DF9" w14:paraId="6677C9BD" w14:textId="529AD083">
      <w:pPr/>
      <w:r>
        <w:br w:type="page"/>
      </w:r>
    </w:p>
    <w:p w:rsidRPr="008A3812" w:rsidR="008A3812" w:rsidP="651A3D54" w:rsidRDefault="00283DF9" w14:paraId="1E30989E" w14:textId="3285F153">
      <w:pPr>
        <w:pStyle w:val="Geenafstand"/>
        <w:rPr>
          <w:rFonts w:ascii="Univers" w:hAnsi="Univers"/>
          <w:b w:val="1"/>
          <w:bCs w:val="1"/>
        </w:rPr>
      </w:pPr>
    </w:p>
    <w:p w:rsidRPr="008A3812" w:rsidR="008A3812" w:rsidP="651A3D54" w:rsidRDefault="00283DF9" w14:paraId="098A5FF3" w14:textId="4A34A42B">
      <w:pPr>
        <w:pStyle w:val="Geenafstand"/>
        <w:rPr>
          <w:rFonts w:ascii="Univers" w:hAnsi="Univers"/>
          <w:b w:val="1"/>
          <w:bCs w:val="1"/>
        </w:rPr>
      </w:pPr>
    </w:p>
    <w:p w:rsidRPr="008A3812" w:rsidR="008A3812" w:rsidP="008A3812" w:rsidRDefault="00283DF9" w14:paraId="4FF14396" w14:textId="4527C0A3">
      <w:pPr>
        <w:pStyle w:val="Geenafstand"/>
        <w:rPr>
          <w:rFonts w:ascii="Univers" w:hAnsi="Univers"/>
          <w:b w:val="1"/>
          <w:bCs w:val="1"/>
        </w:rPr>
      </w:pPr>
      <w:r w:rsidRPr="651A3D54" w:rsidR="00283DF9">
        <w:rPr>
          <w:rFonts w:ascii="Univers" w:hAnsi="Univers"/>
          <w:b w:val="1"/>
          <w:bCs w:val="1"/>
        </w:rPr>
        <w:t>Evaluatie doelen</w:t>
      </w:r>
    </w:p>
    <w:tbl>
      <w:tblPr>
        <w:tblStyle w:val="Tabelrasterlicht"/>
        <w:tblW w:w="9067" w:type="dxa"/>
        <w:tblLook w:val="04A0" w:firstRow="1" w:lastRow="0" w:firstColumn="1" w:lastColumn="0" w:noHBand="0" w:noVBand="1"/>
      </w:tblPr>
      <w:tblGrid>
        <w:gridCol w:w="5949"/>
        <w:gridCol w:w="3068"/>
        <w:gridCol w:w="50"/>
      </w:tblGrid>
      <w:tr w:rsidR="006906FA" w:rsidTr="008A3812" w14:paraId="108AB513" w14:textId="77777777">
        <w:tc>
          <w:tcPr>
            <w:tcW w:w="59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283DF9" w14:paraId="75BAAB41" w14:textId="77777777">
            <w:pPr>
              <w:pStyle w:val="Geenafstand"/>
              <w:rPr>
                <w:rFonts w:ascii="Univers" w:hAnsi="Univers"/>
                <w:b/>
                <w:bCs/>
                <w:lang w:val="en-US"/>
              </w:rPr>
            </w:pPr>
            <w:r w:rsidRPr="008A3812">
              <w:rPr>
                <w:rFonts w:ascii="Univers" w:hAnsi="Univers"/>
                <w:b/>
                <w:bCs/>
                <w:lang w:val="en-US"/>
              </w:rPr>
              <w:t>Doel</w:t>
            </w:r>
          </w:p>
          <w:p w:rsidRPr="008A3812" w:rsidR="008A3812" w:rsidP="008A3812" w:rsidRDefault="008A3812" w14:paraId="1548D926" w14:textId="77777777">
            <w:pPr>
              <w:pStyle w:val="Geenafstand"/>
              <w:rPr>
                <w:rFonts w:ascii="Univers" w:hAnsi="Univers"/>
                <w:b/>
                <w:bCs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hideMark/>
          </w:tcPr>
          <w:p w:rsidRPr="008A3812" w:rsidR="008A3812" w:rsidP="008A3812" w:rsidRDefault="00283DF9" w14:paraId="26BF3616" w14:textId="77777777">
            <w:pPr>
              <w:pStyle w:val="Geenafstand"/>
              <w:rPr>
                <w:rFonts w:ascii="Univers" w:hAnsi="Univers"/>
                <w:b/>
                <w:bCs/>
                <w:lang w:val="en-US"/>
              </w:rPr>
            </w:pPr>
            <w:r w:rsidRPr="008A3812">
              <w:rPr>
                <w:rFonts w:ascii="Univers" w:hAnsi="Univers"/>
                <w:b/>
                <w:bCs/>
                <w:lang w:val="en-US"/>
              </w:rPr>
              <w:t>Stand van zaken</w:t>
            </w:r>
          </w:p>
        </w:tc>
      </w:tr>
      <w:tr w:rsidR="006906FA" w:rsidTr="008A3812" w14:paraId="0EB830C8" w14:textId="77777777">
        <w:tc>
          <w:tcPr>
            <w:tcW w:w="59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8A3812" w14:paraId="34514D87" w14:textId="77777777">
            <w:pPr>
              <w:pStyle w:val="Geenafstand"/>
              <w:rPr>
                <w:rFonts w:ascii="Univers" w:hAnsi="Univers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hideMark/>
          </w:tcPr>
          <w:p w:rsidRPr="008A3812" w:rsidR="008A3812" w:rsidP="008A3812" w:rsidRDefault="000F1E38" w14:paraId="2E1813A7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120046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Niet behaald</w:t>
            </w:r>
          </w:p>
          <w:p w:rsidRPr="008A3812" w:rsidR="008A3812" w:rsidP="008A3812" w:rsidRDefault="000F1E38" w14:paraId="6CB6BED0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47877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Gedeeltelijk behaald</w:t>
            </w:r>
          </w:p>
          <w:p w:rsidRPr="008A3812" w:rsidR="008A3812" w:rsidP="008A3812" w:rsidRDefault="000F1E38" w14:paraId="39C326E7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169591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Behaald</w:t>
            </w:r>
          </w:p>
        </w:tc>
      </w:tr>
      <w:tr w:rsidR="006906FA" w:rsidTr="008A3812" w14:paraId="4D31D3CD" w14:textId="77777777">
        <w:tc>
          <w:tcPr>
            <w:tcW w:w="59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8A3812" w14:paraId="4B34195C" w14:textId="77777777">
            <w:pPr>
              <w:pStyle w:val="Geenafstand"/>
              <w:rPr>
                <w:rFonts w:ascii="Univers" w:hAnsi="Univers"/>
              </w:rPr>
            </w:pPr>
          </w:p>
        </w:tc>
        <w:tc>
          <w:tcPr>
            <w:tcW w:w="3118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hideMark/>
          </w:tcPr>
          <w:p w:rsidRPr="008A3812" w:rsidR="008A3812" w:rsidP="008A3812" w:rsidRDefault="000F1E38" w14:paraId="28BDBACF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6985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Niet behaald</w:t>
            </w:r>
          </w:p>
          <w:p w:rsidRPr="008A3812" w:rsidR="008A3812" w:rsidP="008A3812" w:rsidRDefault="000F1E38" w14:paraId="11B46F9E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154170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Gedeeltelijk behaald</w:t>
            </w:r>
          </w:p>
          <w:p w:rsidRPr="008A3812" w:rsidR="008A3812" w:rsidP="008A3812" w:rsidRDefault="000F1E38" w14:paraId="522AC0C3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157554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Behaald</w:t>
            </w:r>
          </w:p>
        </w:tc>
      </w:tr>
      <w:tr w:rsidR="006906FA" w:rsidTr="008A3812" w14:paraId="0975B3B1" w14:textId="77777777">
        <w:tc>
          <w:tcPr>
            <w:tcW w:w="59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8A3812" w14:paraId="0B974CF2" w14:textId="77777777">
            <w:pPr>
              <w:pStyle w:val="Geenafstand"/>
              <w:rPr>
                <w:rFonts w:ascii="Univers" w:hAnsi="Univers"/>
              </w:rPr>
            </w:pPr>
          </w:p>
        </w:tc>
        <w:tc>
          <w:tcPr>
            <w:tcW w:w="3118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hideMark/>
          </w:tcPr>
          <w:p w:rsidRPr="008A3812" w:rsidR="008A3812" w:rsidP="008A3812" w:rsidRDefault="000F1E38" w14:paraId="466FA1DA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192055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Niet behaald</w:t>
            </w:r>
          </w:p>
          <w:p w:rsidRPr="008A3812" w:rsidR="008A3812" w:rsidP="008A3812" w:rsidRDefault="000F1E38" w14:paraId="43A0FC0A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207892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Gedeeltelijk behaald</w:t>
            </w:r>
          </w:p>
          <w:p w:rsidRPr="008A3812" w:rsidR="008A3812" w:rsidP="008A3812" w:rsidRDefault="000F1E38" w14:paraId="11F1EF4A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158910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Behaald</w:t>
            </w:r>
          </w:p>
        </w:tc>
      </w:tr>
      <w:tr w:rsidR="006906FA" w:rsidTr="008A3812" w14:paraId="1660154C" w14:textId="77777777">
        <w:tc>
          <w:tcPr>
            <w:tcW w:w="594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8A3812" w14:paraId="037B3D8F" w14:textId="77777777">
            <w:pPr>
              <w:pStyle w:val="Geenafstand"/>
              <w:rPr>
                <w:rFonts w:ascii="Univers" w:hAnsi="Univers"/>
              </w:rPr>
            </w:pPr>
          </w:p>
        </w:tc>
        <w:tc>
          <w:tcPr>
            <w:tcW w:w="3118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hideMark/>
          </w:tcPr>
          <w:p w:rsidRPr="008A3812" w:rsidR="008A3812" w:rsidP="008A3812" w:rsidRDefault="000F1E38" w14:paraId="29F54987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188361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Niet behaald</w:t>
            </w:r>
          </w:p>
          <w:p w:rsidRPr="008A3812" w:rsidR="008A3812" w:rsidP="008A3812" w:rsidRDefault="000F1E38" w14:paraId="42128AD2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179674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Gedeeltelijk behaald</w:t>
            </w:r>
          </w:p>
          <w:p w:rsidRPr="008A3812" w:rsidR="008A3812" w:rsidP="008A3812" w:rsidRDefault="000F1E38" w14:paraId="5C647EC4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107889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Behaald</w:t>
            </w:r>
          </w:p>
        </w:tc>
      </w:tr>
      <w:tr w:rsidR="006906FA" w:rsidTr="008A3812" w14:paraId="00F9A2FC" w14:textId="77777777">
        <w:trPr>
          <w:gridAfter w:val="1"/>
          <w:wAfter w:w="50" w:type="dxa"/>
        </w:trPr>
        <w:tc>
          <w:tcPr>
            <w:tcW w:w="9017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283DF9" w14:paraId="7F1DD441" w14:textId="77777777">
            <w:pPr>
              <w:pStyle w:val="Geenafstand"/>
              <w:rPr>
                <w:rFonts w:ascii="Univers" w:hAnsi="Univers"/>
                <w:b/>
                <w:bCs/>
              </w:rPr>
            </w:pPr>
            <w:r w:rsidRPr="008A3812">
              <w:rPr>
                <w:rFonts w:ascii="Univers" w:hAnsi="Univers"/>
                <w:b/>
                <w:bCs/>
              </w:rPr>
              <w:t>Indien doelen gedeeltelijk of niet behaald zijn, licht toe wat de reden hiervan is;</w:t>
            </w:r>
          </w:p>
          <w:p w:rsidRPr="008A3812" w:rsidR="008A3812" w:rsidP="008A3812" w:rsidRDefault="008A3812" w14:paraId="3664C50A" w14:textId="77777777">
            <w:pPr>
              <w:pStyle w:val="Geenafstand"/>
              <w:rPr>
                <w:rFonts w:ascii="Univers" w:hAnsi="Univers"/>
              </w:rPr>
            </w:pPr>
          </w:p>
          <w:p w:rsidRPr="008A3812" w:rsidR="008A3812" w:rsidP="008A3812" w:rsidRDefault="008A3812" w14:paraId="52E7DB30" w14:textId="77777777">
            <w:pPr>
              <w:pStyle w:val="Geenafstand"/>
              <w:rPr>
                <w:rFonts w:ascii="Univers" w:hAnsi="Univers"/>
              </w:rPr>
            </w:pPr>
          </w:p>
          <w:p w:rsidRPr="008A3812" w:rsidR="008A3812" w:rsidP="008A3812" w:rsidRDefault="008A3812" w14:paraId="23D09003" w14:textId="77777777">
            <w:pPr>
              <w:pStyle w:val="Geenafstand"/>
              <w:rPr>
                <w:rFonts w:ascii="Univers" w:hAnsi="Univers"/>
              </w:rPr>
            </w:pPr>
          </w:p>
          <w:p w:rsidRPr="008A3812" w:rsidR="008A3812" w:rsidP="008A3812" w:rsidRDefault="008A3812" w14:paraId="1331992F" w14:textId="77777777">
            <w:pPr>
              <w:pStyle w:val="Geenafstand"/>
              <w:rPr>
                <w:rFonts w:ascii="Univers" w:hAnsi="Univers"/>
                <w:b/>
                <w:bCs/>
              </w:rPr>
            </w:pPr>
          </w:p>
          <w:p w:rsidRPr="008A3812" w:rsidR="008A3812" w:rsidP="008A3812" w:rsidRDefault="00283DF9" w14:paraId="70CE6E99" w14:textId="77777777">
            <w:pPr>
              <w:pStyle w:val="Geenafstand"/>
              <w:rPr>
                <w:rFonts w:ascii="Univers" w:hAnsi="Univers"/>
                <w:b/>
                <w:bCs/>
              </w:rPr>
            </w:pPr>
            <w:r w:rsidRPr="008A3812">
              <w:rPr>
                <w:rFonts w:ascii="Univers" w:hAnsi="Univers"/>
                <w:b/>
                <w:bCs/>
              </w:rPr>
              <w:t>Is inzet vanuit voorliggend veld of voorliggende wetgeving mogelijk? Denk hierbij aan bijvoorbeeld inzet van het wijkteam of behandeling;</w:t>
            </w:r>
          </w:p>
          <w:p w:rsidRPr="008A3812" w:rsidR="008A3812" w:rsidP="008A3812" w:rsidRDefault="000F1E38" w14:paraId="3A75CB35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11746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Ja</w:t>
            </w:r>
          </w:p>
          <w:p w:rsidRPr="008A3812" w:rsidR="008A3812" w:rsidP="008A3812" w:rsidRDefault="000F1E38" w14:paraId="5401922F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171438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Nee</w:t>
            </w:r>
          </w:p>
          <w:p w:rsidRPr="008A3812" w:rsidR="008A3812" w:rsidP="008A3812" w:rsidRDefault="008A3812" w14:paraId="5B51FE6C" w14:textId="77777777">
            <w:pPr>
              <w:pStyle w:val="Geenafstand"/>
              <w:rPr>
                <w:rFonts w:ascii="Univers" w:hAnsi="Univers"/>
              </w:rPr>
            </w:pPr>
          </w:p>
          <w:p w:rsidRPr="008A3812" w:rsidR="008A3812" w:rsidP="008A3812" w:rsidRDefault="00283DF9" w14:paraId="739A5DE8" w14:textId="77777777">
            <w:pPr>
              <w:pStyle w:val="Geenafstand"/>
              <w:rPr>
                <w:rFonts w:ascii="Univers" w:hAnsi="Univers"/>
                <w:b/>
                <w:bCs/>
              </w:rPr>
            </w:pPr>
            <w:r w:rsidRPr="008A3812">
              <w:rPr>
                <w:rFonts w:ascii="Univers" w:hAnsi="Univers"/>
                <w:b/>
                <w:bCs/>
              </w:rPr>
              <w:t>Toelichting;</w:t>
            </w:r>
          </w:p>
          <w:p w:rsidRPr="008A3812" w:rsidR="008A3812" w:rsidP="008A3812" w:rsidRDefault="008A3812" w14:paraId="041183F9" w14:textId="77777777">
            <w:pPr>
              <w:pStyle w:val="Geenafstand"/>
              <w:rPr>
                <w:rFonts w:ascii="Univers" w:hAnsi="Univers"/>
                <w:i/>
                <w:iCs/>
              </w:rPr>
            </w:pPr>
          </w:p>
          <w:p w:rsidRPr="008A3812" w:rsidR="008A3812" w:rsidP="008A3812" w:rsidRDefault="008A3812" w14:paraId="2F009025" w14:textId="77777777">
            <w:pPr>
              <w:pStyle w:val="Geenafstand"/>
              <w:rPr>
                <w:rFonts w:ascii="Univers" w:hAnsi="Univers"/>
                <w:i/>
                <w:iCs/>
              </w:rPr>
            </w:pPr>
          </w:p>
          <w:p w:rsidRPr="008A3812" w:rsidR="008A3812" w:rsidP="008A3812" w:rsidRDefault="008A3812" w14:paraId="43A6A71E" w14:textId="77777777">
            <w:pPr>
              <w:pStyle w:val="Geenafstand"/>
              <w:rPr>
                <w:rFonts w:ascii="Univers" w:hAnsi="Univers"/>
                <w:i/>
                <w:iCs/>
              </w:rPr>
            </w:pPr>
          </w:p>
          <w:p w:rsidRPr="008A3812" w:rsidR="008A3812" w:rsidP="008A3812" w:rsidRDefault="00283DF9" w14:paraId="6B661545" w14:textId="77777777">
            <w:pPr>
              <w:pStyle w:val="Geenafstand"/>
              <w:rPr>
                <w:rFonts w:ascii="Univers" w:hAnsi="Univers"/>
                <w:b/>
                <w:bCs/>
              </w:rPr>
            </w:pPr>
            <w:r w:rsidRPr="008A3812">
              <w:rPr>
                <w:rFonts w:ascii="Univers" w:hAnsi="Univers"/>
                <w:b/>
                <w:bCs/>
              </w:rPr>
              <w:t xml:space="preserve">Zijn er nieuwe doelen voor de komende periode? </w:t>
            </w:r>
          </w:p>
          <w:p w:rsidRPr="008A3812" w:rsidR="008A3812" w:rsidP="008A3812" w:rsidRDefault="000F1E38" w14:paraId="464ADD12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150677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Ja, het ondersteuningsplan moet aangepast worden</w:t>
            </w:r>
          </w:p>
          <w:p w:rsidRPr="008A3812" w:rsidR="008A3812" w:rsidP="008A3812" w:rsidRDefault="000F1E38" w14:paraId="410FCFAF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117275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Ja, het ondersteuningsplan hoeft niet aangepast te worden</w:t>
            </w:r>
          </w:p>
          <w:p w:rsidRPr="008A3812" w:rsidR="008A3812" w:rsidP="008A3812" w:rsidRDefault="000F1E38" w14:paraId="169F45BE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162495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Nee</w:t>
            </w:r>
          </w:p>
          <w:p w:rsidRPr="008A3812" w:rsidR="008A3812" w:rsidP="008A3812" w:rsidRDefault="008A3812" w14:paraId="77434357" w14:textId="77777777">
            <w:pPr>
              <w:pStyle w:val="Geenafstand"/>
              <w:rPr>
                <w:rFonts w:ascii="Univers" w:hAnsi="Univers"/>
                <w:i/>
                <w:iCs/>
              </w:rPr>
            </w:pPr>
          </w:p>
          <w:p w:rsidRPr="008A3812" w:rsidR="008A3812" w:rsidP="008A3812" w:rsidRDefault="00283DF9" w14:paraId="6A7B5F15" w14:textId="77777777">
            <w:pPr>
              <w:pStyle w:val="Geenafstand"/>
              <w:rPr>
                <w:rFonts w:ascii="Univers" w:hAnsi="Univers"/>
                <w:b/>
                <w:bCs/>
              </w:rPr>
            </w:pPr>
            <w:r w:rsidRPr="008A3812">
              <w:rPr>
                <w:rFonts w:ascii="Univers" w:hAnsi="Univers"/>
                <w:b/>
                <w:bCs/>
              </w:rPr>
              <w:t>Indien er nieuwe doelen zijn, geef deze dan weer;</w:t>
            </w:r>
          </w:p>
          <w:p w:rsidRPr="008A3812" w:rsidR="008A3812" w:rsidP="008A3812" w:rsidRDefault="008A3812" w14:paraId="19FB99D9" w14:textId="77777777">
            <w:pPr>
              <w:pStyle w:val="Geenafstand"/>
              <w:rPr>
                <w:rFonts w:ascii="Univers" w:hAnsi="Univers"/>
                <w:b/>
                <w:bCs/>
              </w:rPr>
            </w:pPr>
          </w:p>
          <w:p w:rsidRPr="008A3812" w:rsidR="008A3812" w:rsidP="008A3812" w:rsidRDefault="00283DF9" w14:paraId="6449DEEA" w14:textId="77777777">
            <w:pPr>
              <w:pStyle w:val="Geenafstand"/>
              <w:rPr>
                <w:rFonts w:ascii="Univers" w:hAnsi="Univers"/>
                <w:i/>
                <w:iCs/>
              </w:rPr>
            </w:pPr>
            <w:r w:rsidRPr="008A3812">
              <w:rPr>
                <w:rFonts w:ascii="Univers" w:hAnsi="Univers"/>
                <w:i/>
                <w:iCs/>
              </w:rPr>
              <w:br/>
            </w:r>
          </w:p>
        </w:tc>
      </w:tr>
    </w:tbl>
    <w:p w:rsidRPr="008A3812" w:rsidR="008A3812" w:rsidP="008A3812" w:rsidRDefault="008A3812" w14:paraId="03EE4736" w14:textId="77777777">
      <w:pPr>
        <w:pStyle w:val="Geenafstand"/>
        <w:rPr>
          <w:rFonts w:ascii="Univers" w:hAnsi="Univers"/>
          <w:b/>
          <w:bCs/>
        </w:rPr>
      </w:pPr>
    </w:p>
    <w:p w:rsidR="008A3812" w:rsidP="008A3812" w:rsidRDefault="008A3812" w14:paraId="672E95CB" w14:textId="77777777">
      <w:pPr>
        <w:pStyle w:val="Geenafstand"/>
        <w:rPr>
          <w:rFonts w:ascii="Univers" w:hAnsi="Univers"/>
          <w:b/>
          <w:bCs/>
        </w:rPr>
      </w:pPr>
    </w:p>
    <w:p w:rsidR="004E4D2F" w:rsidP="008A3812" w:rsidRDefault="004E4D2F" w14:paraId="5EE2D1A6" w14:textId="77777777">
      <w:pPr>
        <w:pStyle w:val="Geenafstand"/>
        <w:rPr>
          <w:rFonts w:ascii="Univers" w:hAnsi="Univers"/>
          <w:b/>
          <w:bCs/>
        </w:rPr>
      </w:pPr>
    </w:p>
    <w:p w:rsidR="004E4D2F" w:rsidP="008A3812" w:rsidRDefault="004E4D2F" w14:paraId="79077718" w14:textId="77777777">
      <w:pPr>
        <w:pStyle w:val="Geenafstand"/>
        <w:rPr>
          <w:rFonts w:ascii="Univers" w:hAnsi="Univers"/>
          <w:b/>
          <w:bCs/>
        </w:rPr>
      </w:pPr>
    </w:p>
    <w:p w:rsidR="004E4D2F" w:rsidP="008A3812" w:rsidRDefault="004E4D2F" w14:paraId="3B14242C" w14:textId="77777777">
      <w:pPr>
        <w:pStyle w:val="Geenafstand"/>
        <w:rPr>
          <w:rFonts w:ascii="Univers" w:hAnsi="Univers"/>
          <w:b/>
          <w:bCs/>
        </w:rPr>
      </w:pPr>
    </w:p>
    <w:p w:rsidR="00341EF1" w:rsidP="008A3812" w:rsidRDefault="00341EF1" w14:paraId="734F39CA" w14:textId="77777777">
      <w:pPr>
        <w:pStyle w:val="Geenafstand"/>
        <w:rPr>
          <w:rFonts w:ascii="Univers" w:hAnsi="Univers"/>
          <w:b/>
          <w:bCs/>
        </w:rPr>
      </w:pPr>
    </w:p>
    <w:p w:rsidR="00341EF1" w:rsidP="008A3812" w:rsidRDefault="00341EF1" w14:paraId="719912B9" w14:textId="77777777">
      <w:pPr>
        <w:pStyle w:val="Geenafstand"/>
        <w:rPr>
          <w:rFonts w:ascii="Univers" w:hAnsi="Univers"/>
          <w:b/>
          <w:bCs/>
        </w:rPr>
      </w:pPr>
    </w:p>
    <w:p w:rsidR="00341EF1" w:rsidP="008A3812" w:rsidRDefault="00341EF1" w14:paraId="263B8071" w14:textId="77777777">
      <w:pPr>
        <w:pStyle w:val="Geenafstand"/>
        <w:rPr>
          <w:rFonts w:ascii="Univers" w:hAnsi="Univers"/>
          <w:b/>
          <w:bCs/>
        </w:rPr>
      </w:pPr>
    </w:p>
    <w:p w:rsidRPr="008A3812" w:rsidR="00341EF1" w:rsidP="008A3812" w:rsidRDefault="00341EF1" w14:paraId="508F5F87" w14:textId="77777777">
      <w:pPr>
        <w:pStyle w:val="Geenafstand"/>
        <w:rPr>
          <w:rFonts w:ascii="Univers" w:hAnsi="Univers"/>
          <w:b/>
          <w:bCs/>
        </w:rPr>
      </w:pPr>
    </w:p>
    <w:p w:rsidRPr="00910E6B" w:rsidR="008A3812" w:rsidP="651A3D54" w:rsidRDefault="00283DF9" w14:paraId="7C357B49" w14:textId="54838878">
      <w:pPr>
        <w:pStyle w:val="Geenafstand"/>
        <w:rPr>
          <w:rFonts w:ascii="Univers" w:hAnsi="Univers"/>
          <w:b w:val="1"/>
          <w:bCs w:val="1"/>
        </w:rPr>
      </w:pPr>
    </w:p>
    <w:p w:rsidRPr="00910E6B" w:rsidR="008A3812" w:rsidP="651A3D54" w:rsidRDefault="00283DF9" w14:paraId="0E07B6EB" w14:textId="4E5BF9AD">
      <w:pPr/>
      <w:r>
        <w:br w:type="page"/>
      </w:r>
    </w:p>
    <w:p w:rsidRPr="00910E6B" w:rsidR="008A3812" w:rsidP="008A3812" w:rsidRDefault="00283DF9" w14:paraId="01357469" w14:textId="63CE82F7">
      <w:pPr>
        <w:pStyle w:val="Geenafstand"/>
        <w:rPr>
          <w:rFonts w:ascii="Univers" w:hAnsi="Univers"/>
          <w:b w:val="1"/>
          <w:bCs w:val="1"/>
          <w:color w:val="FF0000"/>
        </w:rPr>
      </w:pPr>
      <w:r w:rsidRPr="651A3D54" w:rsidR="00283DF9">
        <w:rPr>
          <w:rFonts w:ascii="Univers" w:hAnsi="Univers"/>
          <w:b w:val="1"/>
          <w:bCs w:val="1"/>
        </w:rPr>
        <w:t>Indicatie</w:t>
      </w:r>
      <w:r w:rsidRPr="651A3D54" w:rsidR="00910E6B">
        <w:rPr>
          <w:rFonts w:ascii="Univers" w:hAnsi="Univers"/>
          <w:b w:val="1"/>
          <w:bCs w:val="1"/>
        </w:rPr>
        <w:t xml:space="preserve"> </w:t>
      </w:r>
      <w:r w:rsidRPr="651A3D54" w:rsidR="00910E6B">
        <w:rPr>
          <w:rFonts w:ascii="Univers" w:hAnsi="Univers"/>
          <w:b w:val="1"/>
          <w:bCs w:val="1"/>
          <w:color w:val="FF0000"/>
        </w:rPr>
        <w:t>(Dit veld dient ingevuld te worden door de consulent)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906FA" w:rsidTr="008A3812" w14:paraId="67ABE67C" w14:textId="77777777">
        <w:tc>
          <w:tcPr>
            <w:tcW w:w="90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283DF9" w14:paraId="7ABF8455" w14:textId="7958410B">
            <w:pPr>
              <w:pStyle w:val="Geenafstand"/>
              <w:rPr>
                <w:rFonts w:ascii="Univers" w:hAnsi="Univers"/>
                <w:b/>
                <w:bCs/>
              </w:rPr>
            </w:pPr>
            <w:r w:rsidRPr="008A3812">
              <w:rPr>
                <w:rFonts w:ascii="Univers" w:hAnsi="Univers"/>
                <w:b/>
                <w:bCs/>
              </w:rPr>
              <w:t>Hoe kan de indicatie vervolgd worden?</w:t>
            </w:r>
            <w:r w:rsidR="00910E6B">
              <w:rPr>
                <w:rFonts w:ascii="Univers" w:hAnsi="Univers"/>
                <w:b/>
                <w:bCs/>
              </w:rPr>
              <w:t xml:space="preserve"> </w:t>
            </w:r>
          </w:p>
          <w:p w:rsidRPr="008A3812" w:rsidR="008A3812" w:rsidP="008A3812" w:rsidRDefault="000F1E38" w14:paraId="2044A6D2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139959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Afschalen, er komt een nieuwe beschikking</w:t>
            </w:r>
          </w:p>
          <w:p w:rsidRPr="008A3812" w:rsidR="008A3812" w:rsidP="008A3812" w:rsidRDefault="000F1E38" w14:paraId="04C08190" w14:textId="77777777">
            <w:pPr>
              <w:pStyle w:val="Geenafstand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-90544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Opschalen, er komt een nieuwe beschikking</w:t>
            </w:r>
          </w:p>
          <w:p w:rsidRPr="008A3812" w:rsidR="008A3812" w:rsidP="008A3812" w:rsidRDefault="000F1E38" w14:paraId="6837186C" w14:textId="77777777">
            <w:pPr>
              <w:pStyle w:val="Geenafstand"/>
              <w:rPr>
                <w:rFonts w:ascii="Univers" w:hAnsi="Univers"/>
                <w:i/>
                <w:iCs/>
              </w:rPr>
            </w:pPr>
            <w:sdt>
              <w:sdtPr>
                <w:rPr>
                  <w:rFonts w:ascii="Univers" w:hAnsi="Univers"/>
                </w:rPr>
                <w:id w:val="-102270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</w:rPr>
              <w:t xml:space="preserve"> Situatie blijft ongewijzigd, de huidige beschikking blijft van kracht</w:t>
            </w:r>
          </w:p>
          <w:p w:rsidRPr="008A3812" w:rsidR="008A3812" w:rsidP="008A3812" w:rsidRDefault="008A3812" w14:paraId="24B0E065" w14:textId="77777777">
            <w:pPr>
              <w:pStyle w:val="Geenafstand"/>
              <w:rPr>
                <w:rFonts w:ascii="Univers" w:hAnsi="Univers"/>
              </w:rPr>
            </w:pPr>
          </w:p>
          <w:p w:rsidRPr="008A3812" w:rsidR="008A3812" w:rsidP="008A3812" w:rsidRDefault="00283DF9" w14:paraId="309D5184" w14:textId="77777777">
            <w:pPr>
              <w:pStyle w:val="Geenafstand"/>
              <w:rPr>
                <w:rFonts w:ascii="Univers" w:hAnsi="Univers"/>
                <w:b/>
                <w:bCs/>
              </w:rPr>
            </w:pPr>
            <w:r w:rsidRPr="008A3812">
              <w:rPr>
                <w:rFonts w:ascii="Univers" w:hAnsi="Univers"/>
                <w:b/>
                <w:bCs/>
              </w:rPr>
              <w:t>Afronding</w:t>
            </w:r>
          </w:p>
          <w:p w:rsidRPr="008A3812" w:rsidR="008A3812" w:rsidP="008A3812" w:rsidRDefault="00283DF9" w14:paraId="1E4D1217" w14:textId="77777777">
            <w:pPr>
              <w:pStyle w:val="Geenafstand"/>
              <w:rPr>
                <w:rFonts w:ascii="Univers" w:hAnsi="Univers"/>
              </w:rPr>
            </w:pPr>
            <w:r w:rsidRPr="008A3812">
              <w:rPr>
                <w:rFonts w:ascii="Univers" w:hAnsi="Univers"/>
              </w:rPr>
              <w:t>Wat staat er gepland voor de volgende keer;</w:t>
            </w:r>
          </w:p>
          <w:p w:rsidRPr="008A3812" w:rsidR="008A3812" w:rsidP="008A3812" w:rsidRDefault="000F1E38" w14:paraId="0DBBCDBB" w14:textId="77777777">
            <w:pPr>
              <w:pStyle w:val="Geenafstand"/>
              <w:rPr>
                <w:rFonts w:ascii="Univers" w:hAnsi="Univers"/>
                <w:lang w:val="en-US"/>
              </w:rPr>
            </w:pPr>
            <w:sdt>
              <w:sdtPr>
                <w:rPr>
                  <w:rFonts w:ascii="Univers" w:hAnsi="Univers"/>
                  <w:lang w:val="en-US"/>
                </w:rPr>
                <w:id w:val="104996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  <w:lang w:val="en-US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  <w:lang w:val="en-US"/>
              </w:rPr>
              <w:t xml:space="preserve"> Nieuw evaluatiemoment</w:t>
            </w:r>
          </w:p>
          <w:p w:rsidRPr="008A3812" w:rsidR="008A3812" w:rsidP="008A3812" w:rsidRDefault="000F1E38" w14:paraId="78D03C72" w14:textId="77777777">
            <w:pPr>
              <w:pStyle w:val="Geenafstand"/>
              <w:rPr>
                <w:rFonts w:ascii="Univers" w:hAnsi="Univers"/>
                <w:lang w:val="en-US"/>
              </w:rPr>
            </w:pPr>
            <w:sdt>
              <w:sdtPr>
                <w:rPr>
                  <w:rFonts w:ascii="Univers" w:hAnsi="Univers"/>
                  <w:lang w:val="en-US"/>
                </w:rPr>
                <w:id w:val="200894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12" w:rsidR="00283DF9">
                  <w:rPr>
                    <w:rFonts w:ascii="MS Gothic" w:hAnsi="MS Gothic" w:eastAsia="MS Gothic" w:cs="MS Gothic"/>
                    <w:lang w:val="en-US"/>
                  </w:rPr>
                  <w:t>☐</w:t>
                </w:r>
              </w:sdtContent>
            </w:sdt>
            <w:r w:rsidRPr="008A3812" w:rsidR="00283DF9">
              <w:rPr>
                <w:rFonts w:ascii="Univers" w:hAnsi="Univers"/>
                <w:lang w:val="en-US"/>
              </w:rPr>
              <w:t xml:space="preserve"> Uitstroom</w:t>
            </w:r>
          </w:p>
        </w:tc>
      </w:tr>
    </w:tbl>
    <w:p w:rsidRPr="008A3812" w:rsidR="008A3812" w:rsidP="008A3812" w:rsidRDefault="008A3812" w14:paraId="48B613AA" w14:textId="77777777">
      <w:pPr>
        <w:pStyle w:val="Geenafstand"/>
        <w:rPr>
          <w:rFonts w:ascii="Univers" w:hAnsi="Univers"/>
          <w:b/>
          <w:bCs/>
        </w:rPr>
      </w:pPr>
    </w:p>
    <w:p w:rsidRPr="008A3812" w:rsidR="008A3812" w:rsidP="008A3812" w:rsidRDefault="008A3812" w14:paraId="0C1D3AD3" w14:textId="77777777">
      <w:pPr>
        <w:pStyle w:val="Geenafstand"/>
        <w:rPr>
          <w:rFonts w:ascii="Univers" w:hAnsi="Univers"/>
          <w:b/>
          <w:bCs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906FA" w:rsidTr="008A3812" w14:paraId="5E71E8A2" w14:textId="77777777">
        <w:trPr>
          <w:trHeight w:val="2082"/>
        </w:trPr>
        <w:tc>
          <w:tcPr>
            <w:tcW w:w="90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8A3812" w:rsidR="008A3812" w:rsidP="008A3812" w:rsidRDefault="00283DF9" w14:paraId="586670DD" w14:textId="77777777">
            <w:pPr>
              <w:pStyle w:val="Geenafstand"/>
              <w:rPr>
                <w:rFonts w:ascii="Univers" w:hAnsi="Univers"/>
                <w:b/>
                <w:bCs/>
              </w:rPr>
            </w:pPr>
            <w:r w:rsidRPr="008A3812">
              <w:rPr>
                <w:rFonts w:ascii="Univers" w:hAnsi="Univers"/>
                <w:b/>
                <w:bCs/>
              </w:rPr>
              <w:t>Ruimte voor extra toelichting op de evaluatie;</w:t>
            </w:r>
          </w:p>
          <w:p w:rsidRPr="008A3812" w:rsidR="008A3812" w:rsidP="008A3812" w:rsidRDefault="008A3812" w14:paraId="6D04C1AC" w14:textId="77777777">
            <w:pPr>
              <w:pStyle w:val="Geenafstand"/>
              <w:rPr>
                <w:rFonts w:ascii="Univers" w:hAnsi="Univers"/>
                <w:b/>
                <w:bCs/>
              </w:rPr>
            </w:pPr>
          </w:p>
          <w:p w:rsidRPr="008A3812" w:rsidR="008A3812" w:rsidP="008A3812" w:rsidRDefault="008A3812" w14:paraId="6A86D932" w14:textId="77777777">
            <w:pPr>
              <w:pStyle w:val="Geenafstand"/>
              <w:rPr>
                <w:rFonts w:ascii="Univers" w:hAnsi="Univers"/>
                <w:b/>
                <w:bCs/>
              </w:rPr>
            </w:pPr>
          </w:p>
          <w:p w:rsidRPr="008A3812" w:rsidR="008A3812" w:rsidP="008A3812" w:rsidRDefault="008A3812" w14:paraId="52473ACA" w14:textId="77777777">
            <w:pPr>
              <w:pStyle w:val="Geenafstand"/>
              <w:rPr>
                <w:rFonts w:ascii="Univers" w:hAnsi="Univers"/>
                <w:b/>
                <w:bCs/>
              </w:rPr>
            </w:pPr>
          </w:p>
          <w:p w:rsidRPr="008A3812" w:rsidR="008A3812" w:rsidP="008A3812" w:rsidRDefault="008A3812" w14:paraId="2DC659EA" w14:textId="77777777">
            <w:pPr>
              <w:pStyle w:val="Geenafstand"/>
              <w:rPr>
                <w:rFonts w:ascii="Univers" w:hAnsi="Univers"/>
                <w:b/>
                <w:bCs/>
              </w:rPr>
            </w:pPr>
          </w:p>
          <w:p w:rsidRPr="008A3812" w:rsidR="008A3812" w:rsidP="008A3812" w:rsidRDefault="008A3812" w14:paraId="2D743715" w14:textId="77777777">
            <w:pPr>
              <w:pStyle w:val="Geenafstand"/>
              <w:rPr>
                <w:rFonts w:ascii="Univers" w:hAnsi="Univers"/>
                <w:b/>
                <w:bCs/>
              </w:rPr>
            </w:pPr>
          </w:p>
        </w:tc>
      </w:tr>
    </w:tbl>
    <w:p w:rsidRPr="00EC1E7D" w:rsidR="008A3812" w:rsidP="008A3812" w:rsidRDefault="008A3812" w14:paraId="0BDFF5B7" w14:textId="77777777">
      <w:pPr>
        <w:pStyle w:val="Geenafstand"/>
        <w:rPr>
          <w:rFonts w:ascii="Univers" w:hAnsi="Univers"/>
        </w:rPr>
      </w:pPr>
    </w:p>
    <w:sectPr w:rsidRPr="00EC1E7D" w:rsidR="008A3812">
      <w:headerReference w:type="default" r:id="rId6"/>
      <w:pgSz w:w="11907" w:h="16839" w:orient="portrait" w:code="9"/>
      <w:pgMar w:top="1440" w:right="1440" w:bottom="1440" w:left="1440" w:header="708" w:footer="708" w:gutter="0"/>
      <w:cols w:space="708"/>
      <w:footerReference w:type="default" r:id="R52df94cd57fb47d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1E38" w:rsidP="00341EF1" w:rsidRDefault="000F1E38" w14:paraId="734F41BC" w14:textId="77777777">
      <w:pPr>
        <w:spacing w:after="0"/>
      </w:pPr>
      <w:r>
        <w:separator/>
      </w:r>
    </w:p>
  </w:endnote>
  <w:endnote w:type="continuationSeparator" w:id="0">
    <w:p w:rsidR="000F1E38" w:rsidP="00341EF1" w:rsidRDefault="000F1E38" w14:paraId="1C6A5826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EE591C" w:rsidTr="0AEE591C" w14:paraId="4A525DEA">
      <w:trPr>
        <w:trHeight w:val="300"/>
      </w:trPr>
      <w:tc>
        <w:tcPr>
          <w:tcW w:w="3005" w:type="dxa"/>
          <w:tcMar/>
        </w:tcPr>
        <w:p w:rsidR="0AEE591C" w:rsidP="0AEE591C" w:rsidRDefault="0AEE591C" w14:paraId="43382B35" w14:textId="3E1B0882">
          <w:pPr>
            <w:pStyle w:val="Koptekst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AEE591C" w:rsidP="0AEE591C" w:rsidRDefault="0AEE591C" w14:paraId="54501F64" w14:textId="218FBAA4">
          <w:pPr>
            <w:pStyle w:val="Koptekst"/>
            <w:bidi w:val="0"/>
            <w:jc w:val="center"/>
          </w:pPr>
        </w:p>
      </w:tc>
      <w:tc>
        <w:tcPr>
          <w:tcW w:w="3005" w:type="dxa"/>
          <w:tcMar/>
        </w:tcPr>
        <w:p w:rsidR="0AEE591C" w:rsidP="0AEE591C" w:rsidRDefault="0AEE591C" w14:paraId="26F6F6E0" w14:textId="00ABC01C">
          <w:pPr>
            <w:pStyle w:val="Koptekst"/>
            <w:bidi w:val="0"/>
            <w:ind w:right="-115"/>
            <w:jc w:val="right"/>
          </w:pPr>
        </w:p>
      </w:tc>
    </w:tr>
  </w:tbl>
  <w:p w:rsidR="0AEE591C" w:rsidP="0AEE591C" w:rsidRDefault="0AEE591C" w14:paraId="76CA843F" w14:textId="56E3DC6F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1E38" w:rsidP="00341EF1" w:rsidRDefault="000F1E38" w14:paraId="03A355EF" w14:textId="77777777">
      <w:pPr>
        <w:spacing w:after="0"/>
      </w:pPr>
      <w:r>
        <w:separator/>
      </w:r>
    </w:p>
  </w:footnote>
  <w:footnote w:type="continuationSeparator" w:id="0">
    <w:p w:rsidR="000F1E38" w:rsidP="00341EF1" w:rsidRDefault="000F1E38" w14:paraId="0A9FB489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AEE591C" w:rsidP="651A3D54" w:rsidRDefault="0AEE591C" w14:paraId="6A31F1F9" w14:textId="19CFA494">
    <w:pPr>
      <w:pStyle w:val="Koptekst"/>
      <w:spacing w:after="0"/>
      <w:jc w:val="right"/>
      <w:rPr>
        <w:rFonts w:ascii="Univers" w:hAnsi="Univers" w:eastAsia="Univers"/>
        <w:sz w:val="20"/>
        <w:szCs w:val="20"/>
      </w:rPr>
    </w:pPr>
    <w:r w:rsidRPr="651A3D54" w:rsidR="651A3D54">
      <w:rPr>
        <w:rFonts w:ascii="Univers" w:hAnsi="Univers" w:eastAsia="Univers"/>
        <w:sz w:val="20"/>
        <w:szCs w:val="20"/>
      </w:rPr>
      <w:t>Versie: 1.0</w:t>
    </w:r>
  </w:p>
  <w:p w:rsidR="0AEE591C" w:rsidP="651A3D54" w:rsidRDefault="0AEE591C" w14:paraId="02147EB5" w14:textId="766D7B85">
    <w:pPr>
      <w:pStyle w:val="Koptekst"/>
      <w:spacing w:after="0"/>
      <w:jc w:val="right"/>
      <w:rPr>
        <w:rFonts w:ascii="Univers" w:hAnsi="Univers" w:eastAsia="Univers"/>
        <w:sz w:val="20"/>
        <w:szCs w:val="20"/>
      </w:rPr>
    </w:pPr>
    <w:r w:rsidR="651A3D54">
      <w:drawing>
        <wp:anchor distT="0" distB="0" distL="114300" distR="114300" simplePos="0" relativeHeight="251658240" behindDoc="0" locked="0" layoutInCell="1" allowOverlap="1" wp14:editId="0EAD0C82" wp14:anchorId="0869321F">
          <wp:simplePos x="0" y="0"/>
          <wp:positionH relativeFrom="column">
            <wp:posOffset>-238125</wp:posOffset>
          </wp:positionH>
          <wp:positionV relativeFrom="paragraph">
            <wp:posOffset>-428625</wp:posOffset>
          </wp:positionV>
          <wp:extent cx="897273" cy="897273"/>
          <wp:effectExtent l="0" t="0" r="0" b="0"/>
          <wp:wrapNone/>
          <wp:docPr id="1240126365" name="Picture 1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1000095631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897273" cy="897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651A3D54" w:rsidR="651A3D54">
      <w:rPr>
        <w:rFonts w:ascii="Univers" w:hAnsi="Univers" w:eastAsia="Univers"/>
        <w:sz w:val="20"/>
        <w:szCs w:val="20"/>
      </w:rPr>
      <w:t>Datum: 01 juni 2026</w:t>
    </w:r>
  </w:p>
  <w:p w:rsidR="0AEE591C" w:rsidP="0AEE591C" w:rsidRDefault="0AEE591C" w14:paraId="5449254C" w14:textId="1FBBD263">
    <w:pPr>
      <w:pStyle w:val="Koptekst"/>
      <w:spacing w:after="0"/>
      <w:jc w:val="righ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24"/>
    <w:rsid w:val="000F1E38"/>
    <w:rsid w:val="00111270"/>
    <w:rsid w:val="00143A76"/>
    <w:rsid w:val="00185AAF"/>
    <w:rsid w:val="001D3DED"/>
    <w:rsid w:val="002205EA"/>
    <w:rsid w:val="0025601E"/>
    <w:rsid w:val="00283DF9"/>
    <w:rsid w:val="002B6D3C"/>
    <w:rsid w:val="003068A4"/>
    <w:rsid w:val="00341EF1"/>
    <w:rsid w:val="004668D5"/>
    <w:rsid w:val="004C3874"/>
    <w:rsid w:val="004E4451"/>
    <w:rsid w:val="004E4D2F"/>
    <w:rsid w:val="00570724"/>
    <w:rsid w:val="00582D63"/>
    <w:rsid w:val="005A46DE"/>
    <w:rsid w:val="0060157C"/>
    <w:rsid w:val="006906FA"/>
    <w:rsid w:val="006B5758"/>
    <w:rsid w:val="006D0895"/>
    <w:rsid w:val="007079EB"/>
    <w:rsid w:val="00785B9D"/>
    <w:rsid w:val="00890618"/>
    <w:rsid w:val="008A3812"/>
    <w:rsid w:val="00904D5D"/>
    <w:rsid w:val="00910E6B"/>
    <w:rsid w:val="00944A13"/>
    <w:rsid w:val="00A061FA"/>
    <w:rsid w:val="00A24FD6"/>
    <w:rsid w:val="00A743BB"/>
    <w:rsid w:val="00A80015"/>
    <w:rsid w:val="00C9303F"/>
    <w:rsid w:val="00CD793E"/>
    <w:rsid w:val="00EA2940"/>
    <w:rsid w:val="00EC0679"/>
    <w:rsid w:val="00EC1E7D"/>
    <w:rsid w:val="00FA1BD8"/>
    <w:rsid w:val="00FF39E2"/>
    <w:rsid w:val="02A559C4"/>
    <w:rsid w:val="048D1FE6"/>
    <w:rsid w:val="0AEE591C"/>
    <w:rsid w:val="0F6E7893"/>
    <w:rsid w:val="106809FE"/>
    <w:rsid w:val="42D216BB"/>
    <w:rsid w:val="44AD9BCE"/>
    <w:rsid w:val="5E4A4556"/>
    <w:rsid w:val="651A3D54"/>
    <w:rsid w:val="6A24BF0A"/>
    <w:rsid w:val="75EABBB9"/>
    <w:rsid w:val="7A6BC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F4D8"/>
  <w15:docId w15:val="{0F2ECBF1-8CB8-40E7-9E7E-EE43D59036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D3DED"/>
    <w:pPr>
      <w:spacing w:after="160" w:line="240" w:lineRule="auto"/>
    </w:pPr>
    <w:rPr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841CD9"/>
  </w:style>
  <w:style w:type="character" w:styleId="Kop1Char" w:customStyle="1">
    <w:name w:val="Kop 1 Char"/>
    <w:basedOn w:val="Standaardalinea-lettertype"/>
    <w:link w:val="Kop1"/>
    <w:uiPriority w:val="9"/>
    <w:rsid w:val="00841CD9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841CD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841CD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841CD9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841CD9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Geenafstand">
    <w:name w:val="No Spacing"/>
    <w:uiPriority w:val="1"/>
    <w:qFormat/>
    <w:rsid w:val="005A46DE"/>
    <w:pPr>
      <w:spacing w:after="0" w:line="240" w:lineRule="auto"/>
    </w:pPr>
    <w:rPr>
      <w:kern w:val="2"/>
      <w:lang w:val="nl-NL"/>
      <w14:ligatures w14:val="standardContextual"/>
    </w:rPr>
  </w:style>
  <w:style w:type="table" w:styleId="Tabelrasterlicht">
    <w:name w:val="Grid Table Light"/>
    <w:basedOn w:val="Standaardtabel"/>
    <w:uiPriority w:val="40"/>
    <w:rsid w:val="0025601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341EF1"/>
    <w:pPr>
      <w:tabs>
        <w:tab w:val="center" w:pos="4536"/>
        <w:tab w:val="right" w:pos="9072"/>
      </w:tabs>
      <w:spacing w:after="0"/>
    </w:pPr>
  </w:style>
  <w:style w:type="character" w:styleId="VoettekstChar" w:customStyle="1">
    <w:name w:val="Voettekst Char"/>
    <w:basedOn w:val="Standaardalinea-lettertype"/>
    <w:link w:val="Voettekst"/>
    <w:uiPriority w:val="99"/>
    <w:rsid w:val="00341EF1"/>
    <w:rPr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openxmlformats.org/officeDocument/2006/relationships/footer" Target="footer.xml" Id="R52df94cd57fb47d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DD">
      <a:majorFont>
        <a:latin typeface="Univers"/>
        <a:ea typeface=""/>
        <a:cs typeface=""/>
      </a:majorFont>
      <a:minorFont>
        <a:latin typeface="Univer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69A51FD9A61429FE330C482C35A20" ma:contentTypeVersion="4" ma:contentTypeDescription="Een nieuw document maken." ma:contentTypeScope="" ma:versionID="ec2a5c42c73fbca739fe7ef2075b763e">
  <xsd:schema xmlns:xsd="http://www.w3.org/2001/XMLSchema" xmlns:xs="http://www.w3.org/2001/XMLSchema" xmlns:p="http://schemas.microsoft.com/office/2006/metadata/properties" xmlns:ns2="26d0c66d-701e-410f-b80b-1a13ab7f934e" targetNamespace="http://schemas.microsoft.com/office/2006/metadata/properties" ma:root="true" ma:fieldsID="e5c2c7fca00450c08351511f137862e2" ns2:_="">
    <xsd:import namespace="26d0c66d-701e-410f-b80b-1a13ab7f9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66d-701e-410f-b80b-1a13ab7f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AA9093-056D-4CF9-A5EF-0D95B41077AD}"/>
</file>

<file path=customXml/itemProps2.xml><?xml version="1.0" encoding="utf-8"?>
<ds:datastoreItem xmlns:ds="http://schemas.openxmlformats.org/officeDocument/2006/customXml" ds:itemID="{A09A3619-BFDF-4B26-B901-BA2D57986525}"/>
</file>

<file path=customXml/itemProps3.xml><?xml version="1.0" encoding="utf-8"?>
<ds:datastoreItem xmlns:ds="http://schemas.openxmlformats.org/officeDocument/2006/customXml" ds:itemID="{E7DADEF9-016A-43D4-9646-D866B0D8C881}"/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Drechtsteden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Lisanne Monden</dc:creator>
  <lastModifiedBy>Vonk-van der Graaf, LA (Linda)</lastModifiedBy>
  <revision>5</revision>
  <dcterms:created xsi:type="dcterms:W3CDTF">2026-06-24T13:17:00.0000000Z</dcterms:created>
  <dcterms:modified xsi:type="dcterms:W3CDTF">2026-06-29T12:22:55.8684804Z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lmo022</vt:lpwstr>
  </property>
  <property fmtid="{D5CDD505-2E9C-101B-9397-08002B2CF9AE}" pid="3" name="Template">
    <vt:lpwstr>Rapport Evaluatie (4607)</vt:lpwstr>
  </property>
  <property fmtid="{D5CDD505-2E9C-101B-9397-08002B2CF9AE}" pid="4" name="TemplateId">
    <vt:lpwstr>A29FA81B2D82428B9F46099BABECB345</vt:lpwstr>
  </property>
  <property fmtid="{D5CDD505-2E9C-101B-9397-08002B2CF9AE}" pid="5" name="Typist">
    <vt:lpwstr>lmo022</vt:lpwstr>
  </property>
  <property fmtid="{D5CDD505-2E9C-101B-9397-08002B2CF9AE}" pid="6" name="ContentTypeId">
    <vt:lpwstr>0x01010071B69A51FD9A61429FE330C482C35A20</vt:lpwstr>
  </property>
</Properties>
</file>