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86EC2" w14:textId="77777777" w:rsidR="0054351F" w:rsidRPr="00A023FD" w:rsidRDefault="0054351F" w:rsidP="005F0221">
      <w:pPr>
        <w:pStyle w:val="1-Kop1MemoCorversenBS"/>
        <w:numPr>
          <w:ilvl w:val="0"/>
          <w:numId w:val="0"/>
        </w:numPr>
        <w:ind w:left="425" w:hanging="425"/>
      </w:pPr>
      <w:bookmarkStart w:id="0" w:name="_Toc168422623"/>
      <w:bookmarkStart w:id="1" w:name="_Toc1050335"/>
      <w:bookmarkStart w:id="2" w:name="_Toc26972657"/>
      <w:bookmarkStart w:id="3" w:name="_Hlk512691279"/>
      <w:r w:rsidRPr="00A023FD">
        <w:t xml:space="preserve">Bijlage </w:t>
      </w:r>
      <w:r w:rsidR="00EB0BE7" w:rsidRPr="00A023FD">
        <w:t>4</w:t>
      </w:r>
      <w:r w:rsidR="00E9055C" w:rsidRPr="00A023FD">
        <w:t>.</w:t>
      </w:r>
      <w:r w:rsidRPr="00A023FD">
        <w:t xml:space="preserve"> </w:t>
      </w:r>
      <w:bookmarkEnd w:id="0"/>
      <w:r w:rsidRPr="00A023FD">
        <w:t>Formulier Kerncompetenties</w:t>
      </w:r>
      <w:bookmarkEnd w:id="1"/>
      <w:bookmarkEnd w:id="2"/>
    </w:p>
    <w:p w14:paraId="485492E4" w14:textId="799499EE" w:rsidR="00B54D13" w:rsidRPr="00D84D69" w:rsidRDefault="0054351F" w:rsidP="00B54D13">
      <w:pPr>
        <w:spacing w:line="280" w:lineRule="atLeast"/>
        <w:jc w:val="both"/>
        <w:rPr>
          <w:rFonts w:ascii="Trebuchet MS" w:hAnsi="Trebuchet MS"/>
        </w:rPr>
      </w:pPr>
      <w:r w:rsidRPr="00A023FD">
        <w:rPr>
          <w:rFonts w:ascii="Trebuchet MS" w:hAnsi="Trebuchet MS"/>
        </w:rPr>
        <w:t xml:space="preserve">De </w:t>
      </w:r>
      <w:r w:rsidR="00367E9F" w:rsidRPr="00A023FD">
        <w:rPr>
          <w:rFonts w:ascii="Trebuchet MS" w:hAnsi="Trebuchet MS"/>
        </w:rPr>
        <w:t>inschrijver</w:t>
      </w:r>
      <w:r w:rsidRPr="00A023FD">
        <w:rPr>
          <w:rFonts w:ascii="Trebuchet MS" w:hAnsi="Trebuchet MS"/>
        </w:rPr>
        <w:t xml:space="preserve"> moet aantonen dat hij over de gevraagde kerncompetenties beschikt. Hiervoor moet </w:t>
      </w:r>
      <w:r w:rsidR="00367E9F" w:rsidRPr="00A023FD">
        <w:rPr>
          <w:rFonts w:ascii="Trebuchet MS" w:hAnsi="Trebuchet MS"/>
        </w:rPr>
        <w:t>inschrijver</w:t>
      </w:r>
      <w:r w:rsidRPr="00A023FD">
        <w:rPr>
          <w:rFonts w:ascii="Trebuchet MS" w:hAnsi="Trebuchet MS"/>
        </w:rPr>
        <w:t xml:space="preserve"> één of meerdere referentieopdrachten overleggen. </w:t>
      </w:r>
      <w:r w:rsidR="00B54D13">
        <w:rPr>
          <w:rFonts w:ascii="Trebuchet MS" w:hAnsi="Trebuchet MS"/>
        </w:rPr>
        <w:t xml:space="preserve">Per kerncompetentie dient Inschrijver aan te tonen dat </w:t>
      </w:r>
      <w:r w:rsidR="00235951">
        <w:rPr>
          <w:rFonts w:ascii="Trebuchet MS" w:hAnsi="Trebuchet MS"/>
        </w:rPr>
        <w:t>h</w:t>
      </w:r>
      <w:r w:rsidR="00B54D13" w:rsidRPr="00D84D69">
        <w:rPr>
          <w:rFonts w:ascii="Trebuchet MS" w:hAnsi="Trebuchet MS"/>
        </w:rPr>
        <w:t>ij</w:t>
      </w:r>
      <w:r w:rsidR="00235951">
        <w:rPr>
          <w:rFonts w:ascii="Trebuchet MS" w:hAnsi="Trebuchet MS"/>
        </w:rPr>
        <w:t xml:space="preserve"> </w:t>
      </w:r>
      <w:r w:rsidR="00B54D13" w:rsidRPr="00D84D69">
        <w:rPr>
          <w:rFonts w:ascii="Trebuchet MS" w:hAnsi="Trebuchet MS"/>
        </w:rPr>
        <w:t>over deze kerncompetentie</w:t>
      </w:r>
      <w:r w:rsidR="00B54D13">
        <w:rPr>
          <w:rFonts w:ascii="Trebuchet MS" w:hAnsi="Trebuchet MS"/>
        </w:rPr>
        <w:t xml:space="preserve"> </w:t>
      </w:r>
      <w:r w:rsidR="00B54D13" w:rsidRPr="00D84D69">
        <w:rPr>
          <w:rFonts w:ascii="Trebuchet MS" w:hAnsi="Trebuchet MS"/>
        </w:rPr>
        <w:t xml:space="preserve">beschikt door middel van </w:t>
      </w:r>
      <w:r w:rsidR="00B54D13" w:rsidRPr="006A26A6">
        <w:rPr>
          <w:rFonts w:ascii="Trebuchet MS" w:hAnsi="Trebuchet MS"/>
        </w:rPr>
        <w:t>opdracht bij</w:t>
      </w:r>
      <w:r w:rsidR="00B54D13">
        <w:rPr>
          <w:rFonts w:ascii="Trebuchet MS" w:hAnsi="Trebuchet MS"/>
        </w:rPr>
        <w:t xml:space="preserve"> één opdrachtgever </w:t>
      </w:r>
      <w:r w:rsidR="00B54D13" w:rsidRPr="00D84D69">
        <w:rPr>
          <w:rFonts w:ascii="Trebuchet MS" w:hAnsi="Trebuchet MS"/>
        </w:rPr>
        <w:t xml:space="preserve">die uitgevoerd </w:t>
      </w:r>
      <w:r w:rsidR="00B54D13">
        <w:rPr>
          <w:rFonts w:ascii="Trebuchet MS" w:hAnsi="Trebuchet MS"/>
        </w:rPr>
        <w:t>is</w:t>
      </w:r>
      <w:r w:rsidR="00B54D13" w:rsidRPr="00D84D69">
        <w:rPr>
          <w:rFonts w:ascii="Trebuchet MS" w:hAnsi="Trebuchet MS"/>
        </w:rPr>
        <w:t xml:space="preserve"> in de afgelopen drie jaar</w:t>
      </w:r>
      <w:r w:rsidR="00B54D13" w:rsidRPr="00D84D69">
        <w:rPr>
          <w:rFonts w:ascii="Trebuchet MS" w:hAnsi="Trebuchet MS"/>
          <w:i/>
        </w:rPr>
        <w:t>,</w:t>
      </w:r>
      <w:r w:rsidR="00B54D13" w:rsidRPr="00D84D69">
        <w:rPr>
          <w:rFonts w:ascii="Trebuchet MS" w:hAnsi="Trebuchet MS"/>
        </w:rPr>
        <w:t xml:space="preserve"> gerekend vanaf de datum van inschrijving. </w:t>
      </w:r>
    </w:p>
    <w:p w14:paraId="29A55FAF" w14:textId="77777777" w:rsidR="00B54D13" w:rsidRDefault="00B54D13" w:rsidP="003965C6">
      <w:pPr>
        <w:spacing w:line="280" w:lineRule="atLeast"/>
        <w:jc w:val="both"/>
        <w:rPr>
          <w:rFonts w:ascii="Trebuchet MS" w:hAnsi="Trebuchet MS"/>
        </w:rPr>
      </w:pPr>
    </w:p>
    <w:p w14:paraId="75186EC3" w14:textId="69D6EEB3" w:rsidR="0054351F" w:rsidRPr="00A023FD" w:rsidRDefault="0054351F" w:rsidP="003965C6">
      <w:pPr>
        <w:spacing w:line="280" w:lineRule="atLeast"/>
        <w:jc w:val="both"/>
        <w:rPr>
          <w:rFonts w:ascii="Trebuchet MS" w:hAnsi="Trebuchet MS"/>
        </w:rPr>
      </w:pPr>
      <w:r w:rsidRPr="00A023FD">
        <w:rPr>
          <w:rFonts w:ascii="Trebuchet MS" w:hAnsi="Trebuchet MS"/>
        </w:rPr>
        <w:t xml:space="preserve">Per te overleggen referentieopdracht moet </w:t>
      </w:r>
      <w:r w:rsidR="00367E9F" w:rsidRPr="00A023FD">
        <w:rPr>
          <w:rFonts w:ascii="Trebuchet MS" w:hAnsi="Trebuchet MS"/>
        </w:rPr>
        <w:t>inschrijver</w:t>
      </w:r>
      <w:r w:rsidRPr="00A023FD">
        <w:rPr>
          <w:rFonts w:ascii="Trebuchet MS" w:hAnsi="Trebuchet MS"/>
        </w:rPr>
        <w:t xml:space="preserve"> dit formulier invullen. Als meerdere kerncompetenties met één referentieopdracht aangetoond worden, kan dit met één ingevuld formulier aangetoond worden. Als </w:t>
      </w:r>
      <w:r w:rsidR="00367E9F" w:rsidRPr="00A023FD">
        <w:rPr>
          <w:rFonts w:ascii="Trebuchet MS" w:hAnsi="Trebuchet MS"/>
        </w:rPr>
        <w:t>inschrijver</w:t>
      </w:r>
      <w:r w:rsidRPr="00A023FD">
        <w:rPr>
          <w:rFonts w:ascii="Trebuchet MS" w:hAnsi="Trebuchet MS"/>
        </w:rPr>
        <w:t xml:space="preserve"> meerdere referentieopdrachten overlegt, moet </w:t>
      </w:r>
      <w:r w:rsidR="00367E9F" w:rsidRPr="00A023FD">
        <w:rPr>
          <w:rFonts w:ascii="Trebuchet MS" w:hAnsi="Trebuchet MS"/>
        </w:rPr>
        <w:t xml:space="preserve">inschrijver </w:t>
      </w:r>
      <w:r w:rsidRPr="00A023FD">
        <w:rPr>
          <w:rFonts w:ascii="Trebuchet MS" w:hAnsi="Trebuchet MS"/>
        </w:rPr>
        <w:t>dit formulier kopiëren.</w:t>
      </w:r>
    </w:p>
    <w:p w14:paraId="75186EC4" w14:textId="77777777" w:rsidR="0054351F" w:rsidRPr="00A023FD" w:rsidRDefault="0054351F" w:rsidP="0054351F">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54351F" w:rsidRPr="00A023FD" w14:paraId="75186EC6" w14:textId="77777777" w:rsidTr="00FA574B">
        <w:trPr>
          <w:trHeight w:val="274"/>
        </w:trPr>
        <w:tc>
          <w:tcPr>
            <w:tcW w:w="9776" w:type="dxa"/>
            <w:gridSpan w:val="2"/>
            <w:shd w:val="clear" w:color="auto" w:fill="D9D9D9" w:themeFill="background1" w:themeFillShade="D9"/>
            <w:vAlign w:val="center"/>
          </w:tcPr>
          <w:p w14:paraId="75186EC5" w14:textId="77777777" w:rsidR="0054351F" w:rsidRPr="00A023FD" w:rsidRDefault="0054351F" w:rsidP="0054351F">
            <w:pPr>
              <w:spacing w:line="280" w:lineRule="atLeast"/>
              <w:jc w:val="both"/>
              <w:rPr>
                <w:rFonts w:ascii="Trebuchet MS" w:hAnsi="Trebuchet MS"/>
                <w:color w:val="FFFFFF"/>
              </w:rPr>
            </w:pPr>
            <w:r w:rsidRPr="00A023FD">
              <w:rPr>
                <w:rFonts w:ascii="Trebuchet MS" w:hAnsi="Trebuchet MS"/>
                <w:b/>
              </w:rPr>
              <w:t>DEEL 1: TOEPASSINGSGEBIED</w:t>
            </w:r>
          </w:p>
        </w:tc>
      </w:tr>
      <w:tr w:rsidR="0054351F" w:rsidRPr="00A023FD" w14:paraId="75186EC8" w14:textId="77777777" w:rsidTr="00FA574B">
        <w:trPr>
          <w:trHeight w:val="273"/>
        </w:trPr>
        <w:tc>
          <w:tcPr>
            <w:tcW w:w="9776" w:type="dxa"/>
            <w:gridSpan w:val="2"/>
            <w:shd w:val="clear" w:color="auto" w:fill="D9D9D9" w:themeFill="background1" w:themeFillShade="D9"/>
            <w:vAlign w:val="center"/>
          </w:tcPr>
          <w:p w14:paraId="75186EC7" w14:textId="77777777" w:rsidR="0054351F" w:rsidRPr="00A023FD" w:rsidRDefault="0054351F" w:rsidP="0054351F">
            <w:pPr>
              <w:spacing w:line="280" w:lineRule="atLeast"/>
              <w:rPr>
                <w:rFonts w:ascii="Trebuchet MS" w:hAnsi="Trebuchet MS"/>
              </w:rPr>
            </w:pPr>
            <w:r w:rsidRPr="00A023FD">
              <w:rPr>
                <w:rFonts w:ascii="Trebuchet MS" w:hAnsi="Trebuchet MS"/>
              </w:rPr>
              <w:t>Vermeld welke kerncompetenties met dit formulier aangetoond worden.</w:t>
            </w:r>
          </w:p>
        </w:tc>
      </w:tr>
      <w:tr w:rsidR="0054351F" w:rsidRPr="00A023FD" w14:paraId="75186ECB" w14:textId="77777777" w:rsidTr="00FA574B">
        <w:trPr>
          <w:trHeight w:val="284"/>
        </w:trPr>
        <w:tc>
          <w:tcPr>
            <w:tcW w:w="4390" w:type="dxa"/>
            <w:shd w:val="clear" w:color="auto" w:fill="D9D9D9" w:themeFill="background1" w:themeFillShade="D9"/>
            <w:vAlign w:val="center"/>
          </w:tcPr>
          <w:p w14:paraId="75186EC9"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Naam </w:t>
            </w:r>
            <w:r w:rsidR="00367E9F" w:rsidRPr="00A023FD">
              <w:rPr>
                <w:rFonts w:ascii="Trebuchet MS" w:hAnsi="Trebuchet MS"/>
              </w:rPr>
              <w:t>inschrijver</w:t>
            </w:r>
            <w:r w:rsidRPr="00A023FD">
              <w:rPr>
                <w:rFonts w:ascii="Trebuchet MS" w:hAnsi="Trebuchet MS"/>
              </w:rPr>
              <w:t>:</w:t>
            </w:r>
          </w:p>
        </w:tc>
        <w:tc>
          <w:tcPr>
            <w:tcW w:w="5386" w:type="dxa"/>
            <w:vAlign w:val="center"/>
          </w:tcPr>
          <w:p w14:paraId="75186ECA" w14:textId="77777777" w:rsidR="0054351F" w:rsidRPr="00A023FD" w:rsidRDefault="0054351F" w:rsidP="0054351F">
            <w:pPr>
              <w:spacing w:line="280" w:lineRule="atLeast"/>
              <w:jc w:val="both"/>
              <w:rPr>
                <w:rFonts w:ascii="Trebuchet MS" w:hAnsi="Trebuchet MS"/>
              </w:rPr>
            </w:pPr>
          </w:p>
        </w:tc>
      </w:tr>
      <w:tr w:rsidR="0054351F" w:rsidRPr="00A023FD" w14:paraId="75186ED1" w14:textId="77777777" w:rsidTr="00FA574B">
        <w:trPr>
          <w:trHeight w:val="284"/>
        </w:trPr>
        <w:tc>
          <w:tcPr>
            <w:tcW w:w="4390" w:type="dxa"/>
            <w:shd w:val="clear" w:color="auto" w:fill="D9D9D9" w:themeFill="background1" w:themeFillShade="D9"/>
            <w:vAlign w:val="center"/>
          </w:tcPr>
          <w:p w14:paraId="75186ECC"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Met deze referentie toont </w:t>
            </w:r>
            <w:r w:rsidR="00367E9F" w:rsidRPr="00A023FD">
              <w:rPr>
                <w:rFonts w:ascii="Trebuchet MS" w:hAnsi="Trebuchet MS"/>
              </w:rPr>
              <w:t>inschrijver</w:t>
            </w:r>
            <w:r w:rsidRPr="00A023FD">
              <w:rPr>
                <w:rFonts w:ascii="Trebuchet MS" w:hAnsi="Trebuchet MS"/>
              </w:rPr>
              <w:t xml:space="preserve"> aan dat hij beschikt over: </w:t>
            </w:r>
          </w:p>
        </w:tc>
        <w:tc>
          <w:tcPr>
            <w:tcW w:w="5386" w:type="dxa"/>
            <w:vAlign w:val="center"/>
          </w:tcPr>
          <w:p w14:paraId="75186ECD"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 xml:space="preserve">Kerncompetentie 1: </w:t>
            </w: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w:t>
            </w:r>
          </w:p>
          <w:p w14:paraId="75186ECE"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 xml:space="preserve">Kerncompetentie 2: </w:t>
            </w: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w:t>
            </w:r>
          </w:p>
          <w:p w14:paraId="75186ECF"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 xml:space="preserve">Kerncompetentie 3: </w:t>
            </w: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w:t>
            </w:r>
          </w:p>
          <w:p w14:paraId="75186ED0" w14:textId="77777777" w:rsidR="0054351F" w:rsidRPr="00A023FD" w:rsidRDefault="0054351F" w:rsidP="00E9055C">
            <w:pPr>
              <w:spacing w:line="280" w:lineRule="atLeast"/>
              <w:jc w:val="both"/>
              <w:rPr>
                <w:rFonts w:ascii="Trebuchet MS" w:hAnsi="Trebuchet MS"/>
              </w:rPr>
            </w:pPr>
            <w:r w:rsidRPr="00A023FD">
              <w:rPr>
                <w:rFonts w:ascii="Trebuchet MS" w:hAnsi="Trebuchet MS"/>
              </w:rPr>
              <w:t xml:space="preserve">Kerncompetentie 4: </w:t>
            </w: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w:t>
            </w:r>
          </w:p>
        </w:tc>
      </w:tr>
      <w:tr w:rsidR="0054351F" w:rsidRPr="00A023FD" w14:paraId="75186ED3" w14:textId="77777777" w:rsidTr="00FA574B">
        <w:trPr>
          <w:trHeight w:val="337"/>
        </w:trPr>
        <w:tc>
          <w:tcPr>
            <w:tcW w:w="9776" w:type="dxa"/>
            <w:gridSpan w:val="2"/>
            <w:shd w:val="clear" w:color="auto" w:fill="D9D9D9" w:themeFill="background1" w:themeFillShade="D9"/>
            <w:vAlign w:val="center"/>
          </w:tcPr>
          <w:p w14:paraId="75186ED2" w14:textId="77777777" w:rsidR="0054351F" w:rsidRPr="00A023FD" w:rsidRDefault="0054351F" w:rsidP="0054351F">
            <w:pPr>
              <w:spacing w:line="280" w:lineRule="atLeast"/>
              <w:jc w:val="both"/>
              <w:rPr>
                <w:rFonts w:ascii="Trebuchet MS" w:hAnsi="Trebuchet MS"/>
                <w:b/>
              </w:rPr>
            </w:pPr>
            <w:r w:rsidRPr="00A023FD">
              <w:rPr>
                <w:rFonts w:ascii="Trebuchet MS" w:hAnsi="Trebuchet MS"/>
                <w:b/>
              </w:rPr>
              <w:t>DEEL 2: GEGEVENS REFERENTIEPROJECT</w:t>
            </w:r>
          </w:p>
        </w:tc>
      </w:tr>
      <w:tr w:rsidR="0054351F" w:rsidRPr="00A023FD" w14:paraId="75186ED5" w14:textId="77777777" w:rsidTr="00FA574B">
        <w:trPr>
          <w:trHeight w:val="284"/>
        </w:trPr>
        <w:tc>
          <w:tcPr>
            <w:tcW w:w="9776" w:type="dxa"/>
            <w:gridSpan w:val="2"/>
            <w:shd w:val="clear" w:color="auto" w:fill="D9D9D9" w:themeFill="background1" w:themeFillShade="D9"/>
            <w:vAlign w:val="center"/>
          </w:tcPr>
          <w:p w14:paraId="75186ED4" w14:textId="77777777" w:rsidR="0054351F" w:rsidRPr="00A023FD" w:rsidRDefault="0054351F" w:rsidP="0054351F">
            <w:pPr>
              <w:spacing w:line="280" w:lineRule="atLeast"/>
              <w:rPr>
                <w:rFonts w:ascii="Trebuchet MS" w:hAnsi="Trebuchet MS"/>
              </w:rPr>
            </w:pPr>
            <w:r w:rsidRPr="00A023FD">
              <w:rPr>
                <w:rFonts w:ascii="Trebuchet MS" w:hAnsi="Trebuchet MS"/>
              </w:rPr>
              <w:t>Geef de relevante gegevens van de referentieopdracht op. Dit zodat de referentie geverifieerd kan worden.</w:t>
            </w:r>
          </w:p>
        </w:tc>
      </w:tr>
      <w:tr w:rsidR="0054351F" w:rsidRPr="00A023FD" w14:paraId="75186EDA" w14:textId="77777777" w:rsidTr="00FA574B">
        <w:trPr>
          <w:trHeight w:val="284"/>
        </w:trPr>
        <w:tc>
          <w:tcPr>
            <w:tcW w:w="4390" w:type="dxa"/>
            <w:shd w:val="clear" w:color="auto" w:fill="D9D9D9"/>
            <w:vAlign w:val="center"/>
          </w:tcPr>
          <w:p w14:paraId="75186ED6" w14:textId="77777777" w:rsidR="0054351F" w:rsidRPr="00A023FD" w:rsidRDefault="0054351F" w:rsidP="0054351F">
            <w:pPr>
              <w:spacing w:line="280" w:lineRule="atLeast"/>
              <w:rPr>
                <w:rFonts w:ascii="Trebuchet MS" w:hAnsi="Trebuchet MS"/>
              </w:rPr>
            </w:pPr>
            <w:r w:rsidRPr="00A023FD">
              <w:rPr>
                <w:rFonts w:ascii="Trebuchet MS" w:hAnsi="Trebuchet MS"/>
              </w:rPr>
              <w:t>Opdrachtgever van de referentieopdracht:</w:t>
            </w:r>
          </w:p>
        </w:tc>
        <w:tc>
          <w:tcPr>
            <w:tcW w:w="5386" w:type="dxa"/>
            <w:vAlign w:val="center"/>
          </w:tcPr>
          <w:p w14:paraId="75186ED7"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Naam:</w:t>
            </w:r>
          </w:p>
          <w:p w14:paraId="75186ED8"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Adres:</w:t>
            </w:r>
          </w:p>
          <w:p w14:paraId="75186ED9"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Plaats:</w:t>
            </w:r>
          </w:p>
        </w:tc>
      </w:tr>
      <w:tr w:rsidR="0054351F" w:rsidRPr="00A023FD" w14:paraId="75186EE0" w14:textId="77777777" w:rsidTr="00FA574B">
        <w:trPr>
          <w:trHeight w:val="284"/>
        </w:trPr>
        <w:tc>
          <w:tcPr>
            <w:tcW w:w="4390" w:type="dxa"/>
            <w:shd w:val="clear" w:color="auto" w:fill="D9D9D9"/>
            <w:vAlign w:val="center"/>
          </w:tcPr>
          <w:p w14:paraId="75186EDB" w14:textId="77777777" w:rsidR="0054351F" w:rsidRPr="00A023FD" w:rsidRDefault="0054351F" w:rsidP="0054351F">
            <w:pPr>
              <w:spacing w:line="280" w:lineRule="atLeast"/>
              <w:rPr>
                <w:rFonts w:ascii="Trebuchet MS" w:hAnsi="Trebuchet MS"/>
              </w:rPr>
            </w:pPr>
            <w:r w:rsidRPr="00A023FD">
              <w:rPr>
                <w:rFonts w:ascii="Trebuchet MS" w:hAnsi="Trebuchet MS"/>
              </w:rPr>
              <w:t>Contactgegevens van de contactpersoon bij de referent:</w:t>
            </w:r>
          </w:p>
        </w:tc>
        <w:tc>
          <w:tcPr>
            <w:tcW w:w="5386" w:type="dxa"/>
            <w:vAlign w:val="center"/>
          </w:tcPr>
          <w:p w14:paraId="75186EDC" w14:textId="77777777" w:rsidR="0054351F" w:rsidRPr="00A023FD" w:rsidRDefault="0054351F" w:rsidP="0054351F">
            <w:pPr>
              <w:spacing w:line="280" w:lineRule="atLeast"/>
              <w:rPr>
                <w:rFonts w:ascii="Trebuchet MS" w:hAnsi="Trebuchet MS"/>
              </w:rPr>
            </w:pPr>
            <w:r w:rsidRPr="00A023FD">
              <w:rPr>
                <w:rFonts w:ascii="Trebuchet MS" w:hAnsi="Trebuchet MS"/>
              </w:rPr>
              <w:t>Naam:</w:t>
            </w:r>
          </w:p>
          <w:p w14:paraId="75186EDD"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Functie: </w:t>
            </w:r>
          </w:p>
          <w:p w14:paraId="75186EDE" w14:textId="77777777" w:rsidR="0054351F" w:rsidRPr="00A023FD" w:rsidRDefault="0054351F" w:rsidP="0054351F">
            <w:pPr>
              <w:spacing w:line="280" w:lineRule="atLeast"/>
              <w:rPr>
                <w:rFonts w:ascii="Trebuchet MS" w:hAnsi="Trebuchet MS"/>
              </w:rPr>
            </w:pPr>
            <w:r w:rsidRPr="00A023FD">
              <w:rPr>
                <w:rFonts w:ascii="Trebuchet MS" w:hAnsi="Trebuchet MS"/>
              </w:rPr>
              <w:t>Telefoonnummer:</w:t>
            </w:r>
          </w:p>
          <w:p w14:paraId="75186EDF"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E-mailadres:</w:t>
            </w:r>
          </w:p>
        </w:tc>
      </w:tr>
      <w:tr w:rsidR="0054351F" w:rsidRPr="00A023FD" w14:paraId="75186EE2" w14:textId="77777777" w:rsidTr="00FA574B">
        <w:trPr>
          <w:trHeight w:val="339"/>
        </w:trPr>
        <w:tc>
          <w:tcPr>
            <w:tcW w:w="9776" w:type="dxa"/>
            <w:gridSpan w:val="2"/>
            <w:shd w:val="clear" w:color="auto" w:fill="D9D9D9" w:themeFill="background1" w:themeFillShade="D9"/>
            <w:vAlign w:val="center"/>
          </w:tcPr>
          <w:p w14:paraId="75186EE1" w14:textId="77777777" w:rsidR="0054351F" w:rsidRPr="00A023FD" w:rsidRDefault="0054351F" w:rsidP="0054351F">
            <w:pPr>
              <w:spacing w:line="280" w:lineRule="atLeast"/>
              <w:rPr>
                <w:rFonts w:ascii="Trebuchet MS" w:hAnsi="Trebuchet MS"/>
                <w:b/>
              </w:rPr>
            </w:pPr>
            <w:r w:rsidRPr="00A023FD">
              <w:rPr>
                <w:rFonts w:ascii="Trebuchet MS" w:hAnsi="Trebuchet MS"/>
                <w:b/>
              </w:rPr>
              <w:t>DEEL 3: OMSCHRIJVING REFERENTIEPROJECT</w:t>
            </w:r>
          </w:p>
        </w:tc>
      </w:tr>
      <w:tr w:rsidR="0054351F" w:rsidRPr="00A023FD" w14:paraId="75186EE4" w14:textId="77777777" w:rsidTr="00FA574B">
        <w:trPr>
          <w:trHeight w:val="284"/>
        </w:trPr>
        <w:tc>
          <w:tcPr>
            <w:tcW w:w="9776" w:type="dxa"/>
            <w:gridSpan w:val="2"/>
            <w:shd w:val="clear" w:color="auto" w:fill="D9D9D9" w:themeFill="background1" w:themeFillShade="D9"/>
            <w:vAlign w:val="center"/>
          </w:tcPr>
          <w:p w14:paraId="75186EE3" w14:textId="77777777" w:rsidR="0054351F" w:rsidRPr="00A023FD" w:rsidRDefault="0054351F" w:rsidP="0054351F">
            <w:pPr>
              <w:spacing w:line="280" w:lineRule="atLeast"/>
              <w:rPr>
                <w:rFonts w:ascii="Trebuchet MS" w:hAnsi="Trebuchet MS"/>
              </w:rPr>
            </w:pPr>
            <w:r w:rsidRPr="00A023FD">
              <w:rPr>
                <w:rFonts w:ascii="Trebuchet MS" w:hAnsi="Trebuchet MS"/>
              </w:rPr>
              <w:t>Toon aan dat met de referentieopdracht aan de opgegeven kerncompetenties voldaan wordt.</w:t>
            </w:r>
          </w:p>
        </w:tc>
      </w:tr>
      <w:tr w:rsidR="0054351F" w:rsidRPr="00A023FD" w14:paraId="75186EE7" w14:textId="77777777" w:rsidTr="00FA574B">
        <w:trPr>
          <w:trHeight w:val="284"/>
        </w:trPr>
        <w:tc>
          <w:tcPr>
            <w:tcW w:w="4390" w:type="dxa"/>
            <w:shd w:val="clear" w:color="auto" w:fill="D9D9D9"/>
            <w:vAlign w:val="center"/>
          </w:tcPr>
          <w:p w14:paraId="75186EE5"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Omschrijving van de referentieopdracht, waaruit tenminste blijkt welke werkzaamheden tot de referentieopdracht behoorden. </w:t>
            </w:r>
          </w:p>
        </w:tc>
        <w:tc>
          <w:tcPr>
            <w:tcW w:w="5386" w:type="dxa"/>
            <w:vAlign w:val="center"/>
          </w:tcPr>
          <w:p w14:paraId="75186EE6" w14:textId="77777777" w:rsidR="0054351F" w:rsidRPr="00A023FD" w:rsidRDefault="0054351F" w:rsidP="0054351F">
            <w:pPr>
              <w:spacing w:line="280" w:lineRule="atLeast"/>
              <w:jc w:val="both"/>
              <w:rPr>
                <w:rFonts w:ascii="Trebuchet MS" w:hAnsi="Trebuchet MS"/>
              </w:rPr>
            </w:pPr>
          </w:p>
        </w:tc>
      </w:tr>
      <w:tr w:rsidR="0054351F" w:rsidRPr="00A023FD" w14:paraId="75186EEA" w14:textId="77777777" w:rsidTr="00FA574B">
        <w:trPr>
          <w:trHeight w:val="284"/>
        </w:trPr>
        <w:tc>
          <w:tcPr>
            <w:tcW w:w="4390" w:type="dxa"/>
            <w:shd w:val="clear" w:color="auto" w:fill="D9D9D9"/>
            <w:vAlign w:val="center"/>
          </w:tcPr>
          <w:p w14:paraId="75186EE8" w14:textId="77777777" w:rsidR="0054351F" w:rsidRPr="00A023FD" w:rsidRDefault="0054351F" w:rsidP="0054351F">
            <w:pPr>
              <w:spacing w:line="280" w:lineRule="atLeast"/>
              <w:rPr>
                <w:rFonts w:ascii="Trebuchet MS" w:hAnsi="Trebuchet MS"/>
              </w:rPr>
            </w:pPr>
            <w:r w:rsidRPr="00A023FD">
              <w:rPr>
                <w:rFonts w:ascii="Trebuchet MS" w:hAnsi="Trebuchet MS"/>
              </w:rPr>
              <w:t>Omvang van het totale referentieproject:</w:t>
            </w:r>
          </w:p>
        </w:tc>
        <w:tc>
          <w:tcPr>
            <w:tcW w:w="5386" w:type="dxa"/>
            <w:vAlign w:val="center"/>
          </w:tcPr>
          <w:p w14:paraId="75186EE9" w14:textId="77777777" w:rsidR="0054351F" w:rsidRPr="00A023FD" w:rsidRDefault="0054351F" w:rsidP="0054351F">
            <w:pPr>
              <w:spacing w:line="280" w:lineRule="atLeast"/>
              <w:jc w:val="both"/>
              <w:rPr>
                <w:rFonts w:ascii="Trebuchet MS" w:hAnsi="Trebuchet MS"/>
              </w:rPr>
            </w:pPr>
          </w:p>
        </w:tc>
      </w:tr>
      <w:tr w:rsidR="0054351F" w:rsidRPr="00A023FD" w14:paraId="75186EED" w14:textId="77777777" w:rsidTr="00FA574B">
        <w:trPr>
          <w:trHeight w:val="284"/>
        </w:trPr>
        <w:tc>
          <w:tcPr>
            <w:tcW w:w="4390" w:type="dxa"/>
            <w:shd w:val="clear" w:color="auto" w:fill="D9D9D9"/>
            <w:vAlign w:val="center"/>
          </w:tcPr>
          <w:p w14:paraId="75186EEB"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Startdatum van de referentieopdracht: </w:t>
            </w:r>
          </w:p>
        </w:tc>
        <w:tc>
          <w:tcPr>
            <w:tcW w:w="5386" w:type="dxa"/>
            <w:vAlign w:val="center"/>
          </w:tcPr>
          <w:p w14:paraId="75186EEC" w14:textId="77777777" w:rsidR="0054351F" w:rsidRPr="00A023FD" w:rsidRDefault="0054351F" w:rsidP="0054351F">
            <w:pPr>
              <w:spacing w:line="280" w:lineRule="atLeast"/>
              <w:jc w:val="both"/>
              <w:rPr>
                <w:rFonts w:ascii="Trebuchet MS" w:hAnsi="Trebuchet MS"/>
              </w:rPr>
            </w:pPr>
          </w:p>
        </w:tc>
      </w:tr>
      <w:tr w:rsidR="0054351F" w:rsidRPr="00A023FD" w14:paraId="75186EF0" w14:textId="77777777" w:rsidTr="00FA574B">
        <w:trPr>
          <w:trHeight w:val="284"/>
        </w:trPr>
        <w:tc>
          <w:tcPr>
            <w:tcW w:w="4390" w:type="dxa"/>
            <w:shd w:val="clear" w:color="auto" w:fill="D9D9D9"/>
            <w:vAlign w:val="center"/>
          </w:tcPr>
          <w:p w14:paraId="75186EEE" w14:textId="77777777" w:rsidR="0054351F" w:rsidRPr="00A023FD" w:rsidRDefault="0054351F" w:rsidP="0054351F">
            <w:pPr>
              <w:spacing w:line="280" w:lineRule="atLeast"/>
              <w:rPr>
                <w:rFonts w:ascii="Trebuchet MS" w:hAnsi="Trebuchet MS"/>
              </w:rPr>
            </w:pPr>
            <w:r w:rsidRPr="00A023FD">
              <w:rPr>
                <w:rFonts w:ascii="Trebuchet MS" w:hAnsi="Trebuchet MS"/>
              </w:rPr>
              <w:t>Einddatum of verwachte einddatum van de referentieopdracht:</w:t>
            </w:r>
          </w:p>
        </w:tc>
        <w:tc>
          <w:tcPr>
            <w:tcW w:w="5386" w:type="dxa"/>
            <w:vAlign w:val="center"/>
          </w:tcPr>
          <w:p w14:paraId="75186EEF" w14:textId="77777777" w:rsidR="0054351F" w:rsidRPr="00A023FD" w:rsidRDefault="0054351F" w:rsidP="0054351F">
            <w:pPr>
              <w:spacing w:line="280" w:lineRule="atLeast"/>
              <w:jc w:val="both"/>
              <w:rPr>
                <w:rFonts w:ascii="Trebuchet MS" w:hAnsi="Trebuchet MS"/>
              </w:rPr>
            </w:pPr>
          </w:p>
        </w:tc>
      </w:tr>
      <w:tr w:rsidR="0054351F" w:rsidRPr="00A023FD" w14:paraId="75186EF2" w14:textId="77777777" w:rsidTr="00FA574B">
        <w:trPr>
          <w:trHeight w:val="307"/>
        </w:trPr>
        <w:tc>
          <w:tcPr>
            <w:tcW w:w="9776" w:type="dxa"/>
            <w:gridSpan w:val="2"/>
            <w:shd w:val="clear" w:color="auto" w:fill="D9D9D9" w:themeFill="background1" w:themeFillShade="D9"/>
            <w:vAlign w:val="center"/>
          </w:tcPr>
          <w:p w14:paraId="75186EF1" w14:textId="77777777" w:rsidR="0054351F" w:rsidRPr="00A023FD" w:rsidRDefault="0054351F" w:rsidP="0054351F">
            <w:pPr>
              <w:spacing w:line="280" w:lineRule="atLeast"/>
              <w:rPr>
                <w:rFonts w:ascii="Trebuchet MS" w:hAnsi="Trebuchet MS"/>
              </w:rPr>
            </w:pPr>
            <w:r w:rsidRPr="00A023FD">
              <w:rPr>
                <w:rFonts w:ascii="Trebuchet MS" w:hAnsi="Trebuchet MS"/>
              </w:rPr>
              <w:t>DEEL 4: UITVOERING REFERENTIEPROJECT</w:t>
            </w:r>
          </w:p>
        </w:tc>
      </w:tr>
      <w:tr w:rsidR="0054351F" w:rsidRPr="00A023FD" w14:paraId="75186EF4" w14:textId="77777777" w:rsidTr="00FA574B">
        <w:trPr>
          <w:trHeight w:val="284"/>
        </w:trPr>
        <w:tc>
          <w:tcPr>
            <w:tcW w:w="9776" w:type="dxa"/>
            <w:gridSpan w:val="2"/>
            <w:shd w:val="clear" w:color="auto" w:fill="D9D9D9" w:themeFill="background1" w:themeFillShade="D9"/>
            <w:vAlign w:val="center"/>
          </w:tcPr>
          <w:p w14:paraId="75186EF3"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bl>
    <w:p w14:paraId="494EB8E4" w14:textId="6269FA5D" w:rsidR="00E60065" w:rsidRDefault="00E60065"/>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54351F" w:rsidRPr="00A023FD" w14:paraId="75186EF9" w14:textId="77777777" w:rsidTr="00FA574B">
        <w:tc>
          <w:tcPr>
            <w:tcW w:w="4390" w:type="dxa"/>
            <w:shd w:val="clear" w:color="auto" w:fill="D9D9D9"/>
            <w:vAlign w:val="center"/>
          </w:tcPr>
          <w:p w14:paraId="75186EF5" w14:textId="468DCF18" w:rsidR="0054351F" w:rsidRPr="00A023FD" w:rsidRDefault="0054351F" w:rsidP="0054351F">
            <w:pPr>
              <w:spacing w:line="280" w:lineRule="atLeast"/>
              <w:rPr>
                <w:rFonts w:ascii="Trebuchet MS" w:hAnsi="Trebuchet MS"/>
              </w:rPr>
            </w:pPr>
            <w:r w:rsidRPr="00A023FD">
              <w:rPr>
                <w:rFonts w:ascii="Trebuchet MS" w:hAnsi="Trebuchet MS"/>
              </w:rPr>
              <w:t>Door wie is de referentieopdracht uitgevoerd:</w:t>
            </w:r>
          </w:p>
        </w:tc>
        <w:tc>
          <w:tcPr>
            <w:tcW w:w="5386" w:type="dxa"/>
            <w:vAlign w:val="center"/>
          </w:tcPr>
          <w:p w14:paraId="75186EF6"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Zelfstandig door de </w:t>
            </w:r>
            <w:r w:rsidR="00367E9F" w:rsidRPr="00A023FD">
              <w:rPr>
                <w:rFonts w:ascii="Trebuchet MS" w:hAnsi="Trebuchet MS"/>
              </w:rPr>
              <w:t>inschrijver</w:t>
            </w:r>
          </w:p>
          <w:p w14:paraId="75186EF7"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Door </w:t>
            </w:r>
            <w:r w:rsidR="00367E9F" w:rsidRPr="00A023FD">
              <w:rPr>
                <w:rFonts w:ascii="Trebuchet MS" w:hAnsi="Trebuchet MS"/>
              </w:rPr>
              <w:t>inschrijver</w:t>
            </w:r>
            <w:r w:rsidRPr="00A023FD">
              <w:rPr>
                <w:rFonts w:ascii="Trebuchet MS" w:hAnsi="Trebuchet MS"/>
              </w:rPr>
              <w:t xml:space="preserve"> i.s.m. een derde</w:t>
            </w:r>
          </w:p>
          <w:p w14:paraId="75186EF8"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Door een derde</w:t>
            </w:r>
          </w:p>
        </w:tc>
      </w:tr>
      <w:tr w:rsidR="0054351F" w:rsidRPr="00A023FD" w14:paraId="75186EFF" w14:textId="77777777" w:rsidTr="00FA574B">
        <w:tc>
          <w:tcPr>
            <w:tcW w:w="4390" w:type="dxa"/>
            <w:shd w:val="clear" w:color="auto" w:fill="D9D9D9"/>
            <w:vAlign w:val="center"/>
          </w:tcPr>
          <w:p w14:paraId="75186EFA"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Rol van de </w:t>
            </w:r>
            <w:r w:rsidR="00367E9F" w:rsidRPr="00A023FD">
              <w:rPr>
                <w:rFonts w:ascii="Trebuchet MS" w:hAnsi="Trebuchet MS"/>
              </w:rPr>
              <w:t>inschrijver</w:t>
            </w:r>
            <w:r w:rsidRPr="00A023FD">
              <w:rPr>
                <w:rFonts w:ascii="Trebuchet MS" w:hAnsi="Trebuchet MS"/>
              </w:rPr>
              <w:t xml:space="preserve"> bij uitvoering van de referentieopdracht:</w:t>
            </w:r>
          </w:p>
        </w:tc>
        <w:tc>
          <w:tcPr>
            <w:tcW w:w="5386" w:type="dxa"/>
            <w:vAlign w:val="center"/>
          </w:tcPr>
          <w:p w14:paraId="75186EFB"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Hoofdaannemer</w:t>
            </w:r>
          </w:p>
          <w:p w14:paraId="75186EFC"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Combinant </w:t>
            </w:r>
          </w:p>
          <w:p w14:paraId="75186EFD"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Onderaannemer</w:t>
            </w:r>
          </w:p>
          <w:p w14:paraId="75186EFE"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Geen</w:t>
            </w:r>
          </w:p>
        </w:tc>
      </w:tr>
      <w:tr w:rsidR="0054351F" w:rsidRPr="00A023FD" w14:paraId="75186F04" w14:textId="77777777" w:rsidTr="00FA574B">
        <w:tc>
          <w:tcPr>
            <w:tcW w:w="4390" w:type="dxa"/>
            <w:shd w:val="clear" w:color="auto" w:fill="D9D9D9"/>
            <w:vAlign w:val="center"/>
          </w:tcPr>
          <w:p w14:paraId="75186F00" w14:textId="2B966748" w:rsidR="0054351F" w:rsidRPr="00A023FD" w:rsidRDefault="0054351F" w:rsidP="0054351F">
            <w:pPr>
              <w:spacing w:line="280" w:lineRule="atLeast"/>
              <w:rPr>
                <w:rFonts w:ascii="Trebuchet MS" w:hAnsi="Trebuchet MS"/>
              </w:rPr>
            </w:pPr>
            <w:r w:rsidRPr="00A023FD">
              <w:rPr>
                <w:rFonts w:ascii="Trebuchet MS" w:hAnsi="Trebuchet MS"/>
              </w:rPr>
              <w:t>Als de referentieopdracht is uitgevoerd door of i.s.m. een derde, NAW</w:t>
            </w:r>
            <w:r w:rsidR="00B54D13">
              <w:rPr>
                <w:rFonts w:ascii="Trebuchet MS" w:hAnsi="Trebuchet MS"/>
              </w:rPr>
              <w:t>-</w:t>
            </w:r>
            <w:r w:rsidRPr="00A023FD">
              <w:rPr>
                <w:rFonts w:ascii="Trebuchet MS" w:hAnsi="Trebuchet MS"/>
              </w:rPr>
              <w:t>gegevens van de derde:</w:t>
            </w:r>
          </w:p>
        </w:tc>
        <w:tc>
          <w:tcPr>
            <w:tcW w:w="5386" w:type="dxa"/>
            <w:vAlign w:val="center"/>
          </w:tcPr>
          <w:p w14:paraId="75186F01"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Naam:</w:t>
            </w:r>
          </w:p>
          <w:p w14:paraId="75186F02"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Adres:</w:t>
            </w:r>
          </w:p>
          <w:p w14:paraId="75186F03"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Plaats:</w:t>
            </w:r>
          </w:p>
        </w:tc>
      </w:tr>
      <w:tr w:rsidR="0054351F" w:rsidRPr="00A023FD" w14:paraId="75186F0A" w14:textId="77777777" w:rsidTr="00FA574B">
        <w:tc>
          <w:tcPr>
            <w:tcW w:w="4390" w:type="dxa"/>
            <w:shd w:val="clear" w:color="auto" w:fill="D9D9D9"/>
            <w:vAlign w:val="center"/>
          </w:tcPr>
          <w:p w14:paraId="75186F05"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Als de referentieopdracht is uitgevoerd door of i.s.m. een derde, rol van de opgegeven derde bij de uitvoering: </w:t>
            </w:r>
          </w:p>
        </w:tc>
        <w:tc>
          <w:tcPr>
            <w:tcW w:w="5386" w:type="dxa"/>
            <w:vAlign w:val="center"/>
          </w:tcPr>
          <w:p w14:paraId="75186F06"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Hoofdaannemer</w:t>
            </w:r>
          </w:p>
          <w:p w14:paraId="75186F07"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Combinant </w:t>
            </w:r>
          </w:p>
          <w:p w14:paraId="75186F08"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Onderaannemer</w:t>
            </w:r>
          </w:p>
          <w:p w14:paraId="75186F09"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n.v.t.</w:t>
            </w:r>
          </w:p>
        </w:tc>
      </w:tr>
      <w:tr w:rsidR="0054351F" w:rsidRPr="00A023FD" w14:paraId="75186F0D" w14:textId="77777777" w:rsidTr="00FA574B">
        <w:tc>
          <w:tcPr>
            <w:tcW w:w="4390" w:type="dxa"/>
            <w:shd w:val="clear" w:color="auto" w:fill="D9D9D9"/>
            <w:vAlign w:val="center"/>
          </w:tcPr>
          <w:p w14:paraId="75186F0B" w14:textId="77777777" w:rsidR="0054351F" w:rsidRPr="00A023FD" w:rsidRDefault="0054351F" w:rsidP="0054351F">
            <w:pPr>
              <w:spacing w:line="280" w:lineRule="atLeast"/>
              <w:rPr>
                <w:rFonts w:ascii="Trebuchet MS" w:hAnsi="Trebuchet MS"/>
              </w:rPr>
            </w:pPr>
            <w:r w:rsidRPr="00A023FD">
              <w:rPr>
                <w:rFonts w:ascii="Trebuchet MS" w:hAnsi="Trebuchet MS"/>
              </w:rPr>
              <w:t>Als het project is uitgevoerd door of i.s.m. een derde, beschrijf welke partij welke werkzaamheden uitgevoerd heeft:</w:t>
            </w:r>
          </w:p>
        </w:tc>
        <w:tc>
          <w:tcPr>
            <w:tcW w:w="5386" w:type="dxa"/>
            <w:vAlign w:val="center"/>
          </w:tcPr>
          <w:p w14:paraId="75186F0C"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 xml:space="preserve"> </w:t>
            </w:r>
          </w:p>
        </w:tc>
      </w:tr>
    </w:tbl>
    <w:p w14:paraId="75186F0E" w14:textId="77777777" w:rsidR="0054351F" w:rsidRPr="00A023FD" w:rsidRDefault="0054351F" w:rsidP="0054351F">
      <w:pPr>
        <w:spacing w:line="280" w:lineRule="atLeast"/>
        <w:rPr>
          <w:rFonts w:ascii="Trebuchet MS" w:hAnsi="Trebuchet MS"/>
        </w:rPr>
      </w:pPr>
    </w:p>
    <w:p w14:paraId="75186F0F" w14:textId="77777777" w:rsidR="0054351F" w:rsidRPr="00A023FD" w:rsidRDefault="0054351F" w:rsidP="0054351F">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A023FD" w14:paraId="75186F11" w14:textId="77777777" w:rsidTr="00FA574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186F10" w14:textId="77777777" w:rsidR="0054351F" w:rsidRPr="00A023FD" w:rsidRDefault="0054351F" w:rsidP="0054351F">
            <w:pPr>
              <w:spacing w:line="280" w:lineRule="atLeast"/>
              <w:rPr>
                <w:rFonts w:ascii="Trebuchet MS" w:hAnsi="Trebuchet MS"/>
                <w:b/>
              </w:rPr>
            </w:pPr>
            <w:r w:rsidRPr="00A023FD">
              <w:rPr>
                <w:rFonts w:ascii="Trebuchet MS" w:hAnsi="Trebuchet MS"/>
                <w:b/>
              </w:rPr>
              <w:t>Getekend voor akkoord:</w:t>
            </w:r>
          </w:p>
        </w:tc>
      </w:tr>
      <w:tr w:rsidR="0054351F" w:rsidRPr="00A023FD" w14:paraId="75186F14" w14:textId="77777777" w:rsidTr="00FA574B">
        <w:tc>
          <w:tcPr>
            <w:tcW w:w="3815" w:type="dxa"/>
            <w:tcBorders>
              <w:top w:val="single" w:sz="4" w:space="0" w:color="auto"/>
              <w:left w:val="single" w:sz="4" w:space="0" w:color="auto"/>
              <w:bottom w:val="single" w:sz="4" w:space="0" w:color="auto"/>
              <w:right w:val="single" w:sz="4" w:space="0" w:color="auto"/>
            </w:tcBorders>
          </w:tcPr>
          <w:p w14:paraId="75186F12"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Naam </w:t>
            </w:r>
            <w:r w:rsidR="00367E9F" w:rsidRPr="00A023FD">
              <w:rPr>
                <w:rFonts w:ascii="Trebuchet MS" w:hAnsi="Trebuchet MS"/>
              </w:rPr>
              <w:t>inschrijver</w:t>
            </w:r>
            <w:r w:rsidRPr="00A023FD">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14:paraId="75186F13" w14:textId="77777777" w:rsidR="0054351F" w:rsidRPr="00A023FD" w:rsidRDefault="0054351F" w:rsidP="0054351F">
            <w:pPr>
              <w:spacing w:line="280" w:lineRule="atLeast"/>
              <w:rPr>
                <w:rFonts w:ascii="Trebuchet MS" w:hAnsi="Trebuchet MS"/>
              </w:rPr>
            </w:pPr>
          </w:p>
        </w:tc>
      </w:tr>
      <w:tr w:rsidR="0054351F" w:rsidRPr="00A023FD" w14:paraId="75186F18" w14:textId="77777777" w:rsidTr="00FA574B">
        <w:tc>
          <w:tcPr>
            <w:tcW w:w="3815" w:type="dxa"/>
            <w:tcBorders>
              <w:top w:val="single" w:sz="4" w:space="0" w:color="auto"/>
              <w:left w:val="single" w:sz="4" w:space="0" w:color="auto"/>
              <w:bottom w:val="single" w:sz="4" w:space="0" w:color="auto"/>
              <w:right w:val="single" w:sz="4" w:space="0" w:color="auto"/>
            </w:tcBorders>
          </w:tcPr>
          <w:p w14:paraId="75186F15" w14:textId="77777777" w:rsidR="0054351F" w:rsidRPr="00A023FD" w:rsidRDefault="0054351F" w:rsidP="0054351F">
            <w:pPr>
              <w:spacing w:line="280" w:lineRule="atLeast"/>
              <w:rPr>
                <w:rFonts w:ascii="Trebuchet MS" w:hAnsi="Trebuchet MS"/>
              </w:rPr>
            </w:pPr>
            <w:r w:rsidRPr="00A023F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5186F16" w14:textId="77777777" w:rsidR="0054351F" w:rsidRPr="00A023FD" w:rsidRDefault="0054351F" w:rsidP="0054351F">
            <w:pPr>
              <w:spacing w:line="280" w:lineRule="atLeast"/>
              <w:rPr>
                <w:rFonts w:ascii="Trebuchet MS" w:hAnsi="Trebuchet MS"/>
              </w:rPr>
            </w:pPr>
          </w:p>
          <w:p w14:paraId="75186F17" w14:textId="77777777" w:rsidR="0054351F" w:rsidRPr="00A023FD" w:rsidRDefault="0054351F" w:rsidP="0054351F">
            <w:pPr>
              <w:spacing w:line="280" w:lineRule="atLeast"/>
              <w:rPr>
                <w:rFonts w:ascii="Trebuchet MS" w:hAnsi="Trebuchet MS"/>
              </w:rPr>
            </w:pPr>
          </w:p>
        </w:tc>
      </w:tr>
      <w:tr w:rsidR="0054351F" w:rsidRPr="00A023FD" w14:paraId="75186F1B" w14:textId="77777777" w:rsidTr="00FA574B">
        <w:tc>
          <w:tcPr>
            <w:tcW w:w="3815" w:type="dxa"/>
            <w:tcBorders>
              <w:top w:val="single" w:sz="4" w:space="0" w:color="auto"/>
              <w:left w:val="single" w:sz="4" w:space="0" w:color="auto"/>
              <w:bottom w:val="single" w:sz="4" w:space="0" w:color="auto"/>
              <w:right w:val="single" w:sz="4" w:space="0" w:color="auto"/>
            </w:tcBorders>
          </w:tcPr>
          <w:p w14:paraId="75186F19" w14:textId="77777777" w:rsidR="0054351F" w:rsidRPr="00A023FD" w:rsidRDefault="0054351F" w:rsidP="0054351F">
            <w:pPr>
              <w:spacing w:line="280" w:lineRule="atLeast"/>
              <w:rPr>
                <w:rFonts w:ascii="Trebuchet MS" w:hAnsi="Trebuchet MS"/>
              </w:rPr>
            </w:pPr>
            <w:r w:rsidRPr="00A023F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5186F1A" w14:textId="77777777" w:rsidR="0054351F" w:rsidRPr="00A023FD" w:rsidRDefault="0054351F" w:rsidP="0054351F">
            <w:pPr>
              <w:spacing w:line="280" w:lineRule="atLeast"/>
              <w:rPr>
                <w:rFonts w:ascii="Trebuchet MS" w:hAnsi="Trebuchet MS"/>
              </w:rPr>
            </w:pPr>
          </w:p>
        </w:tc>
      </w:tr>
      <w:tr w:rsidR="0054351F" w:rsidRPr="00A023FD" w14:paraId="75186F1E" w14:textId="77777777" w:rsidTr="00FA574B">
        <w:tc>
          <w:tcPr>
            <w:tcW w:w="3815" w:type="dxa"/>
            <w:tcBorders>
              <w:top w:val="single" w:sz="4" w:space="0" w:color="auto"/>
              <w:left w:val="single" w:sz="4" w:space="0" w:color="auto"/>
              <w:bottom w:val="single" w:sz="4" w:space="0" w:color="auto"/>
              <w:right w:val="single" w:sz="4" w:space="0" w:color="auto"/>
            </w:tcBorders>
          </w:tcPr>
          <w:p w14:paraId="75186F1C" w14:textId="77777777" w:rsidR="0054351F" w:rsidRPr="00A023FD" w:rsidRDefault="0054351F" w:rsidP="0054351F">
            <w:pPr>
              <w:spacing w:line="280" w:lineRule="atLeast"/>
              <w:rPr>
                <w:rFonts w:ascii="Trebuchet MS" w:hAnsi="Trebuchet MS"/>
              </w:rPr>
            </w:pPr>
            <w:r w:rsidRPr="00A023FD">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75186F1D" w14:textId="77777777" w:rsidR="0054351F" w:rsidRPr="00A023FD" w:rsidRDefault="0054351F" w:rsidP="0054351F">
            <w:pPr>
              <w:spacing w:line="280" w:lineRule="atLeast"/>
              <w:rPr>
                <w:rFonts w:ascii="Trebuchet MS" w:hAnsi="Trebuchet MS"/>
              </w:rPr>
            </w:pPr>
          </w:p>
        </w:tc>
      </w:tr>
      <w:tr w:rsidR="0054351F" w:rsidRPr="00A023FD" w14:paraId="75186F21" w14:textId="77777777" w:rsidTr="00FA574B">
        <w:tc>
          <w:tcPr>
            <w:tcW w:w="3815" w:type="dxa"/>
            <w:tcBorders>
              <w:top w:val="single" w:sz="4" w:space="0" w:color="auto"/>
              <w:left w:val="single" w:sz="4" w:space="0" w:color="auto"/>
              <w:bottom w:val="single" w:sz="4" w:space="0" w:color="auto"/>
              <w:right w:val="single" w:sz="4" w:space="0" w:color="auto"/>
            </w:tcBorders>
          </w:tcPr>
          <w:p w14:paraId="75186F1F" w14:textId="77777777" w:rsidR="0054351F" w:rsidRPr="00A023FD" w:rsidRDefault="0054351F" w:rsidP="0054351F">
            <w:pPr>
              <w:spacing w:line="280" w:lineRule="atLeast"/>
              <w:rPr>
                <w:rFonts w:ascii="Trebuchet MS" w:hAnsi="Trebuchet MS"/>
              </w:rPr>
            </w:pPr>
            <w:r w:rsidRPr="00A023F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75186F20" w14:textId="77777777" w:rsidR="0054351F" w:rsidRPr="00A023FD" w:rsidRDefault="0054351F" w:rsidP="0054351F">
            <w:pPr>
              <w:spacing w:line="280" w:lineRule="atLeast"/>
              <w:rPr>
                <w:rFonts w:ascii="Trebuchet MS" w:hAnsi="Trebuchet MS"/>
              </w:rPr>
            </w:pPr>
          </w:p>
        </w:tc>
      </w:tr>
      <w:tr w:rsidR="0054351F" w:rsidRPr="00A023FD" w14:paraId="75186F24" w14:textId="77777777" w:rsidTr="00FA574B">
        <w:tc>
          <w:tcPr>
            <w:tcW w:w="3815" w:type="dxa"/>
            <w:tcBorders>
              <w:top w:val="single" w:sz="4" w:space="0" w:color="auto"/>
              <w:left w:val="single" w:sz="4" w:space="0" w:color="auto"/>
              <w:bottom w:val="single" w:sz="4" w:space="0" w:color="auto"/>
              <w:right w:val="single" w:sz="4" w:space="0" w:color="auto"/>
            </w:tcBorders>
          </w:tcPr>
          <w:p w14:paraId="75186F22" w14:textId="77777777" w:rsidR="0054351F" w:rsidRPr="00A023FD" w:rsidRDefault="0054351F" w:rsidP="0054351F">
            <w:pPr>
              <w:spacing w:line="280" w:lineRule="atLeast"/>
              <w:rPr>
                <w:rFonts w:ascii="Trebuchet MS" w:hAnsi="Trebuchet MS"/>
              </w:rPr>
            </w:pPr>
            <w:r w:rsidRPr="00A023F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5186F23" w14:textId="77777777" w:rsidR="0054351F" w:rsidRPr="00A023FD" w:rsidRDefault="0054351F" w:rsidP="0054351F">
            <w:pPr>
              <w:spacing w:line="280" w:lineRule="atLeast"/>
              <w:rPr>
                <w:rFonts w:ascii="Trebuchet MS" w:hAnsi="Trebuchet MS"/>
              </w:rPr>
            </w:pPr>
          </w:p>
        </w:tc>
      </w:tr>
      <w:bookmarkEnd w:id="3"/>
    </w:tbl>
    <w:p w14:paraId="75186F25" w14:textId="77777777" w:rsidR="0054351F" w:rsidRPr="00F87763" w:rsidRDefault="0054351F" w:rsidP="00C22F36">
      <w:pPr>
        <w:spacing w:line="280" w:lineRule="atLeast"/>
        <w:rPr>
          <w:rFonts w:ascii="Trebuchet MS" w:hAnsi="Trebuchet MS"/>
          <w:color w:val="00B0F0"/>
          <w:sz w:val="19"/>
        </w:rPr>
      </w:pPr>
    </w:p>
    <w:sectPr w:rsidR="0054351F" w:rsidRPr="00F87763" w:rsidSect="00F81B56">
      <w:headerReference w:type="default" r:id="rId8"/>
      <w:footerReference w:type="default" r:id="rId9"/>
      <w:headerReference w:type="first" r:id="rId10"/>
      <w:footerReference w:type="first" r:id="rId11"/>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86F28" w14:textId="77777777" w:rsidR="009A4585" w:rsidRPr="00A023FD" w:rsidRDefault="009A4585">
      <w:pPr>
        <w:spacing w:line="240" w:lineRule="auto"/>
      </w:pPr>
      <w:r w:rsidRPr="00A023FD">
        <w:separator/>
      </w:r>
    </w:p>
  </w:endnote>
  <w:endnote w:type="continuationSeparator" w:id="0">
    <w:p w14:paraId="75186F29" w14:textId="77777777" w:rsidR="009A4585" w:rsidRPr="00A023FD" w:rsidRDefault="009A4585">
      <w:pPr>
        <w:spacing w:line="240" w:lineRule="auto"/>
      </w:pPr>
      <w:r w:rsidRPr="00A023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75186F2D" w14:textId="77777777" w:rsidR="00744F6D" w:rsidRPr="00A023FD" w:rsidRDefault="00744F6D" w:rsidP="00522B12">
            <w:pPr>
              <w:tabs>
                <w:tab w:val="center" w:pos="4536"/>
                <w:tab w:val="right" w:pos="9072"/>
              </w:tabs>
              <w:spacing w:line="0" w:lineRule="atLeast"/>
              <w:rPr>
                <w:rFonts w:ascii="Trebuchet MS" w:hAnsi="Trebuchet MS"/>
                <w:b/>
                <w:color w:val="00B0F0"/>
                <w:sz w:val="18"/>
                <w:szCs w:val="18"/>
              </w:rPr>
            </w:pPr>
          </w:p>
          <w:p w14:paraId="01D97826" w14:textId="4475B616" w:rsidR="00311EA1" w:rsidRDefault="00E9055C" w:rsidP="00C0167C">
            <w:pPr>
              <w:tabs>
                <w:tab w:val="center" w:pos="4536"/>
                <w:tab w:val="right" w:pos="9072"/>
              </w:tabs>
              <w:spacing w:line="0" w:lineRule="atLeast"/>
              <w:rPr>
                <w:rFonts w:ascii="Trebuchet MS" w:hAnsi="Trebuchet MS"/>
                <w:b/>
                <w:sz w:val="18"/>
                <w:szCs w:val="18"/>
              </w:rPr>
            </w:pPr>
            <w:r w:rsidRPr="007E1A46">
              <w:rPr>
                <w:rFonts w:ascii="Trebuchet MS" w:hAnsi="Trebuchet MS"/>
                <w:b/>
                <w:sz w:val="18"/>
                <w:szCs w:val="18"/>
              </w:rPr>
              <w:t xml:space="preserve">Bijlage </w:t>
            </w:r>
            <w:r w:rsidR="00EB0BE7" w:rsidRPr="007E1A46">
              <w:rPr>
                <w:rFonts w:ascii="Trebuchet MS" w:hAnsi="Trebuchet MS"/>
                <w:b/>
                <w:sz w:val="18"/>
                <w:szCs w:val="18"/>
              </w:rPr>
              <w:t>4</w:t>
            </w:r>
            <w:r w:rsidRPr="007E1A46">
              <w:rPr>
                <w:rFonts w:ascii="Trebuchet MS" w:hAnsi="Trebuchet MS"/>
                <w:b/>
                <w:sz w:val="18"/>
                <w:szCs w:val="18"/>
              </w:rPr>
              <w:t>. Formulier Kerncompetenties Europese openbare aanbestedingsprocedure</w:t>
            </w:r>
            <w:r w:rsidRPr="007E1A46" w:rsidDel="00632326">
              <w:rPr>
                <w:rFonts w:ascii="Trebuchet MS" w:hAnsi="Trebuchet MS"/>
                <w:b/>
                <w:sz w:val="18"/>
                <w:szCs w:val="18"/>
              </w:rPr>
              <w:t xml:space="preserve"> </w:t>
            </w:r>
            <w:r w:rsidRPr="007E1A46">
              <w:rPr>
                <w:rFonts w:ascii="Trebuchet MS" w:hAnsi="Trebuchet MS"/>
                <w:b/>
                <w:sz w:val="18"/>
                <w:szCs w:val="18"/>
              </w:rPr>
              <w:t>“</w:t>
            </w:r>
            <w:r w:rsidR="007E1A46" w:rsidRPr="007E1A46">
              <w:rPr>
                <w:rFonts w:ascii="Trebuchet MS" w:hAnsi="Trebuchet MS"/>
                <w:b/>
                <w:sz w:val="18"/>
                <w:szCs w:val="18"/>
              </w:rPr>
              <w:t xml:space="preserve">Opvolgen </w:t>
            </w:r>
            <w:r w:rsidR="00417CAA" w:rsidRPr="00417CAA">
              <w:rPr>
                <w:rFonts w:ascii="Trebuchet MS" w:hAnsi="Trebuchet MS"/>
                <w:b/>
                <w:sz w:val="18"/>
                <w:szCs w:val="18"/>
              </w:rPr>
              <w:t>incidenten, opruimen en verwijderen</w:t>
            </w:r>
            <w:r w:rsidR="007E1A46" w:rsidRPr="007E1A46">
              <w:rPr>
                <w:rFonts w:ascii="Trebuchet MS" w:hAnsi="Trebuchet MS"/>
                <w:b/>
                <w:sz w:val="18"/>
                <w:szCs w:val="18"/>
              </w:rPr>
              <w:t xml:space="preserve"> (milieu)verontreinigingen in de openbare ruimte gemeente Lansingerland</w:t>
            </w:r>
            <w:r w:rsidR="008E0548" w:rsidRPr="007E1A46">
              <w:rPr>
                <w:rFonts w:ascii="Trebuchet MS" w:hAnsi="Trebuchet MS"/>
                <w:b/>
                <w:sz w:val="18"/>
                <w:szCs w:val="18"/>
              </w:rPr>
              <w:t>”</w:t>
            </w:r>
            <w:r w:rsidR="00C0167C" w:rsidRPr="007E1A46">
              <w:rPr>
                <w:rFonts w:ascii="Trebuchet MS" w:hAnsi="Trebuchet MS"/>
                <w:b/>
                <w:sz w:val="18"/>
                <w:szCs w:val="18"/>
              </w:rPr>
              <w:t xml:space="preserve"> </w:t>
            </w:r>
            <w:bookmarkStart w:id="4" w:name="_Hlk216080275"/>
          </w:p>
          <w:p w14:paraId="75186F2E" w14:textId="0CA06F46" w:rsidR="00C0167C" w:rsidRPr="007E1A46" w:rsidRDefault="00C0167C" w:rsidP="00C0167C">
            <w:pPr>
              <w:tabs>
                <w:tab w:val="center" w:pos="4536"/>
                <w:tab w:val="right" w:pos="9072"/>
              </w:tabs>
              <w:spacing w:line="0" w:lineRule="atLeast"/>
              <w:rPr>
                <w:b/>
                <w:sz w:val="18"/>
                <w:szCs w:val="18"/>
              </w:rPr>
            </w:pPr>
            <w:r w:rsidRPr="007E1A46">
              <w:rPr>
                <w:b/>
                <w:sz w:val="18"/>
                <w:szCs w:val="18"/>
              </w:rPr>
              <w:t>Corsanummer [</w:t>
            </w:r>
            <w:r w:rsidR="009D2473" w:rsidRPr="007E1A46">
              <w:rPr>
                <w:b/>
                <w:sz w:val="18"/>
                <w:szCs w:val="18"/>
              </w:rPr>
              <w:t>T2</w:t>
            </w:r>
            <w:r w:rsidR="007E1A46" w:rsidRPr="007E1A46">
              <w:rPr>
                <w:b/>
                <w:sz w:val="18"/>
                <w:szCs w:val="18"/>
              </w:rPr>
              <w:t>6</w:t>
            </w:r>
            <w:r w:rsidR="009D2473" w:rsidRPr="007E1A46">
              <w:rPr>
                <w:b/>
                <w:sz w:val="18"/>
                <w:szCs w:val="18"/>
              </w:rPr>
              <w:t>.</w:t>
            </w:r>
            <w:r w:rsidR="007E1A46" w:rsidRPr="007E1A46">
              <w:rPr>
                <w:b/>
                <w:sz w:val="18"/>
                <w:szCs w:val="18"/>
              </w:rPr>
              <w:t>XXXXX</w:t>
            </w:r>
            <w:r w:rsidRPr="007E1A46">
              <w:rPr>
                <w:b/>
                <w:sz w:val="18"/>
                <w:szCs w:val="18"/>
              </w:rPr>
              <w:t xml:space="preserve">] </w:t>
            </w:r>
            <w:bookmarkEnd w:id="4"/>
          </w:p>
          <w:p w14:paraId="75186F2F" w14:textId="77777777" w:rsidR="008E0548" w:rsidRPr="005659F2" w:rsidRDefault="008E0548" w:rsidP="008E0548">
            <w:pPr>
              <w:tabs>
                <w:tab w:val="center" w:pos="4536"/>
                <w:tab w:val="right" w:pos="9072"/>
              </w:tabs>
              <w:spacing w:line="0" w:lineRule="atLeast"/>
              <w:rPr>
                <w:rFonts w:ascii="Trebuchet MS" w:hAnsi="Trebuchet MS"/>
                <w:b/>
                <w:color w:val="00B0F0"/>
                <w:sz w:val="18"/>
                <w:szCs w:val="18"/>
              </w:rPr>
            </w:pPr>
          </w:p>
          <w:p w14:paraId="75186F30" w14:textId="77777777" w:rsidR="00744F6D" w:rsidRPr="00A023FD" w:rsidRDefault="00744F6D" w:rsidP="006E4784">
            <w:pPr>
              <w:pStyle w:val="Voettekst"/>
              <w:jc w:val="right"/>
            </w:pPr>
            <w:r w:rsidRPr="00A023FD">
              <w:t xml:space="preserve"> </w:t>
            </w:r>
            <w:r w:rsidRPr="00A023FD">
              <w:rPr>
                <w:bCs/>
                <w:sz w:val="16"/>
                <w:szCs w:val="16"/>
              </w:rPr>
              <w:fldChar w:fldCharType="begin"/>
            </w:r>
            <w:r w:rsidRPr="00A023FD">
              <w:rPr>
                <w:bCs/>
                <w:sz w:val="16"/>
                <w:szCs w:val="16"/>
              </w:rPr>
              <w:instrText>PAGE</w:instrText>
            </w:r>
            <w:r w:rsidRPr="00A023FD">
              <w:rPr>
                <w:bCs/>
                <w:sz w:val="16"/>
                <w:szCs w:val="16"/>
              </w:rPr>
              <w:fldChar w:fldCharType="separate"/>
            </w:r>
            <w:r w:rsidR="00E1665D">
              <w:rPr>
                <w:bCs/>
                <w:noProof/>
                <w:sz w:val="16"/>
                <w:szCs w:val="16"/>
              </w:rPr>
              <w:t>1</w:t>
            </w:r>
            <w:r w:rsidRPr="00A023FD">
              <w:rPr>
                <w:bCs/>
                <w:sz w:val="16"/>
                <w:szCs w:val="16"/>
              </w:rPr>
              <w:fldChar w:fldCharType="end"/>
            </w:r>
            <w:r w:rsidRPr="00A023FD">
              <w:rPr>
                <w:sz w:val="16"/>
                <w:szCs w:val="16"/>
              </w:rPr>
              <w:t>/</w:t>
            </w:r>
            <w:r w:rsidRPr="00A023FD">
              <w:rPr>
                <w:bCs/>
                <w:sz w:val="16"/>
                <w:szCs w:val="16"/>
              </w:rPr>
              <w:fldChar w:fldCharType="begin"/>
            </w:r>
            <w:r w:rsidRPr="00A023FD">
              <w:rPr>
                <w:bCs/>
                <w:sz w:val="16"/>
                <w:szCs w:val="16"/>
              </w:rPr>
              <w:instrText>NUMPAGES</w:instrText>
            </w:r>
            <w:r w:rsidRPr="00A023FD">
              <w:rPr>
                <w:bCs/>
                <w:sz w:val="16"/>
                <w:szCs w:val="16"/>
              </w:rPr>
              <w:fldChar w:fldCharType="separate"/>
            </w:r>
            <w:r w:rsidR="00E1665D">
              <w:rPr>
                <w:bCs/>
                <w:noProof/>
                <w:sz w:val="16"/>
                <w:szCs w:val="16"/>
              </w:rPr>
              <w:t>2</w:t>
            </w:r>
            <w:r w:rsidRPr="00A023FD">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75186F36" w14:textId="77777777" w:rsidR="00744F6D" w:rsidRPr="00A023FD" w:rsidRDefault="00744F6D" w:rsidP="006E4784">
            <w:pPr>
              <w:pStyle w:val="Voettekst"/>
              <w:jc w:val="right"/>
            </w:pPr>
            <w:r w:rsidRPr="00A023FD">
              <w:rPr>
                <w:noProof/>
              </w:rPr>
              <w:drawing>
                <wp:anchor distT="0" distB="0" distL="114300" distR="114300" simplePos="0" relativeHeight="251659264" behindDoc="1" locked="1" layoutInCell="1" allowOverlap="1" wp14:anchorId="75186F39" wp14:editId="75186F3A">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Pr="00A023FD">
              <w:t xml:space="preserve"> </w:t>
            </w:r>
            <w:r w:rsidRPr="00A023FD">
              <w:rPr>
                <w:bCs/>
                <w:sz w:val="16"/>
                <w:szCs w:val="16"/>
              </w:rPr>
              <w:fldChar w:fldCharType="begin"/>
            </w:r>
            <w:r w:rsidRPr="00A023FD">
              <w:rPr>
                <w:bCs/>
                <w:sz w:val="16"/>
                <w:szCs w:val="16"/>
              </w:rPr>
              <w:instrText>PAGE</w:instrText>
            </w:r>
            <w:r w:rsidRPr="00A023FD">
              <w:rPr>
                <w:bCs/>
                <w:sz w:val="16"/>
                <w:szCs w:val="16"/>
              </w:rPr>
              <w:fldChar w:fldCharType="separate"/>
            </w:r>
            <w:r w:rsidR="00BB7C08" w:rsidRPr="00A023FD">
              <w:rPr>
                <w:bCs/>
                <w:sz w:val="16"/>
                <w:szCs w:val="16"/>
              </w:rPr>
              <w:t>1</w:t>
            </w:r>
            <w:r w:rsidRPr="00A023FD">
              <w:rPr>
                <w:bCs/>
                <w:sz w:val="16"/>
                <w:szCs w:val="16"/>
              </w:rPr>
              <w:fldChar w:fldCharType="end"/>
            </w:r>
            <w:r w:rsidRPr="00A023FD">
              <w:rPr>
                <w:sz w:val="16"/>
                <w:szCs w:val="16"/>
              </w:rPr>
              <w:t>/</w:t>
            </w:r>
            <w:r w:rsidRPr="00A023FD">
              <w:rPr>
                <w:bCs/>
                <w:sz w:val="16"/>
                <w:szCs w:val="16"/>
              </w:rPr>
              <w:fldChar w:fldCharType="begin"/>
            </w:r>
            <w:r w:rsidRPr="00A023FD">
              <w:rPr>
                <w:bCs/>
                <w:sz w:val="16"/>
                <w:szCs w:val="16"/>
              </w:rPr>
              <w:instrText>NUMPAGES</w:instrText>
            </w:r>
            <w:r w:rsidRPr="00A023FD">
              <w:rPr>
                <w:bCs/>
                <w:sz w:val="16"/>
                <w:szCs w:val="16"/>
              </w:rPr>
              <w:fldChar w:fldCharType="separate"/>
            </w:r>
            <w:r w:rsidR="00BB7C08" w:rsidRPr="00A023FD">
              <w:rPr>
                <w:bCs/>
                <w:sz w:val="16"/>
                <w:szCs w:val="16"/>
              </w:rPr>
              <w:t>1</w:t>
            </w:r>
            <w:r w:rsidRPr="00A023FD">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86F26" w14:textId="77777777" w:rsidR="009A4585" w:rsidRPr="00A023FD" w:rsidRDefault="009A4585">
      <w:pPr>
        <w:spacing w:line="240" w:lineRule="auto"/>
      </w:pPr>
      <w:r w:rsidRPr="00A023FD">
        <w:separator/>
      </w:r>
    </w:p>
  </w:footnote>
  <w:footnote w:type="continuationSeparator" w:id="0">
    <w:p w14:paraId="75186F27" w14:textId="77777777" w:rsidR="009A4585" w:rsidRPr="00A023FD" w:rsidRDefault="009A4585">
      <w:pPr>
        <w:spacing w:line="240" w:lineRule="auto"/>
      </w:pPr>
      <w:r w:rsidRPr="00A023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6F2B" w14:textId="77777777" w:rsidR="00744F6D" w:rsidRPr="00A023FD" w:rsidRDefault="00744F6D" w:rsidP="006E4784">
    <w:pPr>
      <w:jc w:val="right"/>
    </w:pPr>
    <w:r w:rsidRPr="00A023FD">
      <w:rPr>
        <w:noProof/>
      </w:rPr>
      <w:drawing>
        <wp:anchor distT="0" distB="0" distL="114300" distR="114300" simplePos="0" relativeHeight="251658240" behindDoc="1" locked="1" layoutInCell="1" allowOverlap="1" wp14:anchorId="75186F37" wp14:editId="75186F38">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6F31" w14:textId="77777777" w:rsidR="00744F6D" w:rsidRPr="00A023FD" w:rsidRDefault="00744F6D" w:rsidP="00ED1725">
    <w:pPr>
      <w:jc w:val="right"/>
    </w:pPr>
  </w:p>
  <w:p w14:paraId="75186F32" w14:textId="77777777" w:rsidR="00744F6D" w:rsidRPr="00A023FD" w:rsidRDefault="00744F6D" w:rsidP="00ED1725">
    <w:pPr>
      <w:pStyle w:val="Koptekst"/>
      <w:spacing w:line="240" w:lineRule="exact"/>
      <w:rPr>
        <w:sz w:val="24"/>
        <w:szCs w:val="24"/>
      </w:rPr>
    </w:pPr>
  </w:p>
  <w:p w14:paraId="75186F33" w14:textId="77777777" w:rsidR="00744F6D" w:rsidRPr="00A023FD" w:rsidRDefault="00744F6D" w:rsidP="00ED1725">
    <w:pPr>
      <w:pStyle w:val="Koptekst"/>
      <w:spacing w:line="240" w:lineRule="exact"/>
      <w:rPr>
        <w:sz w:val="24"/>
        <w:szCs w:val="24"/>
      </w:rPr>
    </w:pPr>
  </w:p>
  <w:p w14:paraId="75186F34" w14:textId="77777777" w:rsidR="00744F6D" w:rsidRPr="00A023FD" w:rsidRDefault="00744F6D" w:rsidP="008A2638">
    <w:pPr>
      <w:pStyle w:val="Koptekst"/>
      <w:spacing w:line="240" w:lineRule="exact"/>
      <w:rPr>
        <w:sz w:val="24"/>
        <w:szCs w:val="24"/>
      </w:rPr>
    </w:pPr>
  </w:p>
  <w:p w14:paraId="75186F35" w14:textId="77777777" w:rsidR="00744F6D" w:rsidRPr="00A023FD" w:rsidRDefault="00744F6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2E70BAD"/>
    <w:multiLevelType w:val="hybridMultilevel"/>
    <w:tmpl w:val="3E441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E639FB"/>
    <w:multiLevelType w:val="hybridMultilevel"/>
    <w:tmpl w:val="42D2E34E"/>
    <w:lvl w:ilvl="0" w:tplc="04130005">
      <w:start w:val="1"/>
      <w:numFmt w:val="bullet"/>
      <w:lvlText w:val=""/>
      <w:lvlJc w:val="left"/>
      <w:pPr>
        <w:tabs>
          <w:tab w:val="num" w:pos="-1764"/>
        </w:tabs>
        <w:ind w:left="-1764" w:hanging="360"/>
      </w:pPr>
      <w:rPr>
        <w:rFonts w:ascii="Wingdings" w:hAnsi="Wingdings" w:hint="default"/>
      </w:rPr>
    </w:lvl>
    <w:lvl w:ilvl="1" w:tplc="04130003" w:tentative="1">
      <w:start w:val="1"/>
      <w:numFmt w:val="bullet"/>
      <w:lvlText w:val="o"/>
      <w:lvlJc w:val="left"/>
      <w:pPr>
        <w:tabs>
          <w:tab w:val="num" w:pos="-1393"/>
        </w:tabs>
        <w:ind w:left="-1393" w:hanging="360"/>
      </w:pPr>
      <w:rPr>
        <w:rFonts w:ascii="Courier New" w:hAnsi="Courier New" w:hint="default"/>
      </w:rPr>
    </w:lvl>
    <w:lvl w:ilvl="2" w:tplc="04130005" w:tentative="1">
      <w:start w:val="1"/>
      <w:numFmt w:val="bullet"/>
      <w:lvlText w:val=""/>
      <w:lvlJc w:val="left"/>
      <w:pPr>
        <w:tabs>
          <w:tab w:val="num" w:pos="-673"/>
        </w:tabs>
        <w:ind w:left="-673" w:hanging="360"/>
      </w:pPr>
      <w:rPr>
        <w:rFonts w:ascii="Wingdings" w:hAnsi="Wingdings" w:hint="default"/>
      </w:rPr>
    </w:lvl>
    <w:lvl w:ilvl="3" w:tplc="04130001" w:tentative="1">
      <w:start w:val="1"/>
      <w:numFmt w:val="bullet"/>
      <w:lvlText w:val=""/>
      <w:lvlJc w:val="left"/>
      <w:pPr>
        <w:tabs>
          <w:tab w:val="num" w:pos="47"/>
        </w:tabs>
        <w:ind w:left="47" w:hanging="360"/>
      </w:pPr>
      <w:rPr>
        <w:rFonts w:ascii="Symbol" w:hAnsi="Symbol" w:hint="default"/>
      </w:rPr>
    </w:lvl>
    <w:lvl w:ilvl="4" w:tplc="04130003" w:tentative="1">
      <w:start w:val="1"/>
      <w:numFmt w:val="bullet"/>
      <w:lvlText w:val="o"/>
      <w:lvlJc w:val="left"/>
      <w:pPr>
        <w:tabs>
          <w:tab w:val="num" w:pos="767"/>
        </w:tabs>
        <w:ind w:left="767" w:hanging="360"/>
      </w:pPr>
      <w:rPr>
        <w:rFonts w:ascii="Courier New" w:hAnsi="Courier New" w:hint="default"/>
      </w:rPr>
    </w:lvl>
    <w:lvl w:ilvl="5" w:tplc="04130005" w:tentative="1">
      <w:start w:val="1"/>
      <w:numFmt w:val="bullet"/>
      <w:lvlText w:val=""/>
      <w:lvlJc w:val="left"/>
      <w:pPr>
        <w:tabs>
          <w:tab w:val="num" w:pos="1487"/>
        </w:tabs>
        <w:ind w:left="1487" w:hanging="360"/>
      </w:pPr>
      <w:rPr>
        <w:rFonts w:ascii="Wingdings" w:hAnsi="Wingdings" w:hint="default"/>
      </w:rPr>
    </w:lvl>
    <w:lvl w:ilvl="6" w:tplc="04130001" w:tentative="1">
      <w:start w:val="1"/>
      <w:numFmt w:val="bullet"/>
      <w:lvlText w:val=""/>
      <w:lvlJc w:val="left"/>
      <w:pPr>
        <w:tabs>
          <w:tab w:val="num" w:pos="2207"/>
        </w:tabs>
        <w:ind w:left="2207" w:hanging="360"/>
      </w:pPr>
      <w:rPr>
        <w:rFonts w:ascii="Symbol" w:hAnsi="Symbol" w:hint="default"/>
      </w:rPr>
    </w:lvl>
    <w:lvl w:ilvl="7" w:tplc="04130003" w:tentative="1">
      <w:start w:val="1"/>
      <w:numFmt w:val="bullet"/>
      <w:lvlText w:val="o"/>
      <w:lvlJc w:val="left"/>
      <w:pPr>
        <w:tabs>
          <w:tab w:val="num" w:pos="2927"/>
        </w:tabs>
        <w:ind w:left="2927" w:hanging="360"/>
      </w:pPr>
      <w:rPr>
        <w:rFonts w:ascii="Courier New" w:hAnsi="Courier New" w:hint="default"/>
      </w:rPr>
    </w:lvl>
    <w:lvl w:ilvl="8" w:tplc="04130005" w:tentative="1">
      <w:start w:val="1"/>
      <w:numFmt w:val="bullet"/>
      <w:lvlText w:val=""/>
      <w:lvlJc w:val="left"/>
      <w:pPr>
        <w:tabs>
          <w:tab w:val="num" w:pos="3647"/>
        </w:tabs>
        <w:ind w:left="3647" w:hanging="360"/>
      </w:pPr>
      <w:rPr>
        <w:rFonts w:ascii="Wingdings" w:hAnsi="Wingdings" w:hint="default"/>
      </w:rPr>
    </w:lvl>
  </w:abstractNum>
  <w:abstractNum w:abstractNumId="11" w15:restartNumberingAfterBreak="0">
    <w:nsid w:val="0ABC78E3"/>
    <w:multiLevelType w:val="hybridMultilevel"/>
    <w:tmpl w:val="DC264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3"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5"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9"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454EB9"/>
    <w:multiLevelType w:val="hybridMultilevel"/>
    <w:tmpl w:val="26641BF6"/>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534095"/>
    <w:multiLevelType w:val="hybridMultilevel"/>
    <w:tmpl w:val="8B56C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98691E"/>
    <w:multiLevelType w:val="hybridMultilevel"/>
    <w:tmpl w:val="D83ABCAE"/>
    <w:lvl w:ilvl="0" w:tplc="15EC5DA6">
      <w:start w:val="1"/>
      <w:numFmt w:val="bullet"/>
      <w:lvlText w:val=""/>
      <w:lvlJc w:val="left"/>
      <w:pPr>
        <w:ind w:left="1020" w:hanging="360"/>
      </w:pPr>
      <w:rPr>
        <w:rFonts w:ascii="Symbol" w:hAnsi="Symbol"/>
      </w:rPr>
    </w:lvl>
    <w:lvl w:ilvl="1" w:tplc="348C3940">
      <w:start w:val="1"/>
      <w:numFmt w:val="bullet"/>
      <w:lvlText w:val=""/>
      <w:lvlJc w:val="left"/>
      <w:pPr>
        <w:ind w:left="1020" w:hanging="360"/>
      </w:pPr>
      <w:rPr>
        <w:rFonts w:ascii="Symbol" w:hAnsi="Symbol"/>
      </w:rPr>
    </w:lvl>
    <w:lvl w:ilvl="2" w:tplc="A100F07A">
      <w:start w:val="1"/>
      <w:numFmt w:val="bullet"/>
      <w:lvlText w:val=""/>
      <w:lvlJc w:val="left"/>
      <w:pPr>
        <w:ind w:left="1020" w:hanging="360"/>
      </w:pPr>
      <w:rPr>
        <w:rFonts w:ascii="Symbol" w:hAnsi="Symbol"/>
      </w:rPr>
    </w:lvl>
    <w:lvl w:ilvl="3" w:tplc="1A047348">
      <w:start w:val="1"/>
      <w:numFmt w:val="bullet"/>
      <w:lvlText w:val=""/>
      <w:lvlJc w:val="left"/>
      <w:pPr>
        <w:ind w:left="1020" w:hanging="360"/>
      </w:pPr>
      <w:rPr>
        <w:rFonts w:ascii="Symbol" w:hAnsi="Symbol"/>
      </w:rPr>
    </w:lvl>
    <w:lvl w:ilvl="4" w:tplc="1AA69DA2">
      <w:start w:val="1"/>
      <w:numFmt w:val="bullet"/>
      <w:lvlText w:val=""/>
      <w:lvlJc w:val="left"/>
      <w:pPr>
        <w:ind w:left="1020" w:hanging="360"/>
      </w:pPr>
      <w:rPr>
        <w:rFonts w:ascii="Symbol" w:hAnsi="Symbol"/>
      </w:rPr>
    </w:lvl>
    <w:lvl w:ilvl="5" w:tplc="D19C00F2">
      <w:start w:val="1"/>
      <w:numFmt w:val="bullet"/>
      <w:lvlText w:val=""/>
      <w:lvlJc w:val="left"/>
      <w:pPr>
        <w:ind w:left="1020" w:hanging="360"/>
      </w:pPr>
      <w:rPr>
        <w:rFonts w:ascii="Symbol" w:hAnsi="Symbol"/>
      </w:rPr>
    </w:lvl>
    <w:lvl w:ilvl="6" w:tplc="843EE69A">
      <w:start w:val="1"/>
      <w:numFmt w:val="bullet"/>
      <w:lvlText w:val=""/>
      <w:lvlJc w:val="left"/>
      <w:pPr>
        <w:ind w:left="1020" w:hanging="360"/>
      </w:pPr>
      <w:rPr>
        <w:rFonts w:ascii="Symbol" w:hAnsi="Symbol"/>
      </w:rPr>
    </w:lvl>
    <w:lvl w:ilvl="7" w:tplc="3F4EF2CA">
      <w:start w:val="1"/>
      <w:numFmt w:val="bullet"/>
      <w:lvlText w:val=""/>
      <w:lvlJc w:val="left"/>
      <w:pPr>
        <w:ind w:left="1020" w:hanging="360"/>
      </w:pPr>
      <w:rPr>
        <w:rFonts w:ascii="Symbol" w:hAnsi="Symbol"/>
      </w:rPr>
    </w:lvl>
    <w:lvl w:ilvl="8" w:tplc="D4EE3DC0">
      <w:start w:val="1"/>
      <w:numFmt w:val="bullet"/>
      <w:lvlText w:val=""/>
      <w:lvlJc w:val="left"/>
      <w:pPr>
        <w:ind w:left="1020" w:hanging="360"/>
      </w:pPr>
      <w:rPr>
        <w:rFonts w:ascii="Symbol" w:hAnsi="Symbol"/>
      </w:rPr>
    </w:lvl>
  </w:abstractNum>
  <w:abstractNum w:abstractNumId="25" w15:restartNumberingAfterBreak="0">
    <w:nsid w:val="3BD34701"/>
    <w:multiLevelType w:val="hybridMultilevel"/>
    <w:tmpl w:val="8F1E00B2"/>
    <w:lvl w:ilvl="0" w:tplc="1846A006">
      <w:start w:val="1"/>
      <w:numFmt w:val="bullet"/>
      <w:lvlText w:val=""/>
      <w:lvlJc w:val="left"/>
      <w:pPr>
        <w:ind w:left="1020" w:hanging="360"/>
      </w:pPr>
      <w:rPr>
        <w:rFonts w:ascii="Symbol" w:hAnsi="Symbol"/>
      </w:rPr>
    </w:lvl>
    <w:lvl w:ilvl="1" w:tplc="997EEED0">
      <w:start w:val="1"/>
      <w:numFmt w:val="bullet"/>
      <w:lvlText w:val=""/>
      <w:lvlJc w:val="left"/>
      <w:pPr>
        <w:ind w:left="1020" w:hanging="360"/>
      </w:pPr>
      <w:rPr>
        <w:rFonts w:ascii="Symbol" w:hAnsi="Symbol"/>
      </w:rPr>
    </w:lvl>
    <w:lvl w:ilvl="2" w:tplc="615C6BB0">
      <w:start w:val="1"/>
      <w:numFmt w:val="bullet"/>
      <w:lvlText w:val=""/>
      <w:lvlJc w:val="left"/>
      <w:pPr>
        <w:ind w:left="1020" w:hanging="360"/>
      </w:pPr>
      <w:rPr>
        <w:rFonts w:ascii="Symbol" w:hAnsi="Symbol"/>
      </w:rPr>
    </w:lvl>
    <w:lvl w:ilvl="3" w:tplc="C284C78A">
      <w:start w:val="1"/>
      <w:numFmt w:val="bullet"/>
      <w:lvlText w:val=""/>
      <w:lvlJc w:val="left"/>
      <w:pPr>
        <w:ind w:left="1020" w:hanging="360"/>
      </w:pPr>
      <w:rPr>
        <w:rFonts w:ascii="Symbol" w:hAnsi="Symbol"/>
      </w:rPr>
    </w:lvl>
    <w:lvl w:ilvl="4" w:tplc="B5CE2732">
      <w:start w:val="1"/>
      <w:numFmt w:val="bullet"/>
      <w:lvlText w:val=""/>
      <w:lvlJc w:val="left"/>
      <w:pPr>
        <w:ind w:left="1020" w:hanging="360"/>
      </w:pPr>
      <w:rPr>
        <w:rFonts w:ascii="Symbol" w:hAnsi="Symbol"/>
      </w:rPr>
    </w:lvl>
    <w:lvl w:ilvl="5" w:tplc="23968DD8">
      <w:start w:val="1"/>
      <w:numFmt w:val="bullet"/>
      <w:lvlText w:val=""/>
      <w:lvlJc w:val="left"/>
      <w:pPr>
        <w:ind w:left="1020" w:hanging="360"/>
      </w:pPr>
      <w:rPr>
        <w:rFonts w:ascii="Symbol" w:hAnsi="Symbol"/>
      </w:rPr>
    </w:lvl>
    <w:lvl w:ilvl="6" w:tplc="1DFEFBEA">
      <w:start w:val="1"/>
      <w:numFmt w:val="bullet"/>
      <w:lvlText w:val=""/>
      <w:lvlJc w:val="left"/>
      <w:pPr>
        <w:ind w:left="1020" w:hanging="360"/>
      </w:pPr>
      <w:rPr>
        <w:rFonts w:ascii="Symbol" w:hAnsi="Symbol"/>
      </w:rPr>
    </w:lvl>
    <w:lvl w:ilvl="7" w:tplc="C9BCA740">
      <w:start w:val="1"/>
      <w:numFmt w:val="bullet"/>
      <w:lvlText w:val=""/>
      <w:lvlJc w:val="left"/>
      <w:pPr>
        <w:ind w:left="1020" w:hanging="360"/>
      </w:pPr>
      <w:rPr>
        <w:rFonts w:ascii="Symbol" w:hAnsi="Symbol"/>
      </w:rPr>
    </w:lvl>
    <w:lvl w:ilvl="8" w:tplc="B1BE5CF2">
      <w:start w:val="1"/>
      <w:numFmt w:val="bullet"/>
      <w:lvlText w:val=""/>
      <w:lvlJc w:val="left"/>
      <w:pPr>
        <w:ind w:left="1020" w:hanging="360"/>
      </w:pPr>
      <w:rPr>
        <w:rFonts w:ascii="Symbol" w:hAnsi="Symbol"/>
      </w:rPr>
    </w:lvl>
  </w:abstractNum>
  <w:abstractNum w:abstractNumId="26"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F3740F4"/>
    <w:multiLevelType w:val="hybridMultilevel"/>
    <w:tmpl w:val="24402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36384E"/>
    <w:multiLevelType w:val="multilevel"/>
    <w:tmpl w:val="2F903092"/>
    <w:lvl w:ilvl="0">
      <w:start w:val="1"/>
      <w:numFmt w:val="bullet"/>
      <w:lvlText w:val=""/>
      <w:lvlJc w:val="left"/>
      <w:pPr>
        <w:tabs>
          <w:tab w:val="num" w:pos="300"/>
        </w:tabs>
        <w:ind w:left="300" w:hanging="300"/>
      </w:pPr>
      <w:rPr>
        <w:rFonts w:ascii="Symbol" w:hAnsi="Symbol" w:hint="default"/>
        <w:sz w:val="16"/>
        <w:szCs w:val="20"/>
      </w:rPr>
    </w:lvl>
    <w:lvl w:ilvl="1">
      <w:start w:val="1"/>
      <w:numFmt w:val="bullet"/>
      <w:lvlText w:val="o"/>
      <w:lvlJc w:val="left"/>
      <w:pPr>
        <w:ind w:left="660" w:hanging="360"/>
      </w:pPr>
      <w:rPr>
        <w:rFonts w:ascii="Courier New" w:hAnsi="Courier New" w:cs="Courier New" w:hint="default"/>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3"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68F1422"/>
    <w:multiLevelType w:val="hybridMultilevel"/>
    <w:tmpl w:val="FD08B90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2068798846">
    <w:abstractNumId w:val="41"/>
  </w:num>
  <w:num w:numId="2" w16cid:durableId="1100218524">
    <w:abstractNumId w:val="27"/>
  </w:num>
  <w:num w:numId="3" w16cid:durableId="1012299483">
    <w:abstractNumId w:val="43"/>
  </w:num>
  <w:num w:numId="4" w16cid:durableId="909732078">
    <w:abstractNumId w:val="9"/>
  </w:num>
  <w:num w:numId="5" w16cid:durableId="68042940">
    <w:abstractNumId w:val="38"/>
  </w:num>
  <w:num w:numId="6" w16cid:durableId="974484747">
    <w:abstractNumId w:val="48"/>
  </w:num>
  <w:num w:numId="7" w16cid:durableId="494684795">
    <w:abstractNumId w:val="12"/>
  </w:num>
  <w:num w:numId="8" w16cid:durableId="113449295">
    <w:abstractNumId w:val="38"/>
  </w:num>
  <w:num w:numId="9" w16cid:durableId="516236373">
    <w:abstractNumId w:val="48"/>
  </w:num>
  <w:num w:numId="10" w16cid:durableId="1606575130">
    <w:abstractNumId w:val="12"/>
  </w:num>
  <w:num w:numId="11" w16cid:durableId="797914759">
    <w:abstractNumId w:val="14"/>
  </w:num>
  <w:num w:numId="12" w16cid:durableId="1446726229">
    <w:abstractNumId w:val="45"/>
  </w:num>
  <w:num w:numId="13" w16cid:durableId="1898855796">
    <w:abstractNumId w:val="7"/>
  </w:num>
  <w:num w:numId="14" w16cid:durableId="1770659331">
    <w:abstractNumId w:val="5"/>
  </w:num>
  <w:num w:numId="15" w16cid:durableId="553127225">
    <w:abstractNumId w:val="4"/>
  </w:num>
  <w:num w:numId="16" w16cid:durableId="1167865771">
    <w:abstractNumId w:val="3"/>
  </w:num>
  <w:num w:numId="17" w16cid:durableId="1540311895">
    <w:abstractNumId w:val="6"/>
  </w:num>
  <w:num w:numId="18" w16cid:durableId="1672490846">
    <w:abstractNumId w:val="2"/>
  </w:num>
  <w:num w:numId="19" w16cid:durableId="1358972206">
    <w:abstractNumId w:val="1"/>
  </w:num>
  <w:num w:numId="20" w16cid:durableId="508913389">
    <w:abstractNumId w:val="0"/>
  </w:num>
  <w:num w:numId="21" w16cid:durableId="958990974">
    <w:abstractNumId w:val="18"/>
  </w:num>
  <w:num w:numId="22" w16cid:durableId="721759364">
    <w:abstractNumId w:val="17"/>
  </w:num>
  <w:num w:numId="23" w16cid:durableId="185291342">
    <w:abstractNumId w:val="39"/>
  </w:num>
  <w:num w:numId="24" w16cid:durableId="152111568">
    <w:abstractNumId w:val="23"/>
  </w:num>
  <w:num w:numId="25" w16cid:durableId="1676953501">
    <w:abstractNumId w:val="33"/>
  </w:num>
  <w:num w:numId="26" w16cid:durableId="996689713">
    <w:abstractNumId w:val="42"/>
  </w:num>
  <w:num w:numId="27" w16cid:durableId="335352457">
    <w:abstractNumId w:val="40"/>
  </w:num>
  <w:num w:numId="28" w16cid:durableId="1259174194">
    <w:abstractNumId w:val="32"/>
  </w:num>
  <w:num w:numId="29" w16cid:durableId="990452573">
    <w:abstractNumId w:val="13"/>
  </w:num>
  <w:num w:numId="30" w16cid:durableId="570194231">
    <w:abstractNumId w:val="15"/>
  </w:num>
  <w:num w:numId="31" w16cid:durableId="195698636">
    <w:abstractNumId w:val="31"/>
  </w:num>
  <w:num w:numId="32" w16cid:durableId="659112639">
    <w:abstractNumId w:val="47"/>
  </w:num>
  <w:num w:numId="33" w16cid:durableId="473715827">
    <w:abstractNumId w:val="16"/>
  </w:num>
  <w:num w:numId="34" w16cid:durableId="796527470">
    <w:abstractNumId w:val="10"/>
  </w:num>
  <w:num w:numId="35" w16cid:durableId="1856113006">
    <w:abstractNumId w:val="44"/>
  </w:num>
  <w:num w:numId="36" w16cid:durableId="2098943330">
    <w:abstractNumId w:val="22"/>
  </w:num>
  <w:num w:numId="37" w16cid:durableId="13486719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5066052">
    <w:abstractNumId w:val="29"/>
  </w:num>
  <w:num w:numId="39" w16cid:durableId="1612587481">
    <w:abstractNumId w:val="30"/>
  </w:num>
  <w:num w:numId="40" w16cid:durableId="35400709">
    <w:abstractNumId w:val="28"/>
  </w:num>
  <w:num w:numId="41" w16cid:durableId="924385891">
    <w:abstractNumId w:val="35"/>
  </w:num>
  <w:num w:numId="42" w16cid:durableId="1602643288">
    <w:abstractNumId w:val="40"/>
  </w:num>
  <w:num w:numId="43" w16cid:durableId="698160697">
    <w:abstractNumId w:val="40"/>
  </w:num>
  <w:num w:numId="44" w16cid:durableId="8941978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03682774">
    <w:abstractNumId w:val="34"/>
  </w:num>
  <w:num w:numId="46" w16cid:durableId="2113932451">
    <w:abstractNumId w:val="24"/>
  </w:num>
  <w:num w:numId="47" w16cid:durableId="1069185838">
    <w:abstractNumId w:val="25"/>
  </w:num>
  <w:num w:numId="48" w16cid:durableId="1513182043">
    <w:abstractNumId w:val="37"/>
  </w:num>
  <w:num w:numId="49" w16cid:durableId="795026591">
    <w:abstractNumId w:val="26"/>
  </w:num>
  <w:num w:numId="50" w16cid:durableId="1740518588">
    <w:abstractNumId w:val="11"/>
  </w:num>
  <w:num w:numId="51" w16cid:durableId="757866678">
    <w:abstractNumId w:val="21"/>
  </w:num>
  <w:num w:numId="52" w16cid:durableId="2082828275">
    <w:abstractNumId w:val="8"/>
  </w:num>
  <w:num w:numId="53" w16cid:durableId="906452282">
    <w:abstractNumId w:val="36"/>
  </w:num>
  <w:num w:numId="54" w16cid:durableId="506097236">
    <w:abstractNumId w:val="40"/>
  </w:num>
  <w:num w:numId="55" w16cid:durableId="711346732">
    <w:abstractNumId w:val="20"/>
  </w:num>
  <w:num w:numId="56" w16cid:durableId="1806123115">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04EE9"/>
    <w:rsid w:val="000061FD"/>
    <w:rsid w:val="0001140E"/>
    <w:rsid w:val="00016948"/>
    <w:rsid w:val="0002110C"/>
    <w:rsid w:val="000212EC"/>
    <w:rsid w:val="00022243"/>
    <w:rsid w:val="000300D5"/>
    <w:rsid w:val="00031077"/>
    <w:rsid w:val="00064016"/>
    <w:rsid w:val="0007053E"/>
    <w:rsid w:val="00072EDC"/>
    <w:rsid w:val="000735BD"/>
    <w:rsid w:val="00075BD1"/>
    <w:rsid w:val="00081E19"/>
    <w:rsid w:val="00084373"/>
    <w:rsid w:val="000871C5"/>
    <w:rsid w:val="00087986"/>
    <w:rsid w:val="000971CF"/>
    <w:rsid w:val="000A1186"/>
    <w:rsid w:val="000A20B4"/>
    <w:rsid w:val="000A62C0"/>
    <w:rsid w:val="000A7B30"/>
    <w:rsid w:val="000B2E23"/>
    <w:rsid w:val="000B42C0"/>
    <w:rsid w:val="000C23E2"/>
    <w:rsid w:val="000D08FB"/>
    <w:rsid w:val="000D0AE8"/>
    <w:rsid w:val="000D0CB8"/>
    <w:rsid w:val="000D3D97"/>
    <w:rsid w:val="000E073F"/>
    <w:rsid w:val="000F0E5F"/>
    <w:rsid w:val="000F22A5"/>
    <w:rsid w:val="000F685F"/>
    <w:rsid w:val="000F6C8D"/>
    <w:rsid w:val="00101421"/>
    <w:rsid w:val="00105F5C"/>
    <w:rsid w:val="001135CA"/>
    <w:rsid w:val="00113D60"/>
    <w:rsid w:val="00114CAB"/>
    <w:rsid w:val="00120F95"/>
    <w:rsid w:val="001227A8"/>
    <w:rsid w:val="0012334A"/>
    <w:rsid w:val="00132C7D"/>
    <w:rsid w:val="00133608"/>
    <w:rsid w:val="0013729D"/>
    <w:rsid w:val="001377FD"/>
    <w:rsid w:val="00143FAF"/>
    <w:rsid w:val="00156087"/>
    <w:rsid w:val="00157596"/>
    <w:rsid w:val="0015791F"/>
    <w:rsid w:val="00161AF7"/>
    <w:rsid w:val="001630D2"/>
    <w:rsid w:val="001705D2"/>
    <w:rsid w:val="00171B7A"/>
    <w:rsid w:val="0018035A"/>
    <w:rsid w:val="001831C5"/>
    <w:rsid w:val="00184C1E"/>
    <w:rsid w:val="00186756"/>
    <w:rsid w:val="001B5CDE"/>
    <w:rsid w:val="001B68C0"/>
    <w:rsid w:val="001C354E"/>
    <w:rsid w:val="001D78F9"/>
    <w:rsid w:val="001E58E9"/>
    <w:rsid w:val="001F2C30"/>
    <w:rsid w:val="001F4879"/>
    <w:rsid w:val="001F707D"/>
    <w:rsid w:val="001F7557"/>
    <w:rsid w:val="00210A82"/>
    <w:rsid w:val="00210B8A"/>
    <w:rsid w:val="002137AA"/>
    <w:rsid w:val="002207D2"/>
    <w:rsid w:val="0022099A"/>
    <w:rsid w:val="002237CC"/>
    <w:rsid w:val="00223B0F"/>
    <w:rsid w:val="00225F08"/>
    <w:rsid w:val="0022692B"/>
    <w:rsid w:val="00227047"/>
    <w:rsid w:val="00235951"/>
    <w:rsid w:val="00237313"/>
    <w:rsid w:val="0024796A"/>
    <w:rsid w:val="002479DF"/>
    <w:rsid w:val="00254AFB"/>
    <w:rsid w:val="00254EE8"/>
    <w:rsid w:val="00255611"/>
    <w:rsid w:val="002677C5"/>
    <w:rsid w:val="00291D28"/>
    <w:rsid w:val="00292222"/>
    <w:rsid w:val="00296324"/>
    <w:rsid w:val="002C17E4"/>
    <w:rsid w:val="002C5E57"/>
    <w:rsid w:val="002D71A0"/>
    <w:rsid w:val="002E5554"/>
    <w:rsid w:val="002F1732"/>
    <w:rsid w:val="002F33E1"/>
    <w:rsid w:val="002F3DC1"/>
    <w:rsid w:val="002F4BDC"/>
    <w:rsid w:val="002F68B6"/>
    <w:rsid w:val="0030017A"/>
    <w:rsid w:val="00302E75"/>
    <w:rsid w:val="00304D71"/>
    <w:rsid w:val="003050CB"/>
    <w:rsid w:val="00310ED4"/>
    <w:rsid w:val="00311EA1"/>
    <w:rsid w:val="00313237"/>
    <w:rsid w:val="003164D3"/>
    <w:rsid w:val="00342FB0"/>
    <w:rsid w:val="00345D80"/>
    <w:rsid w:val="00346256"/>
    <w:rsid w:val="00351EAC"/>
    <w:rsid w:val="003538C9"/>
    <w:rsid w:val="00356AB7"/>
    <w:rsid w:val="00363562"/>
    <w:rsid w:val="00367E9F"/>
    <w:rsid w:val="0037491E"/>
    <w:rsid w:val="00383ABD"/>
    <w:rsid w:val="003965C6"/>
    <w:rsid w:val="00397245"/>
    <w:rsid w:val="003A0C07"/>
    <w:rsid w:val="003A1D5F"/>
    <w:rsid w:val="003A50A0"/>
    <w:rsid w:val="003B0C98"/>
    <w:rsid w:val="003B4B3B"/>
    <w:rsid w:val="003C47FB"/>
    <w:rsid w:val="003D0998"/>
    <w:rsid w:val="003D0E91"/>
    <w:rsid w:val="003F4E04"/>
    <w:rsid w:val="004004DA"/>
    <w:rsid w:val="004051C9"/>
    <w:rsid w:val="004123EE"/>
    <w:rsid w:val="00417CAA"/>
    <w:rsid w:val="00422330"/>
    <w:rsid w:val="0042251A"/>
    <w:rsid w:val="00423921"/>
    <w:rsid w:val="004240A9"/>
    <w:rsid w:val="00427F4E"/>
    <w:rsid w:val="00435CE5"/>
    <w:rsid w:val="004412DD"/>
    <w:rsid w:val="00442828"/>
    <w:rsid w:val="00447708"/>
    <w:rsid w:val="00461DEE"/>
    <w:rsid w:val="004710EC"/>
    <w:rsid w:val="004722BB"/>
    <w:rsid w:val="00481C69"/>
    <w:rsid w:val="00493B52"/>
    <w:rsid w:val="00496EFA"/>
    <w:rsid w:val="00497E27"/>
    <w:rsid w:val="004A2FFA"/>
    <w:rsid w:val="004E77F6"/>
    <w:rsid w:val="0050177B"/>
    <w:rsid w:val="00506A61"/>
    <w:rsid w:val="0051401F"/>
    <w:rsid w:val="00522B12"/>
    <w:rsid w:val="0052611E"/>
    <w:rsid w:val="00526DFA"/>
    <w:rsid w:val="005331FA"/>
    <w:rsid w:val="0053490E"/>
    <w:rsid w:val="0053534C"/>
    <w:rsid w:val="0054351F"/>
    <w:rsid w:val="00545355"/>
    <w:rsid w:val="005659F2"/>
    <w:rsid w:val="00567D5F"/>
    <w:rsid w:val="00570594"/>
    <w:rsid w:val="005812B6"/>
    <w:rsid w:val="00581FF1"/>
    <w:rsid w:val="00584104"/>
    <w:rsid w:val="0059247E"/>
    <w:rsid w:val="005A424C"/>
    <w:rsid w:val="005A4EA4"/>
    <w:rsid w:val="005B1698"/>
    <w:rsid w:val="005C1531"/>
    <w:rsid w:val="005D23C1"/>
    <w:rsid w:val="005D7C9A"/>
    <w:rsid w:val="005F0221"/>
    <w:rsid w:val="005F4711"/>
    <w:rsid w:val="0060121A"/>
    <w:rsid w:val="006038CF"/>
    <w:rsid w:val="00605C7D"/>
    <w:rsid w:val="00606A4A"/>
    <w:rsid w:val="00612EC1"/>
    <w:rsid w:val="00616A7D"/>
    <w:rsid w:val="00637030"/>
    <w:rsid w:val="00640350"/>
    <w:rsid w:val="00645505"/>
    <w:rsid w:val="00652B54"/>
    <w:rsid w:val="00657E38"/>
    <w:rsid w:val="00662AE7"/>
    <w:rsid w:val="00680C49"/>
    <w:rsid w:val="00682927"/>
    <w:rsid w:val="00685109"/>
    <w:rsid w:val="006916B3"/>
    <w:rsid w:val="00691D15"/>
    <w:rsid w:val="006B36C4"/>
    <w:rsid w:val="006E1FC7"/>
    <w:rsid w:val="006E2530"/>
    <w:rsid w:val="006E4784"/>
    <w:rsid w:val="006E5E70"/>
    <w:rsid w:val="006F090E"/>
    <w:rsid w:val="00702BE3"/>
    <w:rsid w:val="00706B84"/>
    <w:rsid w:val="00734552"/>
    <w:rsid w:val="0073636E"/>
    <w:rsid w:val="00744F6D"/>
    <w:rsid w:val="00747ABD"/>
    <w:rsid w:val="00753825"/>
    <w:rsid w:val="007576B2"/>
    <w:rsid w:val="00772635"/>
    <w:rsid w:val="00774B91"/>
    <w:rsid w:val="00794274"/>
    <w:rsid w:val="007A5364"/>
    <w:rsid w:val="007A59DC"/>
    <w:rsid w:val="007B57FE"/>
    <w:rsid w:val="007C19D7"/>
    <w:rsid w:val="007C60A5"/>
    <w:rsid w:val="007D19D0"/>
    <w:rsid w:val="007D1C5B"/>
    <w:rsid w:val="007D2545"/>
    <w:rsid w:val="007E1A46"/>
    <w:rsid w:val="007E2369"/>
    <w:rsid w:val="007E507C"/>
    <w:rsid w:val="007F0263"/>
    <w:rsid w:val="007F4502"/>
    <w:rsid w:val="007F5C61"/>
    <w:rsid w:val="00803398"/>
    <w:rsid w:val="00807529"/>
    <w:rsid w:val="008151C9"/>
    <w:rsid w:val="008225CA"/>
    <w:rsid w:val="00826455"/>
    <w:rsid w:val="00830895"/>
    <w:rsid w:val="008322C4"/>
    <w:rsid w:val="0083385C"/>
    <w:rsid w:val="00834029"/>
    <w:rsid w:val="00835EEE"/>
    <w:rsid w:val="00836CF9"/>
    <w:rsid w:val="00837486"/>
    <w:rsid w:val="008375E4"/>
    <w:rsid w:val="00842BF6"/>
    <w:rsid w:val="0084779F"/>
    <w:rsid w:val="008733E5"/>
    <w:rsid w:val="00886A62"/>
    <w:rsid w:val="008A1AFF"/>
    <w:rsid w:val="008A2638"/>
    <w:rsid w:val="008A56B1"/>
    <w:rsid w:val="008A5F17"/>
    <w:rsid w:val="008A6A14"/>
    <w:rsid w:val="008B59C2"/>
    <w:rsid w:val="008B6595"/>
    <w:rsid w:val="008C0524"/>
    <w:rsid w:val="008E0548"/>
    <w:rsid w:val="008F0AB6"/>
    <w:rsid w:val="008F5FFD"/>
    <w:rsid w:val="00903614"/>
    <w:rsid w:val="00903A3A"/>
    <w:rsid w:val="00907419"/>
    <w:rsid w:val="00910E2E"/>
    <w:rsid w:val="00911581"/>
    <w:rsid w:val="00915E11"/>
    <w:rsid w:val="00916124"/>
    <w:rsid w:val="00933957"/>
    <w:rsid w:val="00940635"/>
    <w:rsid w:val="00947E94"/>
    <w:rsid w:val="00954C60"/>
    <w:rsid w:val="009810B5"/>
    <w:rsid w:val="0098242C"/>
    <w:rsid w:val="00983B58"/>
    <w:rsid w:val="00984426"/>
    <w:rsid w:val="00984FAF"/>
    <w:rsid w:val="00991551"/>
    <w:rsid w:val="00992859"/>
    <w:rsid w:val="0099745B"/>
    <w:rsid w:val="009975FA"/>
    <w:rsid w:val="00997991"/>
    <w:rsid w:val="009A1799"/>
    <w:rsid w:val="009A2654"/>
    <w:rsid w:val="009A39A3"/>
    <w:rsid w:val="009A4585"/>
    <w:rsid w:val="009A5015"/>
    <w:rsid w:val="009A7BCD"/>
    <w:rsid w:val="009C2385"/>
    <w:rsid w:val="009C7471"/>
    <w:rsid w:val="009D2473"/>
    <w:rsid w:val="009D4ABF"/>
    <w:rsid w:val="009D66C4"/>
    <w:rsid w:val="009E5A1A"/>
    <w:rsid w:val="009F4F12"/>
    <w:rsid w:val="009F72AE"/>
    <w:rsid w:val="00A0159C"/>
    <w:rsid w:val="00A023FD"/>
    <w:rsid w:val="00A04FFA"/>
    <w:rsid w:val="00A06C1B"/>
    <w:rsid w:val="00A118F2"/>
    <w:rsid w:val="00A205A9"/>
    <w:rsid w:val="00A23EAA"/>
    <w:rsid w:val="00A2750C"/>
    <w:rsid w:val="00A27632"/>
    <w:rsid w:val="00A33D0B"/>
    <w:rsid w:val="00A512FA"/>
    <w:rsid w:val="00A55A58"/>
    <w:rsid w:val="00A676D7"/>
    <w:rsid w:val="00A753BB"/>
    <w:rsid w:val="00A80E9C"/>
    <w:rsid w:val="00A80EFB"/>
    <w:rsid w:val="00A85141"/>
    <w:rsid w:val="00A853A8"/>
    <w:rsid w:val="00A86C56"/>
    <w:rsid w:val="00A9209F"/>
    <w:rsid w:val="00A93500"/>
    <w:rsid w:val="00A94D6B"/>
    <w:rsid w:val="00AA7188"/>
    <w:rsid w:val="00AB18B3"/>
    <w:rsid w:val="00AC4C1F"/>
    <w:rsid w:val="00AE0C0A"/>
    <w:rsid w:val="00AE56CD"/>
    <w:rsid w:val="00AF5DA5"/>
    <w:rsid w:val="00AF60D2"/>
    <w:rsid w:val="00B000A5"/>
    <w:rsid w:val="00B062BE"/>
    <w:rsid w:val="00B06684"/>
    <w:rsid w:val="00B10DDB"/>
    <w:rsid w:val="00B15F6F"/>
    <w:rsid w:val="00B371AF"/>
    <w:rsid w:val="00B43C89"/>
    <w:rsid w:val="00B50804"/>
    <w:rsid w:val="00B510E9"/>
    <w:rsid w:val="00B522AA"/>
    <w:rsid w:val="00B53AF1"/>
    <w:rsid w:val="00B54BE1"/>
    <w:rsid w:val="00B54D13"/>
    <w:rsid w:val="00B63BA2"/>
    <w:rsid w:val="00B80EA4"/>
    <w:rsid w:val="00B82970"/>
    <w:rsid w:val="00B83A12"/>
    <w:rsid w:val="00B84C6F"/>
    <w:rsid w:val="00B853A7"/>
    <w:rsid w:val="00B90A31"/>
    <w:rsid w:val="00B91DBC"/>
    <w:rsid w:val="00B93F7D"/>
    <w:rsid w:val="00B942CF"/>
    <w:rsid w:val="00B94EDE"/>
    <w:rsid w:val="00B96413"/>
    <w:rsid w:val="00B97C17"/>
    <w:rsid w:val="00BA3186"/>
    <w:rsid w:val="00BA77F5"/>
    <w:rsid w:val="00BB7C08"/>
    <w:rsid w:val="00BC4146"/>
    <w:rsid w:val="00BD6BC1"/>
    <w:rsid w:val="00BD748D"/>
    <w:rsid w:val="00BE42DD"/>
    <w:rsid w:val="00BF0620"/>
    <w:rsid w:val="00C0167C"/>
    <w:rsid w:val="00C070AD"/>
    <w:rsid w:val="00C07A63"/>
    <w:rsid w:val="00C07B5D"/>
    <w:rsid w:val="00C20D6C"/>
    <w:rsid w:val="00C22F36"/>
    <w:rsid w:val="00C32EF0"/>
    <w:rsid w:val="00C35C2D"/>
    <w:rsid w:val="00C44A31"/>
    <w:rsid w:val="00C46F97"/>
    <w:rsid w:val="00C512FC"/>
    <w:rsid w:val="00C64441"/>
    <w:rsid w:val="00C6744D"/>
    <w:rsid w:val="00C73C6D"/>
    <w:rsid w:val="00C742D1"/>
    <w:rsid w:val="00C77BD0"/>
    <w:rsid w:val="00C82CEE"/>
    <w:rsid w:val="00C86153"/>
    <w:rsid w:val="00CA051F"/>
    <w:rsid w:val="00CA314D"/>
    <w:rsid w:val="00CA359F"/>
    <w:rsid w:val="00CA5B01"/>
    <w:rsid w:val="00CA69F8"/>
    <w:rsid w:val="00CB171B"/>
    <w:rsid w:val="00CB46C5"/>
    <w:rsid w:val="00CC2EF4"/>
    <w:rsid w:val="00CE6AC2"/>
    <w:rsid w:val="00D04173"/>
    <w:rsid w:val="00D22946"/>
    <w:rsid w:val="00D32BD7"/>
    <w:rsid w:val="00D444FB"/>
    <w:rsid w:val="00D6001C"/>
    <w:rsid w:val="00D62737"/>
    <w:rsid w:val="00D74D42"/>
    <w:rsid w:val="00D76014"/>
    <w:rsid w:val="00D81639"/>
    <w:rsid w:val="00D95167"/>
    <w:rsid w:val="00D96C6D"/>
    <w:rsid w:val="00DA3CBB"/>
    <w:rsid w:val="00DA4DBE"/>
    <w:rsid w:val="00DB4944"/>
    <w:rsid w:val="00DB67AD"/>
    <w:rsid w:val="00DC08D9"/>
    <w:rsid w:val="00DC6A56"/>
    <w:rsid w:val="00DD112E"/>
    <w:rsid w:val="00DD4079"/>
    <w:rsid w:val="00DD5C11"/>
    <w:rsid w:val="00DE1BE0"/>
    <w:rsid w:val="00DE29AC"/>
    <w:rsid w:val="00DF0593"/>
    <w:rsid w:val="00DF2FF6"/>
    <w:rsid w:val="00DF7956"/>
    <w:rsid w:val="00E02641"/>
    <w:rsid w:val="00E11F4B"/>
    <w:rsid w:val="00E13F52"/>
    <w:rsid w:val="00E1665D"/>
    <w:rsid w:val="00E16664"/>
    <w:rsid w:val="00E24B52"/>
    <w:rsid w:val="00E34C78"/>
    <w:rsid w:val="00E40293"/>
    <w:rsid w:val="00E41411"/>
    <w:rsid w:val="00E46168"/>
    <w:rsid w:val="00E53404"/>
    <w:rsid w:val="00E559E9"/>
    <w:rsid w:val="00E56E2E"/>
    <w:rsid w:val="00E60065"/>
    <w:rsid w:val="00E62EED"/>
    <w:rsid w:val="00E64E12"/>
    <w:rsid w:val="00E70506"/>
    <w:rsid w:val="00E711DC"/>
    <w:rsid w:val="00E77C8C"/>
    <w:rsid w:val="00E834F0"/>
    <w:rsid w:val="00E9055C"/>
    <w:rsid w:val="00EB05A1"/>
    <w:rsid w:val="00EB0BE7"/>
    <w:rsid w:val="00EC2023"/>
    <w:rsid w:val="00EC2A61"/>
    <w:rsid w:val="00EC7FD9"/>
    <w:rsid w:val="00ED1725"/>
    <w:rsid w:val="00ED56B5"/>
    <w:rsid w:val="00ED58A2"/>
    <w:rsid w:val="00EE0320"/>
    <w:rsid w:val="00EF5366"/>
    <w:rsid w:val="00F13CB5"/>
    <w:rsid w:val="00F16152"/>
    <w:rsid w:val="00F31962"/>
    <w:rsid w:val="00F41FA2"/>
    <w:rsid w:val="00F452A6"/>
    <w:rsid w:val="00F45D15"/>
    <w:rsid w:val="00F50234"/>
    <w:rsid w:val="00F53FE2"/>
    <w:rsid w:val="00F76331"/>
    <w:rsid w:val="00F81B56"/>
    <w:rsid w:val="00F84408"/>
    <w:rsid w:val="00F87233"/>
    <w:rsid w:val="00F87763"/>
    <w:rsid w:val="00F90BFC"/>
    <w:rsid w:val="00F946D7"/>
    <w:rsid w:val="00FA3A5E"/>
    <w:rsid w:val="00FA574B"/>
    <w:rsid w:val="00FB01A4"/>
    <w:rsid w:val="00FB123C"/>
    <w:rsid w:val="00FB5888"/>
    <w:rsid w:val="00FB596F"/>
    <w:rsid w:val="00FC26EF"/>
    <w:rsid w:val="00FC3125"/>
    <w:rsid w:val="00FC6771"/>
    <w:rsid w:val="00FC6EE4"/>
    <w:rsid w:val="00FD04D3"/>
    <w:rsid w:val="00FD63BC"/>
    <w:rsid w:val="00FE5E3C"/>
    <w:rsid w:val="00FF1DC9"/>
    <w:rsid w:val="00FF3DB0"/>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186EC2"/>
  <w15:docId w15:val="{BCE03AF8-301E-4E28-8151-B1562B26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Paragraaf"/>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uiPriority w:val="59"/>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Paragraaf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character" w:customStyle="1" w:styleId="LijstalineaChar">
    <w:name w:val="Lijstalinea Char"/>
    <w:aliases w:val="Lijst (opsommingstekens) Char"/>
    <w:link w:val="Lijstalinea"/>
    <w:uiPriority w:val="34"/>
    <w:rsid w:val="00FE5E3C"/>
  </w:style>
  <w:style w:type="paragraph" w:customStyle="1" w:styleId="doMultiBulletStyle">
    <w:name w:val="doMultiBulletStyle"/>
    <w:basedOn w:val="Standaard"/>
    <w:qFormat/>
    <w:rsid w:val="00EC7FD9"/>
    <w:pPr>
      <w:numPr>
        <w:numId w:val="49"/>
      </w:numPr>
      <w:spacing w:line="276" w:lineRule="auto"/>
    </w:pPr>
    <w:rPr>
      <w:rFonts w:ascii="Calibri" w:hAnsi="Calibri"/>
      <w:lang w:eastAsia="en-US"/>
    </w:rPr>
  </w:style>
  <w:style w:type="paragraph" w:customStyle="1" w:styleId="pf0">
    <w:name w:val="pf0"/>
    <w:basedOn w:val="Standaard"/>
    <w:rsid w:val="00291D28"/>
    <w:pPr>
      <w:spacing w:before="100" w:beforeAutospacing="1" w:after="100" w:afterAutospacing="1" w:line="240" w:lineRule="auto"/>
      <w:ind w:left="540"/>
    </w:pPr>
    <w:rPr>
      <w:rFonts w:ascii="Times New Roman" w:hAnsi="Times New Roman"/>
      <w:sz w:val="24"/>
      <w:szCs w:val="24"/>
    </w:rPr>
  </w:style>
  <w:style w:type="character" w:customStyle="1" w:styleId="cf01">
    <w:name w:val="cf01"/>
    <w:basedOn w:val="Standaardalinea-lettertype"/>
    <w:rsid w:val="00291D28"/>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9D2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7514">
      <w:bodyDiv w:val="1"/>
      <w:marLeft w:val="0"/>
      <w:marRight w:val="0"/>
      <w:marTop w:val="0"/>
      <w:marBottom w:val="0"/>
      <w:divBdr>
        <w:top w:val="none" w:sz="0" w:space="0" w:color="auto"/>
        <w:left w:val="none" w:sz="0" w:space="0" w:color="auto"/>
        <w:bottom w:val="none" w:sz="0" w:space="0" w:color="auto"/>
        <w:right w:val="none" w:sz="0" w:space="0" w:color="auto"/>
      </w:divBdr>
    </w:div>
    <w:div w:id="383605793">
      <w:bodyDiv w:val="1"/>
      <w:marLeft w:val="0"/>
      <w:marRight w:val="0"/>
      <w:marTop w:val="0"/>
      <w:marBottom w:val="0"/>
      <w:divBdr>
        <w:top w:val="none" w:sz="0" w:space="0" w:color="auto"/>
        <w:left w:val="none" w:sz="0" w:space="0" w:color="auto"/>
        <w:bottom w:val="none" w:sz="0" w:space="0" w:color="auto"/>
        <w:right w:val="none" w:sz="0" w:space="0" w:color="auto"/>
      </w:divBdr>
    </w:div>
    <w:div w:id="392197556">
      <w:bodyDiv w:val="1"/>
      <w:marLeft w:val="0"/>
      <w:marRight w:val="0"/>
      <w:marTop w:val="0"/>
      <w:marBottom w:val="0"/>
      <w:divBdr>
        <w:top w:val="none" w:sz="0" w:space="0" w:color="auto"/>
        <w:left w:val="none" w:sz="0" w:space="0" w:color="auto"/>
        <w:bottom w:val="none" w:sz="0" w:space="0" w:color="auto"/>
        <w:right w:val="none" w:sz="0" w:space="0" w:color="auto"/>
      </w:divBdr>
    </w:div>
    <w:div w:id="467013538">
      <w:bodyDiv w:val="1"/>
      <w:marLeft w:val="0"/>
      <w:marRight w:val="0"/>
      <w:marTop w:val="0"/>
      <w:marBottom w:val="0"/>
      <w:divBdr>
        <w:top w:val="none" w:sz="0" w:space="0" w:color="auto"/>
        <w:left w:val="none" w:sz="0" w:space="0" w:color="auto"/>
        <w:bottom w:val="none" w:sz="0" w:space="0" w:color="auto"/>
        <w:right w:val="none" w:sz="0" w:space="0" w:color="auto"/>
      </w:divBdr>
    </w:div>
    <w:div w:id="472016960">
      <w:bodyDiv w:val="1"/>
      <w:marLeft w:val="0"/>
      <w:marRight w:val="0"/>
      <w:marTop w:val="0"/>
      <w:marBottom w:val="0"/>
      <w:divBdr>
        <w:top w:val="none" w:sz="0" w:space="0" w:color="auto"/>
        <w:left w:val="none" w:sz="0" w:space="0" w:color="auto"/>
        <w:bottom w:val="none" w:sz="0" w:space="0" w:color="auto"/>
        <w:right w:val="none" w:sz="0" w:space="0" w:color="auto"/>
      </w:divBdr>
    </w:div>
    <w:div w:id="474109287">
      <w:bodyDiv w:val="1"/>
      <w:marLeft w:val="0"/>
      <w:marRight w:val="0"/>
      <w:marTop w:val="0"/>
      <w:marBottom w:val="0"/>
      <w:divBdr>
        <w:top w:val="none" w:sz="0" w:space="0" w:color="auto"/>
        <w:left w:val="none" w:sz="0" w:space="0" w:color="auto"/>
        <w:bottom w:val="none" w:sz="0" w:space="0" w:color="auto"/>
        <w:right w:val="none" w:sz="0" w:space="0" w:color="auto"/>
      </w:divBdr>
    </w:div>
    <w:div w:id="646669127">
      <w:bodyDiv w:val="1"/>
      <w:marLeft w:val="0"/>
      <w:marRight w:val="0"/>
      <w:marTop w:val="0"/>
      <w:marBottom w:val="0"/>
      <w:divBdr>
        <w:top w:val="none" w:sz="0" w:space="0" w:color="auto"/>
        <w:left w:val="none" w:sz="0" w:space="0" w:color="auto"/>
        <w:bottom w:val="none" w:sz="0" w:space="0" w:color="auto"/>
        <w:right w:val="none" w:sz="0" w:space="0" w:color="auto"/>
      </w:divBdr>
    </w:div>
    <w:div w:id="654145187">
      <w:bodyDiv w:val="1"/>
      <w:marLeft w:val="0"/>
      <w:marRight w:val="0"/>
      <w:marTop w:val="0"/>
      <w:marBottom w:val="0"/>
      <w:divBdr>
        <w:top w:val="none" w:sz="0" w:space="0" w:color="auto"/>
        <w:left w:val="none" w:sz="0" w:space="0" w:color="auto"/>
        <w:bottom w:val="none" w:sz="0" w:space="0" w:color="auto"/>
        <w:right w:val="none" w:sz="0" w:space="0" w:color="auto"/>
      </w:divBdr>
    </w:div>
    <w:div w:id="1050958559">
      <w:bodyDiv w:val="1"/>
      <w:marLeft w:val="0"/>
      <w:marRight w:val="0"/>
      <w:marTop w:val="0"/>
      <w:marBottom w:val="0"/>
      <w:divBdr>
        <w:top w:val="none" w:sz="0" w:space="0" w:color="auto"/>
        <w:left w:val="none" w:sz="0" w:space="0" w:color="auto"/>
        <w:bottom w:val="none" w:sz="0" w:space="0" w:color="auto"/>
        <w:right w:val="none" w:sz="0" w:space="0" w:color="auto"/>
      </w:divBdr>
    </w:div>
    <w:div w:id="1176502562">
      <w:bodyDiv w:val="1"/>
      <w:marLeft w:val="0"/>
      <w:marRight w:val="0"/>
      <w:marTop w:val="0"/>
      <w:marBottom w:val="0"/>
      <w:divBdr>
        <w:top w:val="none" w:sz="0" w:space="0" w:color="auto"/>
        <w:left w:val="none" w:sz="0" w:space="0" w:color="auto"/>
        <w:bottom w:val="none" w:sz="0" w:space="0" w:color="auto"/>
        <w:right w:val="none" w:sz="0" w:space="0" w:color="auto"/>
      </w:divBdr>
    </w:div>
    <w:div w:id="1315573376">
      <w:bodyDiv w:val="1"/>
      <w:marLeft w:val="0"/>
      <w:marRight w:val="0"/>
      <w:marTop w:val="0"/>
      <w:marBottom w:val="0"/>
      <w:divBdr>
        <w:top w:val="none" w:sz="0" w:space="0" w:color="auto"/>
        <w:left w:val="none" w:sz="0" w:space="0" w:color="auto"/>
        <w:bottom w:val="none" w:sz="0" w:space="0" w:color="auto"/>
        <w:right w:val="none" w:sz="0" w:space="0" w:color="auto"/>
      </w:divBdr>
    </w:div>
    <w:div w:id="1386176368">
      <w:bodyDiv w:val="1"/>
      <w:marLeft w:val="0"/>
      <w:marRight w:val="0"/>
      <w:marTop w:val="0"/>
      <w:marBottom w:val="0"/>
      <w:divBdr>
        <w:top w:val="none" w:sz="0" w:space="0" w:color="auto"/>
        <w:left w:val="none" w:sz="0" w:space="0" w:color="auto"/>
        <w:bottom w:val="none" w:sz="0" w:space="0" w:color="auto"/>
        <w:right w:val="none" w:sz="0" w:space="0" w:color="auto"/>
      </w:divBdr>
    </w:div>
    <w:div w:id="1446851325">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503013666">
      <w:bodyDiv w:val="1"/>
      <w:marLeft w:val="0"/>
      <w:marRight w:val="0"/>
      <w:marTop w:val="0"/>
      <w:marBottom w:val="0"/>
      <w:divBdr>
        <w:top w:val="none" w:sz="0" w:space="0" w:color="auto"/>
        <w:left w:val="none" w:sz="0" w:space="0" w:color="auto"/>
        <w:bottom w:val="none" w:sz="0" w:space="0" w:color="auto"/>
        <w:right w:val="none" w:sz="0" w:space="0" w:color="auto"/>
      </w:divBdr>
    </w:div>
    <w:div w:id="1513841185">
      <w:bodyDiv w:val="1"/>
      <w:marLeft w:val="0"/>
      <w:marRight w:val="0"/>
      <w:marTop w:val="0"/>
      <w:marBottom w:val="0"/>
      <w:divBdr>
        <w:top w:val="none" w:sz="0" w:space="0" w:color="auto"/>
        <w:left w:val="none" w:sz="0" w:space="0" w:color="auto"/>
        <w:bottom w:val="none" w:sz="0" w:space="0" w:color="auto"/>
        <w:right w:val="none" w:sz="0" w:space="0" w:color="auto"/>
      </w:divBdr>
    </w:div>
    <w:div w:id="1573002141">
      <w:bodyDiv w:val="1"/>
      <w:marLeft w:val="0"/>
      <w:marRight w:val="0"/>
      <w:marTop w:val="0"/>
      <w:marBottom w:val="0"/>
      <w:divBdr>
        <w:top w:val="none" w:sz="0" w:space="0" w:color="auto"/>
        <w:left w:val="none" w:sz="0" w:space="0" w:color="auto"/>
        <w:bottom w:val="none" w:sz="0" w:space="0" w:color="auto"/>
        <w:right w:val="none" w:sz="0" w:space="0" w:color="auto"/>
      </w:divBdr>
    </w:div>
    <w:div w:id="1628974339">
      <w:bodyDiv w:val="1"/>
      <w:marLeft w:val="0"/>
      <w:marRight w:val="0"/>
      <w:marTop w:val="0"/>
      <w:marBottom w:val="0"/>
      <w:divBdr>
        <w:top w:val="none" w:sz="0" w:space="0" w:color="auto"/>
        <w:left w:val="none" w:sz="0" w:space="0" w:color="auto"/>
        <w:bottom w:val="none" w:sz="0" w:space="0" w:color="auto"/>
        <w:right w:val="none" w:sz="0" w:space="0" w:color="auto"/>
      </w:divBdr>
    </w:div>
    <w:div w:id="2089492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804FD58D-5F74-470C-85C4-74721B3B4F1D}">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470</Words>
  <Characters>2590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Alexander Pluckel</cp:lastModifiedBy>
  <cp:revision>13</cp:revision>
  <cp:lastPrinted>2024-06-04T14:45:00Z</cp:lastPrinted>
  <dcterms:created xsi:type="dcterms:W3CDTF">2025-06-24T11:40:00Z</dcterms:created>
  <dcterms:modified xsi:type="dcterms:W3CDTF">2026-08-20T12:59:00Z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e6144258-39f2-559a-db14-d5ce00f77af9</vt:lpwstr>
  </property>
  <property fmtid="{D5CDD505-2E9C-101B-9397-08002B2CF9AE}" pid="3" name="CORSA_OBJECTTYPE">
    <vt:lpwstr>S</vt:lpwstr>
  </property>
  <property fmtid="{D5CDD505-2E9C-101B-9397-08002B2CF9AE}" pid="4" name="CORSA_OBJECTID">
    <vt:lpwstr>U25.03117</vt:lpwstr>
  </property>
  <property fmtid="{D5CDD505-2E9C-101B-9397-08002B2CF9AE}" pid="5" name="CORSA_VERSION">
    <vt:lpwstr>2</vt:lpwstr>
  </property>
</Properties>
</file>