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1FE50144" w:rsidR="00B15905" w:rsidRPr="00D204C8" w:rsidRDefault="00113AEC" w:rsidP="00D204C8">
      <w:pPr>
        <w:pStyle w:val="Kop1"/>
        <w:spacing w:line="240" w:lineRule="auto"/>
        <w:rPr>
          <w:sz w:val="36"/>
          <w:szCs w:val="36"/>
        </w:rPr>
      </w:pPr>
      <w:r>
        <w:rPr>
          <w:sz w:val="36"/>
          <w:szCs w:val="36"/>
        </w:rPr>
        <w:t xml:space="preserve">Bijlage </w:t>
      </w:r>
      <w:r w:rsidR="007B4619">
        <w:rPr>
          <w:sz w:val="36"/>
          <w:szCs w:val="36"/>
        </w:rPr>
        <w:t>9</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4CCBEF0B" w:rsidR="00D204C8" w:rsidRPr="009A2B32" w:rsidRDefault="00240CF3" w:rsidP="006B2AAB">
            <w:pPr>
              <w:rPr>
                <w:sz w:val="20"/>
              </w:rPr>
            </w:pPr>
            <w:r>
              <w:rPr>
                <w:sz w:val="20"/>
              </w:rPr>
              <w:t xml:space="preserve">Leveren van diverse typen </w:t>
            </w:r>
            <w:r w:rsidR="00424F9C">
              <w:rPr>
                <w:sz w:val="20"/>
              </w:rPr>
              <w:t>in</w:t>
            </w:r>
            <w:r>
              <w:rPr>
                <w:sz w:val="20"/>
              </w:rPr>
              <w:t>zamelvoertuigen</w:t>
            </w:r>
          </w:p>
          <w:p w14:paraId="73C42C3F" w14:textId="2BD2863A" w:rsidR="00D204C8" w:rsidRPr="00BE79E1" w:rsidRDefault="000E3853" w:rsidP="006B2AAB">
            <w:pPr>
              <w:rPr>
                <w:sz w:val="20"/>
                <w:szCs w:val="20"/>
              </w:rPr>
            </w:pPr>
            <w:r w:rsidRPr="00BE79E1">
              <w:rPr>
                <w:sz w:val="20"/>
                <w:szCs w:val="20"/>
              </w:rPr>
              <w:t>955645</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even" r:id="rId9"/>
      <w:headerReference w:type="default" r:id="rId10"/>
      <w:footerReference w:type="even" r:id="rId11"/>
      <w:footerReference w:type="default" r:id="rId12"/>
      <w:headerReference w:type="first" r:id="rId13"/>
      <w:footerReference w:type="first" r:id="rId14"/>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93E02" w14:textId="77777777" w:rsidR="004F5B99" w:rsidRDefault="004F5B99">
      <w:pPr>
        <w:spacing w:line="240" w:lineRule="auto"/>
      </w:pPr>
      <w:r>
        <w:separator/>
      </w:r>
    </w:p>
  </w:endnote>
  <w:endnote w:type="continuationSeparator" w:id="0">
    <w:p w14:paraId="7AB22CBA" w14:textId="77777777" w:rsidR="004F5B99" w:rsidRDefault="004F5B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D49F" w14:textId="77777777" w:rsidR="00BE79E1" w:rsidRDefault="00BE79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DFC90" w14:textId="77777777" w:rsidR="004F5B99" w:rsidRDefault="004F5B99">
      <w:pPr>
        <w:spacing w:line="240" w:lineRule="auto"/>
      </w:pPr>
      <w:r>
        <w:separator/>
      </w:r>
    </w:p>
  </w:footnote>
  <w:footnote w:type="continuationSeparator" w:id="0">
    <w:p w14:paraId="55237593" w14:textId="77777777" w:rsidR="004F5B99" w:rsidRDefault="004F5B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24DF2" w14:textId="77777777" w:rsidR="00BE79E1" w:rsidRDefault="00BE79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03A25"/>
    <w:rsid w:val="00033F6D"/>
    <w:rsid w:val="00075191"/>
    <w:rsid w:val="00091EA4"/>
    <w:rsid w:val="000B79B6"/>
    <w:rsid w:val="000C7F8C"/>
    <w:rsid w:val="000E1C5F"/>
    <w:rsid w:val="000E3853"/>
    <w:rsid w:val="000F321D"/>
    <w:rsid w:val="00113AEC"/>
    <w:rsid w:val="00133258"/>
    <w:rsid w:val="00147525"/>
    <w:rsid w:val="00154621"/>
    <w:rsid w:val="00156563"/>
    <w:rsid w:val="001649CE"/>
    <w:rsid w:val="0016595B"/>
    <w:rsid w:val="001C37A9"/>
    <w:rsid w:val="001E04E8"/>
    <w:rsid w:val="001E26B3"/>
    <w:rsid w:val="002076E5"/>
    <w:rsid w:val="00215812"/>
    <w:rsid w:val="00231A02"/>
    <w:rsid w:val="002364B2"/>
    <w:rsid w:val="00240CF3"/>
    <w:rsid w:val="00275583"/>
    <w:rsid w:val="00345B5E"/>
    <w:rsid w:val="00351E9E"/>
    <w:rsid w:val="003829AB"/>
    <w:rsid w:val="003E1A70"/>
    <w:rsid w:val="003E50AA"/>
    <w:rsid w:val="00400739"/>
    <w:rsid w:val="00424F9C"/>
    <w:rsid w:val="004543E3"/>
    <w:rsid w:val="00480A41"/>
    <w:rsid w:val="004F0A77"/>
    <w:rsid w:val="004F27C2"/>
    <w:rsid w:val="004F5B99"/>
    <w:rsid w:val="00566C68"/>
    <w:rsid w:val="005A2646"/>
    <w:rsid w:val="005B5AC5"/>
    <w:rsid w:val="005D68D6"/>
    <w:rsid w:val="005F4408"/>
    <w:rsid w:val="00600983"/>
    <w:rsid w:val="0061767B"/>
    <w:rsid w:val="00621D6E"/>
    <w:rsid w:val="00656B59"/>
    <w:rsid w:val="00667B9D"/>
    <w:rsid w:val="00697775"/>
    <w:rsid w:val="006B4C55"/>
    <w:rsid w:val="006E3487"/>
    <w:rsid w:val="006F254E"/>
    <w:rsid w:val="006F33F5"/>
    <w:rsid w:val="006F45E5"/>
    <w:rsid w:val="00723AB7"/>
    <w:rsid w:val="00752BAB"/>
    <w:rsid w:val="007711B7"/>
    <w:rsid w:val="00773A93"/>
    <w:rsid w:val="00773DA6"/>
    <w:rsid w:val="00786382"/>
    <w:rsid w:val="007A2958"/>
    <w:rsid w:val="007B4619"/>
    <w:rsid w:val="00825AE5"/>
    <w:rsid w:val="00836D6D"/>
    <w:rsid w:val="00846FB0"/>
    <w:rsid w:val="00882F0F"/>
    <w:rsid w:val="0089707C"/>
    <w:rsid w:val="008A72B1"/>
    <w:rsid w:val="008C2E09"/>
    <w:rsid w:val="008F1D56"/>
    <w:rsid w:val="008F6759"/>
    <w:rsid w:val="00902AB4"/>
    <w:rsid w:val="00932170"/>
    <w:rsid w:val="00960E66"/>
    <w:rsid w:val="00964372"/>
    <w:rsid w:val="009859CE"/>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BE79E1"/>
    <w:rsid w:val="00C06329"/>
    <w:rsid w:val="00C11329"/>
    <w:rsid w:val="00C224CC"/>
    <w:rsid w:val="00C2522E"/>
    <w:rsid w:val="00C34A7A"/>
    <w:rsid w:val="00C87CAD"/>
    <w:rsid w:val="00CC2187"/>
    <w:rsid w:val="00CC3CD8"/>
    <w:rsid w:val="00CD7CAE"/>
    <w:rsid w:val="00CE20F1"/>
    <w:rsid w:val="00CE2F64"/>
    <w:rsid w:val="00D06FF4"/>
    <w:rsid w:val="00D1323F"/>
    <w:rsid w:val="00D17CF0"/>
    <w:rsid w:val="00D204C8"/>
    <w:rsid w:val="00D55B54"/>
    <w:rsid w:val="00D6219B"/>
    <w:rsid w:val="00D8586D"/>
    <w:rsid w:val="00DA5968"/>
    <w:rsid w:val="00DB2449"/>
    <w:rsid w:val="00E02480"/>
    <w:rsid w:val="00E6245B"/>
    <w:rsid w:val="00E86543"/>
    <w:rsid w:val="00E93E8C"/>
    <w:rsid w:val="00E9512D"/>
    <w:rsid w:val="00EC23A8"/>
    <w:rsid w:val="00EE6E35"/>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290</Words>
  <Characters>1866</Characters>
  <Application>Microsoft Office Word</Application>
  <DocSecurity>0</DocSecurity>
  <Lines>155</Lines>
  <Paragraphs>126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Jolanda Benard</cp:lastModifiedBy>
  <cp:revision>14</cp:revision>
  <cp:lastPrinted>2022-06-22T10:39:00Z</cp:lastPrinted>
  <dcterms:created xsi:type="dcterms:W3CDTF">2024-01-30T09:33:00Z</dcterms:created>
  <dcterms:modified xsi:type="dcterms:W3CDTF">2026-08-28T09:49:00Z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