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99D5" w14:textId="63FEB7AD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 w:rsidRPr="00A94450">
        <w:t xml:space="preserve">Bijlage </w:t>
      </w:r>
      <w:r w:rsidR="00E00451">
        <w:t>7</w:t>
      </w:r>
      <w:r w:rsidR="008F54BE" w:rsidRPr="00A94450">
        <w:t xml:space="preserve"> </w:t>
      </w:r>
      <w:r w:rsidR="00855CB5">
        <w:t>-</w:t>
      </w:r>
      <w:r w:rsidR="0064194B" w:rsidRPr="00A94450">
        <w:t xml:space="preserve"> </w:t>
      </w:r>
      <w:r w:rsidR="00063D85">
        <w:t>R</w:t>
      </w:r>
      <w:r w:rsidR="0000535C">
        <w:t xml:space="preserve">eferentieblad </w:t>
      </w:r>
      <w:r w:rsidR="00D41961">
        <w:t xml:space="preserve">Geschiktheidseis </w:t>
      </w:r>
      <w:r w:rsidR="00835F58">
        <w:t xml:space="preserve">ervaringseisen, </w:t>
      </w:r>
      <w:r w:rsidR="0000535C">
        <w:t>kerncompetentie</w:t>
      </w:r>
      <w:r w:rsidR="00C7172B">
        <w:t>s</w:t>
      </w:r>
      <w:r w:rsidR="0000535C">
        <w:t xml:space="preserve"> in referentieopdracht </w:t>
      </w:r>
    </w:p>
    <w:p w14:paraId="2D9C84EE" w14:textId="37CCDE32" w:rsidR="00D91516" w:rsidRDefault="0000535C" w:rsidP="00D91516">
      <w:pPr>
        <w:pStyle w:val="Ondertitel"/>
        <w:spacing w:before="240" w:after="240" w:line="240" w:lineRule="auto"/>
      </w:pPr>
      <w:r w:rsidRPr="00515F00">
        <w:t>Doo</w:t>
      </w:r>
      <w:r w:rsidR="00BF0F09">
        <w:t>r I</w:t>
      </w:r>
      <w:r w:rsidR="006444BD">
        <w:t xml:space="preserve">nschrijver </w:t>
      </w:r>
      <w:r w:rsidRPr="00515F00">
        <w:t xml:space="preserve">in te dienen bij de </w:t>
      </w:r>
      <w:sdt>
        <w:sdtPr>
          <w:alias w:val="Aanbestedingsprocedure"/>
          <w:tag w:val="Aanbestedingsprocedure"/>
          <w:id w:val="1266579299"/>
          <w:placeholder>
            <w:docPart w:val="98DFFAD730204F1E9D7A2B36E74DAF84"/>
          </w:placeholder>
          <w:comboBox>
            <w:listItem w:value="Kies een item."/>
            <w:listItem w:displayText="Europese openbare aanbesteding" w:value="Europese openbare aanbesteding"/>
            <w:listItem w:displayText="nationale openbare aanbesteding" w:value="nationale openbare aanbesteding"/>
          </w:comboBox>
        </w:sdtPr>
        <w:sdtEndPr/>
        <w:sdtContent>
          <w:r w:rsidR="00173777">
            <w:t>Europese openbare aanbesteding</w:t>
          </w:r>
        </w:sdtContent>
      </w:sdt>
      <w:r w:rsidRPr="00515F00">
        <w:t xml:space="preserve"> aangaande de Opdracht voor </w:t>
      </w:r>
      <w:r w:rsidR="00173777" w:rsidRPr="00173777">
        <w:t xml:space="preserve">Tijdelijke Kantoorruimte </w:t>
      </w:r>
      <w:proofErr w:type="spellStart"/>
      <w:r w:rsidR="00173777" w:rsidRPr="00173777">
        <w:t>Reitse</w:t>
      </w:r>
      <w:proofErr w:type="spellEnd"/>
      <w:r w:rsidR="00173777" w:rsidRPr="00173777">
        <w:t xml:space="preserve"> Hoevenstraat</w:t>
      </w:r>
    </w:p>
    <w:bookmarkEnd w:id="0"/>
    <w:bookmarkEnd w:id="1"/>
    <w:p w14:paraId="68A45E5F" w14:textId="77777777" w:rsidR="00835F58" w:rsidRDefault="00BF0F09" w:rsidP="00835F58">
      <w:r>
        <w:t xml:space="preserve">Inschrijver dient dit referentieblad </w:t>
      </w:r>
      <w:r w:rsidR="00855CB5">
        <w:t xml:space="preserve">te gebruiken </w:t>
      </w:r>
      <w:r w:rsidR="00D91516">
        <w:t xml:space="preserve">voor het aanleveren </w:t>
      </w:r>
      <w:r w:rsidR="00D91516" w:rsidRPr="00D91516">
        <w:t xml:space="preserve">van de referentieopdracht welke toeziet op </w:t>
      </w:r>
      <w:r w:rsidR="00855CB5">
        <w:t>de gevraagde kerncompetenties in de gestelde Geschiktheidseis; ervaringseisen, zoals opgenomen in</w:t>
      </w:r>
      <w:r>
        <w:t xml:space="preserve"> het Aanbestedingsdocument.</w:t>
      </w:r>
    </w:p>
    <w:p w14:paraId="04C56065" w14:textId="77777777" w:rsidR="00DF1CB7" w:rsidRPr="007C5551" w:rsidRDefault="00DF1CB7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Invul</w:t>
      </w:r>
      <w:r w:rsidR="002A76A6" w:rsidRPr="007C5551">
        <w:rPr>
          <w:rStyle w:val="Intensievebenadrukking"/>
        </w:rPr>
        <w:t>- en indienings</w:t>
      </w:r>
      <w:r w:rsidRPr="007C5551">
        <w:rPr>
          <w:rStyle w:val="Intensievebenadrukking"/>
        </w:rPr>
        <w:t>instructie</w:t>
      </w:r>
      <w:r w:rsidR="001E1AA6" w:rsidRPr="007C5551">
        <w:rPr>
          <w:rStyle w:val="Intensievebenadrukking"/>
        </w:rPr>
        <w:t xml:space="preserve"> van dit referentieblad</w:t>
      </w:r>
    </w:p>
    <w:p w14:paraId="230FBC2A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cyan"/>
        </w:rPr>
        <w:t>[invulvelden]</w:t>
      </w:r>
      <w:r>
        <w:t xml:space="preserve"> blauw gemarkeerde invulvelden zijn in te vullen door Inschrijver.</w:t>
      </w:r>
    </w:p>
    <w:p w14:paraId="2DB256F3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green"/>
        </w:rPr>
        <w:t>[invulvelden]</w:t>
      </w:r>
      <w:r>
        <w:t xml:space="preserve"> groen gemarkeerde invulvelden zijn in te vullen door referent / opdrachtgever van de referentieopdracht.</w:t>
      </w:r>
    </w:p>
    <w:p w14:paraId="7D1772A8" w14:textId="77777777" w:rsidR="000C50EC" w:rsidRPr="00593683" w:rsidRDefault="000C50EC" w:rsidP="00075B59">
      <w:pPr>
        <w:pStyle w:val="Lijstalinea"/>
        <w:numPr>
          <w:ilvl w:val="0"/>
          <w:numId w:val="15"/>
        </w:numPr>
      </w:pPr>
      <w:r w:rsidRPr="00593683">
        <w:t>De referentieopdracht dient zodanig omschreven te zijn dat de vereiste kenmerken/ omstandigheden één op één te herleiden zijn uit de tekst. Verwijzingen naar andere documenten of internetadressen zijn niet toegestaan.</w:t>
      </w:r>
    </w:p>
    <w:p w14:paraId="16F9E6E0" w14:textId="77777777" w:rsidR="002A76A6" w:rsidRDefault="002A76A6" w:rsidP="00835F58">
      <w:pPr>
        <w:pStyle w:val="Lijstalinea"/>
        <w:numPr>
          <w:ilvl w:val="0"/>
          <w:numId w:val="15"/>
        </w:numPr>
      </w:pPr>
      <w:r>
        <w:t>Wanneer Inschrijver meerdere kerncompetenties combineert in één referentieopdracht dan  blijven de individuele eisen per kerncompetentie gehandhaafd.</w:t>
      </w:r>
    </w:p>
    <w:p w14:paraId="6874E921" w14:textId="77777777" w:rsidR="00C10641" w:rsidRPr="007C5551" w:rsidRDefault="00C1064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Geschiktheidseis; ervaringseisen</w:t>
      </w:r>
      <w:r w:rsidR="00835F58" w:rsidRPr="007C5551">
        <w:rPr>
          <w:rStyle w:val="Intensievebenadrukking"/>
        </w:rPr>
        <w:t xml:space="preserve"> - voldoet</w:t>
      </w:r>
    </w:p>
    <w:p w14:paraId="682087E7" w14:textId="77777777" w:rsidR="00835F58" w:rsidRDefault="00835F58" w:rsidP="00C10641">
      <w:r w:rsidRPr="00835F58">
        <w:rPr>
          <w:highlight w:val="cyan"/>
        </w:rPr>
        <w:t>[aankruisen door Inschrijver indien de referentieopdracht aan het genoemde kenmerk voldoet]</w:t>
      </w:r>
    </w:p>
    <w:p w14:paraId="430A9EDB" w14:textId="67D2417C" w:rsidR="00C10641" w:rsidRDefault="00BF0F09" w:rsidP="00C10641">
      <w:r>
        <w:t xml:space="preserve">Inschrijver </w:t>
      </w:r>
      <w:r w:rsidR="00C10641" w:rsidRPr="00C10641">
        <w:t xml:space="preserve">dient te beschikken over ervaring en kerncompetenties die overeenkomen met essentiële onderdelen van de te vergeven Opdracht. Aanbestedende dienst heeft voor deze Opdracht de volgende kerncompetentie vastgesteld: </w:t>
      </w:r>
    </w:p>
    <w:p w14:paraId="097D0DA8" w14:textId="77777777" w:rsidR="0098664B" w:rsidRPr="00C10641" w:rsidRDefault="0098664B" w:rsidP="00C10641"/>
    <w:p w14:paraId="1D818E32" w14:textId="3BB642CC" w:rsidR="0098664B" w:rsidRPr="00A95DFF" w:rsidRDefault="00A95DFF" w:rsidP="00835F58">
      <w:pPr>
        <w:spacing w:line="240" w:lineRule="auto"/>
        <w:rPr>
          <w:highlight w:val="yellow"/>
          <w:u w:val="single"/>
        </w:rPr>
      </w:pPr>
      <w:r w:rsidRPr="00A95DFF">
        <w:rPr>
          <w:u w:val="single"/>
        </w:rPr>
        <w:t>Het plaatsen en verhuren van tijdelijke huisvesting in de vorm van kantoorunits.</w:t>
      </w:r>
    </w:p>
    <w:p w14:paraId="0E38D56E" w14:textId="1BBDF777" w:rsidR="00835F58" w:rsidRDefault="00BF0F09" w:rsidP="00835F58">
      <w:pPr>
        <w:spacing w:line="240" w:lineRule="auto"/>
      </w:pPr>
      <w:r w:rsidRPr="00CA6A36">
        <w:t>Het, in de afgelopen &lt;drie (3) jaren, hebben van ervaring met het op een vakkundige en regelmatige wijze</w:t>
      </w:r>
      <w:r>
        <w:t xml:space="preserve"> uitvoeren van </w:t>
      </w:r>
      <w:r w:rsidR="00A95DFF" w:rsidRPr="00A95DFF">
        <w:t>het plaatsen en verhuren van tijdelijke huisvesting in de vorm van kantoorunits</w:t>
      </w:r>
      <w:r>
        <w:t xml:space="preserve"> waarbij capaciteit, kennis en ervaring zijn ingezet met de genoemde volgende kenmerken, die uit de referentieopdracht dienen te blijken: </w:t>
      </w:r>
    </w:p>
    <w:p w14:paraId="54CAF3D8" w14:textId="6DD1391F" w:rsidR="00B74ABB" w:rsidRDefault="00FB306B" w:rsidP="0085150D">
      <w:pPr>
        <w:ind w:left="705" w:hanging="705"/>
      </w:pPr>
      <w:sdt>
        <w:sdtPr>
          <w:id w:val="1239979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1D10ED" w:rsidRPr="001D10ED">
        <w:t>Minimaal 100 m² BVO tijdelijke huisvesting in de vorm van kantoorunits, inclusief leveren en plaatsen</w:t>
      </w:r>
      <w:r w:rsidR="00B74ABB">
        <w:t>;</w:t>
      </w:r>
    </w:p>
    <w:p w14:paraId="3AF17A28" w14:textId="77777777" w:rsidR="00B74ABB" w:rsidRDefault="00FB306B" w:rsidP="00835F58">
      <w:pPr>
        <w:spacing w:line="240" w:lineRule="auto"/>
      </w:pPr>
      <w:sdt>
        <w:sdtPr>
          <w:id w:val="-563487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B74ABB">
        <w:t>De referentieopdracht is naar tevredenheid van de opdrachtgever uitgevoerd</w:t>
      </w:r>
    </w:p>
    <w:p w14:paraId="2899EE73" w14:textId="77777777" w:rsidR="00B564D7" w:rsidRDefault="00B564D7">
      <w:pPr>
        <w:spacing w:after="200" w:line="276" w:lineRule="auto"/>
        <w:rPr>
          <w:rStyle w:val="Intensievebenadrukking"/>
          <w:color w:val="003867"/>
          <w:kern w:val="2"/>
          <w:lang w:eastAsia="en-US"/>
          <w14:ligatures w14:val="standardContextual"/>
        </w:rPr>
      </w:pPr>
      <w:r>
        <w:rPr>
          <w:rStyle w:val="Intensievebenadrukking"/>
        </w:rPr>
        <w:br w:type="page"/>
      </w:r>
    </w:p>
    <w:p w14:paraId="10B1E3D6" w14:textId="581494B6" w:rsidR="00CF1682" w:rsidRPr="007C5551" w:rsidRDefault="00CF1682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lastRenderedPageBreak/>
        <w:t>Gegevens van de referentieopdracht</w:t>
      </w:r>
      <w:r w:rsidR="007836AB" w:rsidRPr="007C5551">
        <w:rPr>
          <w:rStyle w:val="Intensievebenadrukking"/>
        </w:rPr>
        <w:t xml:space="preserve"> </w:t>
      </w:r>
      <w:r w:rsidRPr="007C5551">
        <w:rPr>
          <w:rStyle w:val="Intensievebenadrukking"/>
        </w:rPr>
        <w:t>[invulvelden in te vullen door Inschrijver]</w:t>
      </w:r>
    </w:p>
    <w:p w14:paraId="137E3374" w14:textId="77777777" w:rsidR="00075B59" w:rsidRDefault="00075B59" w:rsidP="00E72201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16F780F9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B88B125" w14:textId="77777777" w:rsidR="007836AB" w:rsidRPr="00A94450" w:rsidRDefault="007836AB" w:rsidP="00F6026B">
            <w:pPr>
              <w:pStyle w:val="Koptabel"/>
            </w:pPr>
            <w:r>
              <w:t>Kenmerken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600C7A2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FF68A0" w:rsidRPr="0020054C" w14:paraId="3AF7018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1B9252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Inschrijver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C920AB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43DCCB4E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02AE33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Aanduiding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E1B4AA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075B59" w:rsidRPr="0020054C" w14:paraId="7B6DBEEA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870383F" w14:textId="77777777" w:rsidR="00075B59" w:rsidRPr="0020054C" w:rsidRDefault="00075B59" w:rsidP="00475339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Korte beschrijving van de referentieopdracht en uitgevoerde werkzaamheden waaruit duidelijk blijkt dat aan de ervaringseisen wordt voldaan: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42A723F" w14:textId="77777777" w:rsidR="00075B59" w:rsidRPr="007836AB" w:rsidRDefault="00075B59" w:rsidP="00475339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62616E8C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C4203A8" w14:textId="5382B2DC" w:rsidR="00CA6A36" w:rsidRPr="00B564D7" w:rsidRDefault="00075B59" w:rsidP="00B564D7">
            <w:pPr>
              <w:rPr>
                <w:rFonts w:cs="Calibri"/>
                <w:color w:val="000000"/>
              </w:rPr>
            </w:pPr>
            <w:r w:rsidRPr="00B564D7">
              <w:rPr>
                <w:rFonts w:cs="Calibri"/>
                <w:color w:val="000000"/>
              </w:rPr>
              <w:t>Met deze referentieopdracht voldoet Inschrijver aan de volgende kerncompetentie(s)</w:t>
            </w:r>
            <w:r w:rsidR="00FF68A0" w:rsidRPr="00B564D7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B930631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694A922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DAEE83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aanvang + looptijd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FFD08E2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725FFE1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D5CA04" w14:textId="6B5B8C1F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</w:t>
            </w:r>
            <w:r w:rsidRPr="00B564D7">
              <w:rPr>
                <w:rFonts w:cs="Calibri"/>
                <w:color w:val="000000"/>
              </w:rPr>
              <w:t>afronding / oplevering van de</w:t>
            </w:r>
            <w:r>
              <w:rPr>
                <w:rFonts w:cs="Calibri"/>
                <w:color w:val="000000"/>
              </w:rPr>
              <w:t xml:space="preserve">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B3F236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754721CF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94738D8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Gefactureerd bedrag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5C8AD7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7518157F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4E8FBE2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Is </w:t>
            </w:r>
            <w:r w:rsidR="00FF68A0">
              <w:rPr>
                <w:rFonts w:cs="Calibri"/>
                <w:color w:val="000000"/>
              </w:rPr>
              <w:t xml:space="preserve">de referentieopdracht </w:t>
            </w:r>
            <w:r w:rsidRPr="007836AB">
              <w:rPr>
                <w:rFonts w:cs="Calibri"/>
                <w:color w:val="000000"/>
              </w:rPr>
              <w:t>uitgevoerd in Combinatie?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913E658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4B787E42" w14:textId="77777777" w:rsidR="007836AB" w:rsidRPr="007836AB" w:rsidRDefault="007836AB" w:rsidP="007836AB">
            <w:pPr>
              <w:rPr>
                <w:rFonts w:cs="Calibri"/>
                <w:color w:val="000000"/>
                <w:sz w:val="18"/>
                <w:szCs w:val="18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68907DF8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 xml:space="preserve">Indien het werk is uitgevoerd in Combinatie, invullen welke onderdelen van </w:t>
            </w:r>
            <w:r>
              <w:rPr>
                <w:rFonts w:cs="Calibri"/>
                <w:color w:val="000000"/>
              </w:rPr>
              <w:t xml:space="preserve">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 xml:space="preserve">opdracht </w:t>
            </w:r>
            <w:r w:rsidRPr="007836AB">
              <w:rPr>
                <w:rFonts w:cs="Calibri"/>
                <w:color w:val="000000"/>
              </w:rPr>
              <w:t>daadwerkelijk door Inschrijver zijn uitgevoerd: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0A3D84B0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63C2AD5F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7FDA6DE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Doet Inschrijver voor</w:t>
            </w:r>
            <w:r w:rsidR="00FF68A0">
              <w:rPr>
                <w:rFonts w:cs="Calibri"/>
                <w:color w:val="000000"/>
              </w:rPr>
              <w:t xml:space="preserve"> de referentieopdracht</w:t>
            </w:r>
            <w:r w:rsidRPr="007836AB">
              <w:rPr>
                <w:rFonts w:cs="Calibri"/>
                <w:color w:val="000000"/>
              </w:rPr>
              <w:t xml:space="preserve"> een beroep op een Derde?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8F764B3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65DED688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30D8FF64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>Indien Inschrijver voor het referentieproject een beroep doet op een Derde, invullen welke Derde en voor welke onderdelen: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0FCA6CF5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3E820275" w14:textId="77777777" w:rsidR="00DB2A99" w:rsidRDefault="00DB2A99" w:rsidP="00DB2A99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DB2A99" w:rsidRPr="00A94450" w14:paraId="59E71C10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CA52064" w14:textId="77777777" w:rsidR="00DB2A99" w:rsidRPr="00A94450" w:rsidRDefault="00DB2A99" w:rsidP="00D02EEF">
            <w:pPr>
              <w:pStyle w:val="Koptabel"/>
            </w:pPr>
            <w:r>
              <w:t>Gegevens referent / opdrachtgever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D866A9" w14:textId="77777777" w:rsidR="00DB2A99" w:rsidRPr="00A94450" w:rsidRDefault="00DB2A99" w:rsidP="00D02EEF">
            <w:pPr>
              <w:pStyle w:val="Koptabel"/>
            </w:pPr>
            <w:r w:rsidRPr="00A94450">
              <w:t>Invulvelden</w:t>
            </w:r>
          </w:p>
        </w:tc>
      </w:tr>
      <w:tr w:rsidR="00DB2A99" w:rsidRPr="0020054C" w14:paraId="0469EF6D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22C7445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opdrachtgever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754877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67FC510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F12D52D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Type organisatie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0892279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75323B9B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BC4D0F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 en vestigingsplaats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3E50D0B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36FBFF2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2596A2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41078ED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2843E62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C785A19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25769B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024E85E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FE1822B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Telefoonnummer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4B8C35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7C15FA73" w14:textId="77777777" w:rsidR="009C44BF" w:rsidRDefault="009C44BF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</w:p>
    <w:p w14:paraId="1973AEAF" w14:textId="72360BF4" w:rsidR="007836AB" w:rsidRPr="007C5551" w:rsidRDefault="007836AB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lastRenderedPageBreak/>
        <w:t>Verklaring en ondertekening Inschrijver</w:t>
      </w:r>
    </w:p>
    <w:p w14:paraId="06013929" w14:textId="77777777" w:rsidR="00766311" w:rsidRDefault="00766311" w:rsidP="007836AB">
      <w:r w:rsidRPr="00766311">
        <w:t xml:space="preserve">Inschrijver verklaart </w:t>
      </w:r>
      <w:r>
        <w:t xml:space="preserve">bovenstaande </w:t>
      </w:r>
      <w:r w:rsidRPr="00766311">
        <w:t>gegevens</w:t>
      </w:r>
      <w:r>
        <w:t xml:space="preserve"> n</w:t>
      </w:r>
      <w:r w:rsidRPr="00766311">
        <w:t>aar waarheid te hebben ingevuld</w:t>
      </w:r>
      <w:r>
        <w:t>.</w:t>
      </w:r>
    </w:p>
    <w:p w14:paraId="77FA8C3E" w14:textId="77777777" w:rsidR="00766311" w:rsidRDefault="00766311" w:rsidP="007836AB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345B6349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1E3291F" w14:textId="77777777" w:rsidR="007836AB" w:rsidRPr="00A94450" w:rsidRDefault="00766311" w:rsidP="00F6026B">
            <w:pPr>
              <w:pStyle w:val="Koptabel"/>
            </w:pPr>
            <w:r>
              <w:t>Inschrijver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2AD7B2D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7836AB" w:rsidRPr="0020054C" w14:paraId="6CEC9B93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FCBD9D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Inschrijver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B02FE8F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171867">
              <w:rPr>
                <w:rFonts w:cs="Calibri"/>
                <w:color w:val="000000"/>
                <w:highlight w:val="cyan"/>
              </w:rPr>
              <w:t>[</w:t>
            </w:r>
            <w:r>
              <w:rPr>
                <w:rFonts w:cs="Calibri"/>
                <w:color w:val="000000"/>
                <w:highlight w:val="cyan"/>
              </w:rPr>
              <w:t xml:space="preserve">  </w:t>
            </w:r>
            <w:r w:rsidRPr="00171867">
              <w:rPr>
                <w:rFonts w:cs="Calibri"/>
                <w:color w:val="000000"/>
                <w:highlight w:val="cyan"/>
              </w:rPr>
              <w:t xml:space="preserve"> ]</w:t>
            </w:r>
          </w:p>
        </w:tc>
      </w:tr>
      <w:tr w:rsidR="007836AB" w:rsidRPr="0020054C" w14:paraId="6832BF9D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193855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tekenbevoegde functionaris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E92FE4D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46910B99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EDDCBF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tekenbevoegde functionaris: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93A8F1D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7BCA30B8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76D209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A647ADC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55E595D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6BC0B24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042724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53FED53D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F96EAA1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BB3CB8D" w14:textId="77777777" w:rsidR="007836AB" w:rsidRDefault="007836AB" w:rsidP="00F6026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  <w:p w14:paraId="2B94A861" w14:textId="77777777" w:rsidR="00766311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  <w:p w14:paraId="010C6802" w14:textId="77777777" w:rsidR="00766311" w:rsidRPr="007836AB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0DC1EA3C" w14:textId="77777777" w:rsidR="00A1081E" w:rsidRDefault="00A1081E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</w:p>
    <w:p w14:paraId="72476E0F" w14:textId="53B97B74" w:rsidR="00FF68A0" w:rsidRPr="007C5551" w:rsidRDefault="00766311" w:rsidP="007C5551">
      <w:pPr>
        <w:pStyle w:val="Kop4"/>
        <w:keepNext w:val="0"/>
        <w:keepLines w:val="0"/>
        <w:spacing w:before="240" w:after="0"/>
        <w:rPr>
          <w:rStyle w:val="Intensievebenadrukking"/>
        </w:rPr>
      </w:pPr>
      <w:r w:rsidRPr="007C5551">
        <w:rPr>
          <w:rStyle w:val="Intensievebenadrukking"/>
        </w:rPr>
        <w:t>Tevredenheidsverklaring referent / opdrachtgever van de referentieopdracht</w:t>
      </w:r>
      <w:r w:rsidR="00FF68A0" w:rsidRPr="007C5551">
        <w:rPr>
          <w:rStyle w:val="Intensievebenadrukking"/>
        </w:rPr>
        <w:t xml:space="preserve"> </w:t>
      </w:r>
    </w:p>
    <w:p w14:paraId="30B6E5E4" w14:textId="77777777" w:rsidR="00F11DF2" w:rsidRDefault="00F11DF2" w:rsidP="00F11DF2">
      <w:r w:rsidRPr="00FF68A0">
        <w:rPr>
          <w:highlight w:val="green"/>
        </w:rPr>
        <w:t>[invulvelden]</w:t>
      </w:r>
      <w:r>
        <w:t xml:space="preserve"> in te vullen door referent / opdrachtgever van de referentieopdracht:</w:t>
      </w:r>
    </w:p>
    <w:p w14:paraId="739E27A7" w14:textId="77777777" w:rsidR="00884508" w:rsidRDefault="00884508" w:rsidP="00884508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84508" w:rsidRPr="00A94450" w14:paraId="096729E6" w14:textId="77777777" w:rsidTr="00D02EEF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642AFB" w14:textId="77777777" w:rsidR="00884508" w:rsidRPr="00A94450" w:rsidRDefault="00884508" w:rsidP="00D02EEF">
            <w:pPr>
              <w:pStyle w:val="Koptabel"/>
            </w:pPr>
            <w:r>
              <w:t>Referent / opdrachtgever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ED195A8" w14:textId="77777777" w:rsidR="00884508" w:rsidRPr="00A94450" w:rsidRDefault="00884508" w:rsidP="00D02EEF">
            <w:pPr>
              <w:pStyle w:val="Koptabel"/>
            </w:pPr>
            <w:r w:rsidRPr="00A94450">
              <w:t>Invulvelden</w:t>
            </w:r>
          </w:p>
        </w:tc>
      </w:tr>
      <w:tr w:rsidR="00884508" w:rsidRPr="0020054C" w14:paraId="2E7EB0EE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BF043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92677D">
              <w:t>De referentieopdracht is op een vakkundige en regelmatige wijze uitgevoerd en opgeleverd: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C10A904" w14:textId="77777777" w:rsidR="00884508" w:rsidRPr="0092677D" w:rsidRDefault="00FB306B" w:rsidP="00D02EEF">
            <w:sdt>
              <w:sdtPr>
                <w:id w:val="-1103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4630B06E" w14:textId="77777777" w:rsidR="00884508" w:rsidRPr="0092677D" w:rsidRDefault="00FB306B" w:rsidP="00D02EEF">
            <w:pPr>
              <w:spacing w:line="240" w:lineRule="auto"/>
            </w:pPr>
            <w:sdt>
              <w:sdtPr>
                <w:id w:val="7621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54ED4BB8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20054C" w14:paraId="5A9DB577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D56613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t xml:space="preserve">Referent / opdrachtgever van de referentieopdracht is </w:t>
            </w:r>
            <w:r w:rsidRPr="0092677D">
              <w:t xml:space="preserve">tevreden over de uitvoering van </w:t>
            </w:r>
            <w: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DB80A0" w14:textId="77777777" w:rsidR="00884508" w:rsidRPr="0092677D" w:rsidRDefault="00FB306B" w:rsidP="00D02EEF">
            <w:sdt>
              <w:sdtPr>
                <w:id w:val="46069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50E23C36" w14:textId="77777777" w:rsidR="00884508" w:rsidRPr="0092677D" w:rsidRDefault="00FB306B" w:rsidP="00D02EEF">
            <w:pPr>
              <w:spacing w:line="240" w:lineRule="auto"/>
            </w:pPr>
            <w:sdt>
              <w:sdtPr>
                <w:id w:val="-314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122CC567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FF68A0" w14:paraId="16CE3B7C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F47872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Eventuele bijzonderheden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188C6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38A90D43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0CCBA26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Naam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90DFCD3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02CCB30F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6E83C7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Functie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2C24B3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4B0ABE4E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FE08C4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9A2F12B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576738DA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63397AF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4F0B0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20054C" w14:paraId="2FAD6E95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DFCE23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97ECB04" w14:textId="77777777" w:rsidR="00884508" w:rsidRPr="00FF68A0" w:rsidRDefault="00884508" w:rsidP="00D02EEF">
            <w:pPr>
              <w:rPr>
                <w:rFonts w:cs="Calibri"/>
                <w:color w:val="000000"/>
                <w:highlight w:val="green"/>
              </w:rPr>
            </w:pPr>
            <w:r w:rsidRPr="00FF68A0">
              <w:rPr>
                <w:rFonts w:cs="Calibri"/>
                <w:color w:val="000000"/>
                <w:highlight w:val="green"/>
              </w:rPr>
              <w:t>[   ]</w:t>
            </w:r>
          </w:p>
          <w:p w14:paraId="703F4865" w14:textId="77777777" w:rsidR="00884508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  <w:p w14:paraId="46C932C4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2B781AC1" w14:textId="77777777" w:rsidR="00A875FA" w:rsidRDefault="00A875FA" w:rsidP="00F11DF2"/>
    <w:sectPr w:rsidR="00A875FA" w:rsidSect="00171867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8D9D" w14:textId="77777777" w:rsidR="00FB306B" w:rsidRDefault="00FB306B" w:rsidP="00096F21">
      <w:r>
        <w:separator/>
      </w:r>
    </w:p>
  </w:endnote>
  <w:endnote w:type="continuationSeparator" w:id="0">
    <w:p w14:paraId="03B8A414" w14:textId="77777777" w:rsidR="00FB306B" w:rsidRDefault="00FB306B" w:rsidP="00096F21">
      <w:r>
        <w:continuationSeparator/>
      </w:r>
    </w:p>
  </w:endnote>
  <w:endnote w:type="continuationNotice" w:id="1">
    <w:p w14:paraId="5D361A1E" w14:textId="77777777" w:rsidR="00FB306B" w:rsidRDefault="00FB306B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4B15" w14:textId="77777777" w:rsidR="005210FE" w:rsidRDefault="005210FE" w:rsidP="00096F21">
    <w:pPr>
      <w:pStyle w:val="Voettekst"/>
      <w:rPr>
        <w:lang w:bidi="nl-NL"/>
      </w:rPr>
    </w:pPr>
  </w:p>
  <w:p w14:paraId="1DEA1543" w14:textId="2AAA2641" w:rsidR="005D4FDD" w:rsidRPr="00A94450" w:rsidRDefault="00D91516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173777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7</w:t>
    </w: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– </w:t>
    </w:r>
    <w:r w:rsidR="00855CB5" w:rsidRPr="00855CB5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Referentieblad Geschiktheidseis kerncompetenties in referentieopdracht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7208" w14:textId="77777777" w:rsidR="00FB306B" w:rsidRDefault="00FB306B" w:rsidP="00096F21">
      <w:r>
        <w:separator/>
      </w:r>
    </w:p>
  </w:footnote>
  <w:footnote w:type="continuationSeparator" w:id="0">
    <w:p w14:paraId="63FBAD60" w14:textId="77777777" w:rsidR="00FB306B" w:rsidRDefault="00FB306B" w:rsidP="00096F21">
      <w:r>
        <w:continuationSeparator/>
      </w:r>
    </w:p>
  </w:footnote>
  <w:footnote w:type="continuationNotice" w:id="1">
    <w:p w14:paraId="64AFD7F7" w14:textId="77777777" w:rsidR="00FB306B" w:rsidRDefault="00FB306B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5874" w14:textId="77777777" w:rsidR="000A1756" w:rsidRDefault="000A1756" w:rsidP="00096F21">
    <w:pPr>
      <w:pStyle w:val="Koptekst"/>
    </w:pPr>
  </w:p>
  <w:p w14:paraId="71172F7B" w14:textId="77777777" w:rsidR="000A1756" w:rsidRDefault="000A1756" w:rsidP="00096F21">
    <w:pPr>
      <w:pStyle w:val="Koptekst"/>
    </w:pPr>
  </w:p>
  <w:p w14:paraId="21857D9E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1AD"/>
    <w:multiLevelType w:val="hybridMultilevel"/>
    <w:tmpl w:val="F0B8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00976"/>
    <w:multiLevelType w:val="hybridMultilevel"/>
    <w:tmpl w:val="45ECC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74A"/>
    <w:multiLevelType w:val="hybridMultilevel"/>
    <w:tmpl w:val="A2B208DA"/>
    <w:lvl w:ilvl="0" w:tplc="EDB6E7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C6D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08C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9E3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589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87288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5B8A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1EC7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C23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94760D"/>
    <w:multiLevelType w:val="hybridMultilevel"/>
    <w:tmpl w:val="30DCE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2D30C5D"/>
    <w:multiLevelType w:val="hybridMultilevel"/>
    <w:tmpl w:val="04C0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65AA0642"/>
    <w:multiLevelType w:val="hybridMultilevel"/>
    <w:tmpl w:val="81228498"/>
    <w:lvl w:ilvl="0" w:tplc="389644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3727E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F802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3C2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FF461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2CCD2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00EE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3C4C5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4C2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6DFE669C"/>
    <w:multiLevelType w:val="hybridMultilevel"/>
    <w:tmpl w:val="8B2478DE"/>
    <w:lvl w:ilvl="0" w:tplc="601ED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304F8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446E7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A94C1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40D5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D4EE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66C6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D4F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DAC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4"/>
  </w:num>
  <w:num w:numId="2" w16cid:durableId="1852404849">
    <w:abstractNumId w:val="12"/>
  </w:num>
  <w:num w:numId="3" w16cid:durableId="994452798">
    <w:abstractNumId w:val="10"/>
  </w:num>
  <w:num w:numId="4" w16cid:durableId="222568843">
    <w:abstractNumId w:val="1"/>
  </w:num>
  <w:num w:numId="5" w16cid:durableId="996541991">
    <w:abstractNumId w:val="16"/>
  </w:num>
  <w:num w:numId="6" w16cid:durableId="7829336">
    <w:abstractNumId w:val="7"/>
  </w:num>
  <w:num w:numId="7" w16cid:durableId="1526214007">
    <w:abstractNumId w:val="8"/>
  </w:num>
  <w:num w:numId="8" w16cid:durableId="2072462316">
    <w:abstractNumId w:val="15"/>
  </w:num>
  <w:num w:numId="9" w16cid:durableId="2112627514">
    <w:abstractNumId w:val="6"/>
  </w:num>
  <w:num w:numId="10" w16cid:durableId="1312294355">
    <w:abstractNumId w:val="2"/>
  </w:num>
  <w:num w:numId="11" w16cid:durableId="1133446850">
    <w:abstractNumId w:val="3"/>
  </w:num>
  <w:num w:numId="12" w16cid:durableId="674114543">
    <w:abstractNumId w:val="14"/>
  </w:num>
  <w:num w:numId="13" w16cid:durableId="679086243">
    <w:abstractNumId w:val="13"/>
  </w:num>
  <w:num w:numId="14" w16cid:durableId="1439905209">
    <w:abstractNumId w:val="5"/>
  </w:num>
  <w:num w:numId="15" w16cid:durableId="1810705553">
    <w:abstractNumId w:val="0"/>
  </w:num>
  <w:num w:numId="16" w16cid:durableId="904415789">
    <w:abstractNumId w:val="11"/>
  </w:num>
  <w:num w:numId="17" w16cid:durableId="214449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51"/>
    <w:rsid w:val="00004D4D"/>
    <w:rsid w:val="0000535C"/>
    <w:rsid w:val="000146FF"/>
    <w:rsid w:val="000256F9"/>
    <w:rsid w:val="00034C4F"/>
    <w:rsid w:val="00054C83"/>
    <w:rsid w:val="00062094"/>
    <w:rsid w:val="000622A2"/>
    <w:rsid w:val="0006313F"/>
    <w:rsid w:val="00063D85"/>
    <w:rsid w:val="00064EE2"/>
    <w:rsid w:val="00075B59"/>
    <w:rsid w:val="00081722"/>
    <w:rsid w:val="00090F7F"/>
    <w:rsid w:val="00096F21"/>
    <w:rsid w:val="000A1756"/>
    <w:rsid w:val="000B584E"/>
    <w:rsid w:val="000C50EC"/>
    <w:rsid w:val="000D6EDF"/>
    <w:rsid w:val="000E27D1"/>
    <w:rsid w:val="00121D70"/>
    <w:rsid w:val="00133664"/>
    <w:rsid w:val="001349CF"/>
    <w:rsid w:val="00140215"/>
    <w:rsid w:val="001413FF"/>
    <w:rsid w:val="00143268"/>
    <w:rsid w:val="00147804"/>
    <w:rsid w:val="00147827"/>
    <w:rsid w:val="00150D3B"/>
    <w:rsid w:val="00162534"/>
    <w:rsid w:val="00171867"/>
    <w:rsid w:val="00173777"/>
    <w:rsid w:val="00183BFF"/>
    <w:rsid w:val="00186254"/>
    <w:rsid w:val="00190480"/>
    <w:rsid w:val="001B0348"/>
    <w:rsid w:val="001D10ED"/>
    <w:rsid w:val="001D5FDA"/>
    <w:rsid w:val="001E1AA6"/>
    <w:rsid w:val="0020054C"/>
    <w:rsid w:val="00202DB8"/>
    <w:rsid w:val="00236E1E"/>
    <w:rsid w:val="00237DB5"/>
    <w:rsid w:val="002562C9"/>
    <w:rsid w:val="002730FD"/>
    <w:rsid w:val="00285CE3"/>
    <w:rsid w:val="002864CE"/>
    <w:rsid w:val="002A4BBC"/>
    <w:rsid w:val="002A76A6"/>
    <w:rsid w:val="002A7F1D"/>
    <w:rsid w:val="002B10AC"/>
    <w:rsid w:val="002B5980"/>
    <w:rsid w:val="002B70F1"/>
    <w:rsid w:val="002D529D"/>
    <w:rsid w:val="002F6B67"/>
    <w:rsid w:val="00302D60"/>
    <w:rsid w:val="00303CD7"/>
    <w:rsid w:val="00342C06"/>
    <w:rsid w:val="00347915"/>
    <w:rsid w:val="00353C82"/>
    <w:rsid w:val="003608C7"/>
    <w:rsid w:val="00387E3A"/>
    <w:rsid w:val="00395410"/>
    <w:rsid w:val="003A0789"/>
    <w:rsid w:val="003A6F67"/>
    <w:rsid w:val="003E12C4"/>
    <w:rsid w:val="004020DC"/>
    <w:rsid w:val="004070B7"/>
    <w:rsid w:val="0043015E"/>
    <w:rsid w:val="00430E8D"/>
    <w:rsid w:val="004318AD"/>
    <w:rsid w:val="00443ED6"/>
    <w:rsid w:val="004520F9"/>
    <w:rsid w:val="00464781"/>
    <w:rsid w:val="004741DD"/>
    <w:rsid w:val="00475026"/>
    <w:rsid w:val="00493279"/>
    <w:rsid w:val="0049361B"/>
    <w:rsid w:val="004941C4"/>
    <w:rsid w:val="00503E0D"/>
    <w:rsid w:val="005210FE"/>
    <w:rsid w:val="005227EC"/>
    <w:rsid w:val="0052709D"/>
    <w:rsid w:val="005355A5"/>
    <w:rsid w:val="005905E2"/>
    <w:rsid w:val="00591C18"/>
    <w:rsid w:val="00593683"/>
    <w:rsid w:val="005A1605"/>
    <w:rsid w:val="005B5B30"/>
    <w:rsid w:val="005D4FDD"/>
    <w:rsid w:val="005D514E"/>
    <w:rsid w:val="0062450A"/>
    <w:rsid w:val="0063116B"/>
    <w:rsid w:val="00632CB8"/>
    <w:rsid w:val="0063599E"/>
    <w:rsid w:val="0064194B"/>
    <w:rsid w:val="006444BD"/>
    <w:rsid w:val="00660714"/>
    <w:rsid w:val="00662B8F"/>
    <w:rsid w:val="00666809"/>
    <w:rsid w:val="006720D9"/>
    <w:rsid w:val="0068035D"/>
    <w:rsid w:val="006A597C"/>
    <w:rsid w:val="006E1D74"/>
    <w:rsid w:val="006E20C5"/>
    <w:rsid w:val="006E648A"/>
    <w:rsid w:val="00703C1B"/>
    <w:rsid w:val="00712C5B"/>
    <w:rsid w:val="00747D8B"/>
    <w:rsid w:val="00766311"/>
    <w:rsid w:val="007674AD"/>
    <w:rsid w:val="007707A7"/>
    <w:rsid w:val="0078076D"/>
    <w:rsid w:val="007816CA"/>
    <w:rsid w:val="007836AB"/>
    <w:rsid w:val="00787E9D"/>
    <w:rsid w:val="007968AF"/>
    <w:rsid w:val="007C1C51"/>
    <w:rsid w:val="007C2BF1"/>
    <w:rsid w:val="007C5551"/>
    <w:rsid w:val="007D034A"/>
    <w:rsid w:val="007E1231"/>
    <w:rsid w:val="007E186E"/>
    <w:rsid w:val="008053FA"/>
    <w:rsid w:val="0081395B"/>
    <w:rsid w:val="00835F58"/>
    <w:rsid w:val="0085150D"/>
    <w:rsid w:val="00855CB5"/>
    <w:rsid w:val="00867998"/>
    <w:rsid w:val="00867B82"/>
    <w:rsid w:val="00884508"/>
    <w:rsid w:val="008865E5"/>
    <w:rsid w:val="008D7B23"/>
    <w:rsid w:val="008E0D55"/>
    <w:rsid w:val="008F3366"/>
    <w:rsid w:val="008F4F7D"/>
    <w:rsid w:val="008F54BE"/>
    <w:rsid w:val="00917B12"/>
    <w:rsid w:val="00923CA8"/>
    <w:rsid w:val="0092411E"/>
    <w:rsid w:val="0092677D"/>
    <w:rsid w:val="0094428E"/>
    <w:rsid w:val="00962201"/>
    <w:rsid w:val="00963535"/>
    <w:rsid w:val="00980653"/>
    <w:rsid w:val="0098664B"/>
    <w:rsid w:val="009C44BF"/>
    <w:rsid w:val="009C4C10"/>
    <w:rsid w:val="009D38FA"/>
    <w:rsid w:val="009D40D9"/>
    <w:rsid w:val="009E112F"/>
    <w:rsid w:val="009E1740"/>
    <w:rsid w:val="009E5869"/>
    <w:rsid w:val="009F2D30"/>
    <w:rsid w:val="00A0655B"/>
    <w:rsid w:val="00A1081E"/>
    <w:rsid w:val="00A32246"/>
    <w:rsid w:val="00A35EEB"/>
    <w:rsid w:val="00A47755"/>
    <w:rsid w:val="00A52458"/>
    <w:rsid w:val="00A60AD7"/>
    <w:rsid w:val="00A76A7F"/>
    <w:rsid w:val="00A81A62"/>
    <w:rsid w:val="00A875FA"/>
    <w:rsid w:val="00A9240F"/>
    <w:rsid w:val="00A9425F"/>
    <w:rsid w:val="00A94450"/>
    <w:rsid w:val="00A95DFF"/>
    <w:rsid w:val="00AA25AB"/>
    <w:rsid w:val="00AD3D3E"/>
    <w:rsid w:val="00AE22B3"/>
    <w:rsid w:val="00AE51E5"/>
    <w:rsid w:val="00AF3549"/>
    <w:rsid w:val="00B03C19"/>
    <w:rsid w:val="00B14C2C"/>
    <w:rsid w:val="00B517B1"/>
    <w:rsid w:val="00B553F7"/>
    <w:rsid w:val="00B564D7"/>
    <w:rsid w:val="00B74ABB"/>
    <w:rsid w:val="00B92CD3"/>
    <w:rsid w:val="00B96834"/>
    <w:rsid w:val="00BA1B56"/>
    <w:rsid w:val="00BA6AFD"/>
    <w:rsid w:val="00BB76B1"/>
    <w:rsid w:val="00BB78B3"/>
    <w:rsid w:val="00BE72C1"/>
    <w:rsid w:val="00BF0F09"/>
    <w:rsid w:val="00BF2F04"/>
    <w:rsid w:val="00BF60FD"/>
    <w:rsid w:val="00C02263"/>
    <w:rsid w:val="00C10641"/>
    <w:rsid w:val="00C110A4"/>
    <w:rsid w:val="00C4694D"/>
    <w:rsid w:val="00C469B0"/>
    <w:rsid w:val="00C47376"/>
    <w:rsid w:val="00C7172B"/>
    <w:rsid w:val="00C77C23"/>
    <w:rsid w:val="00C92197"/>
    <w:rsid w:val="00CA1913"/>
    <w:rsid w:val="00CA6A36"/>
    <w:rsid w:val="00CC5CE3"/>
    <w:rsid w:val="00CD2DD7"/>
    <w:rsid w:val="00CD57BC"/>
    <w:rsid w:val="00CF1682"/>
    <w:rsid w:val="00CF18C5"/>
    <w:rsid w:val="00D416D0"/>
    <w:rsid w:val="00D41961"/>
    <w:rsid w:val="00D51F18"/>
    <w:rsid w:val="00D702F0"/>
    <w:rsid w:val="00D73415"/>
    <w:rsid w:val="00D75EA5"/>
    <w:rsid w:val="00D7638F"/>
    <w:rsid w:val="00D77E24"/>
    <w:rsid w:val="00D91516"/>
    <w:rsid w:val="00D96EF2"/>
    <w:rsid w:val="00D97759"/>
    <w:rsid w:val="00DA059E"/>
    <w:rsid w:val="00DB2A99"/>
    <w:rsid w:val="00DD57A5"/>
    <w:rsid w:val="00DE0748"/>
    <w:rsid w:val="00DE6280"/>
    <w:rsid w:val="00DF1CB7"/>
    <w:rsid w:val="00E00451"/>
    <w:rsid w:val="00E036A2"/>
    <w:rsid w:val="00E30B75"/>
    <w:rsid w:val="00E45785"/>
    <w:rsid w:val="00E72201"/>
    <w:rsid w:val="00E741BB"/>
    <w:rsid w:val="00E7456C"/>
    <w:rsid w:val="00E94654"/>
    <w:rsid w:val="00EB4241"/>
    <w:rsid w:val="00EC60AB"/>
    <w:rsid w:val="00EC767F"/>
    <w:rsid w:val="00EE6DA1"/>
    <w:rsid w:val="00F016F9"/>
    <w:rsid w:val="00F11DF2"/>
    <w:rsid w:val="00F235D2"/>
    <w:rsid w:val="00F32241"/>
    <w:rsid w:val="00F413D8"/>
    <w:rsid w:val="00F516F1"/>
    <w:rsid w:val="00F533DD"/>
    <w:rsid w:val="00F67765"/>
    <w:rsid w:val="00F70036"/>
    <w:rsid w:val="00F73E65"/>
    <w:rsid w:val="00F84C74"/>
    <w:rsid w:val="00F9170F"/>
    <w:rsid w:val="00F91A8A"/>
    <w:rsid w:val="00FA4C36"/>
    <w:rsid w:val="00FB306B"/>
    <w:rsid w:val="00FB5BB8"/>
    <w:rsid w:val="00FC22ED"/>
    <w:rsid w:val="00FC6BC9"/>
    <w:rsid w:val="00FD6570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5DE28"/>
  <w15:chartTrackingRefBased/>
  <w15:docId w15:val="{91EB8F47-9CBA-41AC-9C53-9DF2359C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Nadruk">
    <w:name w:val="Emphasis"/>
    <w:uiPriority w:val="20"/>
    <w:qFormat/>
    <w:rsid w:val="00835F58"/>
    <w:rPr>
      <w:rFonts w:ascii="Bahnschrift SemiCondensed" w:hAnsi="Bahnschrift SemiCondensed"/>
      <w:color w:val="003867"/>
      <w:sz w:val="21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7C5551"/>
    <w:rPr>
      <w:rFonts w:ascii="Bahnschrift SemiCondensed" w:eastAsiaTheme="minorHAnsi" w:hAnsi="Bahnschrift SemiCondensed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WIJJA02\Mijn%20Downloads\Bijlage%20X%20-%20Referentieblad%20Geschiktheidseis%20referentieopdracht%20-%20openbare%20procedure%20(april%202026)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FFAD730204F1E9D7A2B36E74DAF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E434F-B3ED-423A-9EE4-ED642B09FC81}"/>
      </w:docPartPr>
      <w:docPartBody>
        <w:p w:rsidR="00C02003" w:rsidRDefault="00C02003">
          <w:pPr>
            <w:pStyle w:val="98DFFAD730204F1E9D7A2B36E74DAF84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03"/>
    <w:rsid w:val="000F1C62"/>
    <w:rsid w:val="002B70F1"/>
    <w:rsid w:val="00C02003"/>
    <w:rsid w:val="00EC60AB"/>
    <w:rsid w:val="00E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98DFFAD730204F1E9D7A2B36E74DAF84">
    <w:name w:val="98DFFAD730204F1E9D7A2B36E74DAF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2FACD-705E-4000-9323-B116FA34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Referentieblad Geschiktheidseis referentieopdracht - openbare procedure (april 2026) (2)</Template>
  <TotalTime>12</TotalTime>
  <Pages>3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16</cp:revision>
  <cp:lastPrinted>2026-01-16T09:23:00Z</cp:lastPrinted>
  <dcterms:created xsi:type="dcterms:W3CDTF">2026-08-18T08:54:00Z</dcterms:created>
  <dcterms:modified xsi:type="dcterms:W3CDTF">2026-08-27T06:29:00Z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