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11BE" w14:textId="25D1A9CA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B34854">
        <w:t>3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7F0666AF" w14:textId="62EEBE99" w:rsidR="00284A53" w:rsidRPr="00515F00" w:rsidRDefault="00284A53" w:rsidP="009570A7">
      <w:pPr>
        <w:pStyle w:val="Ondertitel"/>
        <w:spacing w:before="240" w:after="240" w:line="240" w:lineRule="auto"/>
      </w:pPr>
      <w:r w:rsidRPr="00515F00"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BA9AA8C435C5404CA9D4AF95373E3876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 w:rsidR="006B253D">
            <w:t>Inschrijver</w:t>
          </w:r>
        </w:sdtContent>
      </w:sdt>
      <w:r w:rsidRPr="00515F00">
        <w:t xml:space="preserve"> in te dienen bij de </w:t>
      </w:r>
      <w:sdt>
        <w:sdtPr>
          <w:alias w:val="Aanbestedingsprocedure"/>
          <w:tag w:val="Aanbestedingsprocedure"/>
          <w:id w:val="-1188372672"/>
          <w:placeholder>
            <w:docPart w:val="D5D2B8A44C5E4A30B1034FFE06ABF99E"/>
          </w:placeholder>
          <w:comboBox>
            <w:listItem w:value="Kies een item."/>
            <w:listItem w:displayText="Europese openbare aanbesteding" w:value="Europese openbare aanbesteding"/>
            <w:listItem w:displayText="Europese niet-openbare aanbesteding met voorselectie" w:value="Europese niet-openbare aanbesteding met voorselectie"/>
          </w:comboBox>
        </w:sdtPr>
        <w:sdtEndPr/>
        <w:sdtContent>
          <w:r w:rsidR="006B253D">
            <w:t>Europese openbare aanbesteding</w:t>
          </w:r>
        </w:sdtContent>
      </w:sdt>
      <w:r w:rsidRPr="00515F00">
        <w:t xml:space="preserve"> aangaande de Opdracht voor </w:t>
      </w:r>
      <w:r w:rsidR="00BC20E2" w:rsidRPr="00BC20E2">
        <w:t>Tijdelijke Kantoorruimte Reitse Hoevenstraat</w:t>
      </w:r>
    </w:p>
    <w:bookmarkEnd w:id="0"/>
    <w:bookmarkEnd w:id="1"/>
    <w:p w14:paraId="339E3E69" w14:textId="77777777" w:rsidR="00284A53" w:rsidRDefault="00284A53" w:rsidP="00284A53">
      <w:r>
        <w:t>Hierbij verklaart ondergetekende naar eer en geweten dat er geen sprake is van Russische betrokkenheid bij de uitvoering van onderhavige Opdracht (die de drempels van artikel 5 duodecies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58CD1F47" w14:textId="77777777" w:rsidR="00284A53" w:rsidRDefault="00284A53" w:rsidP="00284A53"/>
    <w:p w14:paraId="5035DE87" w14:textId="77777777" w:rsidR="00284A53" w:rsidRDefault="00284A53" w:rsidP="00284A53">
      <w:r>
        <w:t>Ondertekende verklaart in het bijzonder dat:</w:t>
      </w:r>
    </w:p>
    <w:p w14:paraId="3DA6C4EC" w14:textId="77777777" w:rsidR="00284A53" w:rsidRDefault="00284A53" w:rsidP="00284A53"/>
    <w:p w14:paraId="41DD7072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672F8FAA" w14:textId="77777777" w:rsidR="00284A53" w:rsidRDefault="00284A53" w:rsidP="00284A53"/>
    <w:p w14:paraId="26A76D30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00148AA8" w14:textId="77777777" w:rsidR="00284A53" w:rsidRDefault="00284A53" w:rsidP="00284A53"/>
    <w:p w14:paraId="2F17F5B2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45397D04" w14:textId="77777777" w:rsidR="00284A53" w:rsidRDefault="00284A53" w:rsidP="00284A53"/>
    <w:p w14:paraId="497DD147" w14:textId="77777777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7AD26DED" w14:textId="77777777" w:rsidR="00F1278B" w:rsidRDefault="00F1278B" w:rsidP="00284A53"/>
    <w:p w14:paraId="75D014D5" w14:textId="77777777" w:rsidR="00B3603A" w:rsidRDefault="00F1278B" w:rsidP="00284A53">
      <w:r>
        <w:t>Aldus naar waarheid ingevuld en ondertekend</w:t>
      </w:r>
      <w:r w:rsidR="007D5586">
        <w:t>.</w:t>
      </w:r>
    </w:p>
    <w:p w14:paraId="4ABC1368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1B062F2A" w14:textId="77777777" w:rsidTr="00693B1D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416981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47942D7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5531C6A0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74C17CD" w14:textId="79A72B29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B2C5F0C44D0D4826837E20195C4D936F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BC20E2">
                  <w:t>Inschrijver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3A007F" w14:textId="2DACC659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 xml:space="preserve">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3DF19B79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19DD4B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EF5921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2799415C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8E6501D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69C5C9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23CDE26D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D6D2FD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0D1985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37C06A86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743881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1A87C97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4FF35061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BC35CF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40D23D35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5C82ED33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25D29A4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B75DDC7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13C9ED6B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44A5D858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296983D5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1D4FF21F" w14:textId="77777777" w:rsidR="007D5586" w:rsidRDefault="007D5586" w:rsidP="00B3603A"/>
    <w:sectPr w:rsidR="007D5586" w:rsidSect="00522A5E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4100" w14:textId="77777777" w:rsidR="005C761E" w:rsidRDefault="005C761E" w:rsidP="00096F21">
      <w:r>
        <w:separator/>
      </w:r>
    </w:p>
  </w:endnote>
  <w:endnote w:type="continuationSeparator" w:id="0">
    <w:p w14:paraId="701E97FF" w14:textId="77777777" w:rsidR="005C761E" w:rsidRDefault="005C761E" w:rsidP="00096F21">
      <w:r>
        <w:continuationSeparator/>
      </w:r>
    </w:p>
  </w:endnote>
  <w:endnote w:type="continuationNotice" w:id="1">
    <w:p w14:paraId="5C9EBE9C" w14:textId="77777777" w:rsidR="005C761E" w:rsidRDefault="005C761E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5C09" w14:textId="77777777" w:rsidR="005210FE" w:rsidRDefault="005210FE" w:rsidP="00096F21">
    <w:pPr>
      <w:pStyle w:val="Voettekst"/>
      <w:rPr>
        <w:lang w:bidi="nl-NL"/>
      </w:rPr>
    </w:pPr>
  </w:p>
  <w:p w14:paraId="3FC2ABEC" w14:textId="37361626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FB7B3E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3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309BE" w14:textId="77777777" w:rsidR="005C761E" w:rsidRDefault="005C761E" w:rsidP="00096F21">
      <w:r>
        <w:separator/>
      </w:r>
    </w:p>
  </w:footnote>
  <w:footnote w:type="continuationSeparator" w:id="0">
    <w:p w14:paraId="4E683AEC" w14:textId="77777777" w:rsidR="005C761E" w:rsidRDefault="005C761E" w:rsidP="00096F21">
      <w:r>
        <w:continuationSeparator/>
      </w:r>
    </w:p>
  </w:footnote>
  <w:footnote w:type="continuationNotice" w:id="1">
    <w:p w14:paraId="6A8FB40F" w14:textId="77777777" w:rsidR="005C761E" w:rsidRDefault="005C761E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411EA" w14:textId="77777777" w:rsidR="000A1756" w:rsidRDefault="000A1756" w:rsidP="00096F21">
    <w:pPr>
      <w:pStyle w:val="Koptekst"/>
    </w:pPr>
  </w:p>
  <w:p w14:paraId="1A001261" w14:textId="77777777" w:rsidR="000A1756" w:rsidRDefault="000A1756" w:rsidP="00096F21">
    <w:pPr>
      <w:pStyle w:val="Koptekst"/>
    </w:pPr>
  </w:p>
  <w:p w14:paraId="0FCDDAF3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54"/>
    <w:rsid w:val="00004D4D"/>
    <w:rsid w:val="000146FF"/>
    <w:rsid w:val="00034C4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1C6E89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F6B67"/>
    <w:rsid w:val="0034002F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515F00"/>
    <w:rsid w:val="005210FE"/>
    <w:rsid w:val="005227EC"/>
    <w:rsid w:val="00522A5E"/>
    <w:rsid w:val="0052709D"/>
    <w:rsid w:val="005353FC"/>
    <w:rsid w:val="005355A5"/>
    <w:rsid w:val="00573968"/>
    <w:rsid w:val="005905E2"/>
    <w:rsid w:val="00591C18"/>
    <w:rsid w:val="005B268F"/>
    <w:rsid w:val="005C761E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93B1D"/>
    <w:rsid w:val="006A597C"/>
    <w:rsid w:val="006B253D"/>
    <w:rsid w:val="006E1D74"/>
    <w:rsid w:val="006E20C5"/>
    <w:rsid w:val="006E648A"/>
    <w:rsid w:val="00747A3D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7E770E"/>
    <w:rsid w:val="0081395B"/>
    <w:rsid w:val="00867998"/>
    <w:rsid w:val="008865E5"/>
    <w:rsid w:val="008B2CC6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C370A"/>
    <w:rsid w:val="00AD3D3E"/>
    <w:rsid w:val="00B03C19"/>
    <w:rsid w:val="00B14C2C"/>
    <w:rsid w:val="00B34854"/>
    <w:rsid w:val="00B3603A"/>
    <w:rsid w:val="00B517B1"/>
    <w:rsid w:val="00B553F7"/>
    <w:rsid w:val="00B96834"/>
    <w:rsid w:val="00BA1B56"/>
    <w:rsid w:val="00BA6AFD"/>
    <w:rsid w:val="00BB78B3"/>
    <w:rsid w:val="00BC20E2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03FB"/>
    <w:rsid w:val="00CD57BC"/>
    <w:rsid w:val="00D42CF6"/>
    <w:rsid w:val="00D46352"/>
    <w:rsid w:val="00D702F0"/>
    <w:rsid w:val="00D73415"/>
    <w:rsid w:val="00D77E24"/>
    <w:rsid w:val="00D96EF2"/>
    <w:rsid w:val="00D97B3E"/>
    <w:rsid w:val="00DA059E"/>
    <w:rsid w:val="00DE6280"/>
    <w:rsid w:val="00E41861"/>
    <w:rsid w:val="00EC60AB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B7B3E"/>
    <w:rsid w:val="00F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C54A7"/>
  <w15:chartTrackingRefBased/>
  <w15:docId w15:val="{01602982-0369-4DEC-8373-45074E56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FP003\users$\TBusers\WIJJA02\Mijn%20Downloads\Bijlage%20X%20-%20Verklaring%20van%20geen-Russische%20betrokkenheid%20(januari%202026)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9AA8C435C5404CA9D4AF95373E38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3D07F4-86BB-4AF9-842E-B5086F3E39F5}"/>
      </w:docPartPr>
      <w:docPartBody>
        <w:p w:rsidR="0046583A" w:rsidRDefault="0046583A">
          <w:pPr>
            <w:pStyle w:val="BA9AA8C435C5404CA9D4AF95373E3876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D5D2B8A44C5E4A30B1034FFE06ABF9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E3BAAC-F616-4BCB-A445-C598D6212B36}"/>
      </w:docPartPr>
      <w:docPartBody>
        <w:p w:rsidR="0046583A" w:rsidRDefault="0046583A">
          <w:pPr>
            <w:pStyle w:val="D5D2B8A44C5E4A30B1034FFE06ABF99E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B2C5F0C44D0D4826837E20195C4D93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DACAC8-3DDD-483B-8971-D54F504F8428}"/>
      </w:docPartPr>
      <w:docPartBody>
        <w:p w:rsidR="0046583A" w:rsidRDefault="0046583A">
          <w:pPr>
            <w:pStyle w:val="B2C5F0C44D0D4826837E20195C4D936F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3A"/>
    <w:rsid w:val="002E2E99"/>
    <w:rsid w:val="0046583A"/>
    <w:rsid w:val="00E6645D"/>
    <w:rsid w:val="00EC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BA9AA8C435C5404CA9D4AF95373E3876">
    <w:name w:val="BA9AA8C435C5404CA9D4AF95373E3876"/>
  </w:style>
  <w:style w:type="paragraph" w:customStyle="1" w:styleId="D5D2B8A44C5E4A30B1034FFE06ABF99E">
    <w:name w:val="D5D2B8A44C5E4A30B1034FFE06ABF99E"/>
  </w:style>
  <w:style w:type="paragraph" w:customStyle="1" w:styleId="B2C5F0C44D0D4826837E20195C4D936F">
    <w:name w:val="B2C5F0C44D0D4826837E20195C4D93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Props1.xml><?xml version="1.0" encoding="utf-8"?>
<ds:datastoreItem xmlns:ds="http://schemas.openxmlformats.org/officeDocument/2006/customXml" ds:itemID="{C5685B1F-500D-47EA-8087-79A2CB4CA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Verklaring van geen-Russische betrokkenheid (januari 2026) (1)</Template>
  <TotalTime>5</TotalTime>
  <Pages>1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Wijnands, Jac</dc:creator>
  <cp:keywords/>
  <dc:description/>
  <cp:lastModifiedBy>Wijnands, Jac</cp:lastModifiedBy>
  <cp:revision>6</cp:revision>
  <cp:lastPrinted>2024-10-24T11:50:00Z</cp:lastPrinted>
  <dcterms:created xsi:type="dcterms:W3CDTF">2026-08-18T08:53:00Z</dcterms:created>
  <dcterms:modified xsi:type="dcterms:W3CDTF">2026-08-18T11:04:00Z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