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0B10F0B" w14:textId="28103CD3" w:rsidR="001E0C0A" w:rsidRPr="00F67DC0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F67DC0">
        <w:rPr>
          <w:rFonts w:ascii="Rockwell" w:hAnsi="Rockwell"/>
          <w:i/>
          <w:iCs/>
          <w:vanish/>
          <w:sz w:val="16"/>
          <w:szCs w:val="16"/>
        </w:rPr>
        <w:t>Versie 202</w:t>
      </w:r>
      <w:r w:rsidR="2AC50A00" w:rsidRPr="00F67DC0">
        <w:rPr>
          <w:rFonts w:ascii="Rockwell" w:hAnsi="Rockwell"/>
          <w:i/>
          <w:iCs/>
          <w:vanish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4EAECE9" w14:textId="452DBC31" w:rsidR="002C3234" w:rsidRDefault="002C3234" w:rsidP="006C4860">
      <w:pPr>
        <w:rPr>
          <w:rFonts w:eastAsia="Arial" w:cs="Arial"/>
          <w:color w:val="000000" w:themeColor="text1"/>
          <w:szCs w:val="20"/>
        </w:rPr>
      </w:pPr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 w:val="19"/>
          <w:szCs w:val="19"/>
        </w:rPr>
        <w:t xml:space="preserve">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van de aanbestedingsstukken voor de aanbesteding </w:t>
      </w:r>
      <w:r w:rsidR="006C4860">
        <w:rPr>
          <w:rFonts w:eastAsia="Arial" w:cs="Arial"/>
          <w:color w:val="000000" w:themeColor="text1"/>
          <w:szCs w:val="20"/>
        </w:rPr>
        <w:t>‘</w:t>
      </w:r>
      <w:r w:rsidR="00753F6C">
        <w:rPr>
          <w:rFonts w:eastAsia="Arial" w:cs="Arial"/>
          <w:color w:val="000000" w:themeColor="text1"/>
          <w:szCs w:val="20"/>
        </w:rPr>
        <w:t>DAS Hoveniersdiensten, bomenonderhoud en uitvoering groenverbeteringen</w:t>
      </w:r>
      <w:r w:rsidR="006C4860">
        <w:rPr>
          <w:rFonts w:eastAsia="Arial" w:cs="Arial"/>
          <w:color w:val="000000" w:themeColor="text1"/>
          <w:szCs w:val="20"/>
        </w:rPr>
        <w:t>’</w:t>
      </w:r>
      <w:r w:rsidR="00146B60">
        <w:rPr>
          <w:rFonts w:eastAsia="Arial" w:cs="Arial"/>
          <w:color w:val="000000" w:themeColor="text1"/>
          <w:szCs w:val="20"/>
        </w:rPr>
        <w:t xml:space="preserve">, </w:t>
      </w:r>
      <w:r w:rsidR="00FA78D9">
        <w:rPr>
          <w:rFonts w:eastAsia="Arial" w:cs="Arial"/>
          <w:color w:val="000000" w:themeColor="text1"/>
          <w:szCs w:val="20"/>
        </w:rPr>
        <w:t>referentie</w:t>
      </w:r>
      <w:r w:rsidR="00146B60">
        <w:rPr>
          <w:rFonts w:eastAsia="Arial" w:cs="Arial"/>
          <w:color w:val="000000" w:themeColor="text1"/>
          <w:szCs w:val="20"/>
        </w:rPr>
        <w:t xml:space="preserve">nummer </w:t>
      </w:r>
      <w:r w:rsidR="00FA78D9">
        <w:rPr>
          <w:rFonts w:eastAsia="Arial" w:cs="Arial"/>
          <w:color w:val="000000" w:themeColor="text1"/>
          <w:szCs w:val="20"/>
        </w:rPr>
        <w:t>CM000109</w:t>
      </w:r>
      <w:r w:rsidR="00146B60">
        <w:rPr>
          <w:rFonts w:eastAsia="Arial" w:cs="Arial"/>
          <w:color w:val="000000" w:themeColor="text1"/>
          <w:szCs w:val="20"/>
        </w:rPr>
        <w:t xml:space="preserve"> en</w:t>
      </w:r>
      <w:r w:rsidR="006D22E5">
        <w:rPr>
          <w:rFonts w:eastAsia="Arial" w:cs="Arial"/>
          <w:color w:val="000000" w:themeColor="text1"/>
          <w:szCs w:val="20"/>
        </w:rPr>
        <w:t xml:space="preserve"> met TenderNed-kenmerk </w:t>
      </w:r>
      <w:r w:rsidR="00FA78D9">
        <w:rPr>
          <w:rFonts w:eastAsia="Arial" w:cs="Arial"/>
          <w:color w:val="000000" w:themeColor="text1"/>
          <w:szCs w:val="20"/>
        </w:rPr>
        <w:t>588989</w:t>
      </w:r>
      <w:r w:rsidR="006D22E5">
        <w:rPr>
          <w:rFonts w:eastAsia="Arial" w:cs="Arial"/>
          <w:color w:val="000000" w:themeColor="text1"/>
          <w:szCs w:val="20"/>
        </w:rPr>
        <w:t>.</w:t>
      </w:r>
    </w:p>
    <w:p w14:paraId="3F1AE112" w14:textId="77777777" w:rsidR="006D22E5" w:rsidRDefault="006D22E5" w:rsidP="006C4860">
      <w:pPr>
        <w:rPr>
          <w:rFonts w:eastAsia="Arial" w:cs="Arial"/>
          <w:szCs w:val="20"/>
        </w:rPr>
      </w:pPr>
    </w:p>
    <w:p w14:paraId="6280F267" w14:textId="6B9BD7D1" w:rsidR="007C6965" w:rsidRPr="000F79A0" w:rsidRDefault="007C6965" w:rsidP="007C6965">
      <w:pPr>
        <w:rPr>
          <w:b/>
          <w:bCs/>
        </w:rPr>
      </w:pPr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 xml:space="preserve">t referentieformulier. </w:t>
      </w:r>
      <w:r w:rsidRPr="000F79A0">
        <w:rPr>
          <w:b/>
          <w:bCs/>
          <w:szCs w:val="20"/>
        </w:rPr>
        <w:t>Gebrui</w:t>
      </w:r>
      <w:r w:rsidRPr="000F79A0">
        <w:rPr>
          <w:b/>
          <w:bCs/>
        </w:rP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000F79A0">
        <w:trPr>
          <w:hidden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3A527" w14:textId="34211ABA" w:rsidR="00972667" w:rsidRPr="001158A4" w:rsidRDefault="003D0285" w:rsidP="00972667">
            <w:pPr>
              <w:pStyle w:val="Tabeltekst"/>
              <w:jc w:val="right"/>
              <w:rPr>
                <w:vanish/>
                <w:sz w:val="20"/>
                <w:szCs w:val="20"/>
              </w:rPr>
            </w:pPr>
            <w:r w:rsidRPr="001158A4">
              <w:rPr>
                <w:vanish/>
                <w:sz w:val="20"/>
                <w:szCs w:val="20"/>
              </w:rPr>
              <w:t xml:space="preserve">Kruis aan voor welk perceel u een referentie </w:t>
            </w:r>
          </w:p>
          <w:p w14:paraId="168A5ACF" w14:textId="38C372B0" w:rsidR="007C6965" w:rsidRPr="00F67DC0" w:rsidRDefault="00000000" w:rsidP="007C6965">
            <w:pPr>
              <w:pStyle w:val="Tabeltek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275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731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7312">
              <w:rPr>
                <w:sz w:val="20"/>
                <w:szCs w:val="20"/>
              </w:rPr>
              <w:t xml:space="preserve"> Perceel 1 ‘</w:t>
            </w:r>
            <w:r w:rsidR="00B764C8">
              <w:rPr>
                <w:sz w:val="20"/>
                <w:szCs w:val="20"/>
              </w:rPr>
              <w:t>Hoorn: Onderhoud aan bomen</w:t>
            </w:r>
            <w:r w:rsidR="00597312">
              <w:rPr>
                <w:sz w:val="20"/>
                <w:szCs w:val="20"/>
              </w:rPr>
              <w:t>’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734D" w14:textId="5C44111A" w:rsidR="003D0285" w:rsidRPr="001158A4" w:rsidRDefault="003D0285" w:rsidP="007C6965">
            <w:pPr>
              <w:pStyle w:val="Tabeltekst"/>
              <w:rPr>
                <w:vanish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158A4">
              <w:rPr>
                <w:vanish/>
                <w:sz w:val="20"/>
                <w:szCs w:val="20"/>
              </w:rPr>
              <w:t>indient</w:t>
            </w:r>
          </w:p>
          <w:p w14:paraId="54CA6D5F" w14:textId="5BD67ABC" w:rsidR="007C6965" w:rsidRPr="00860B26" w:rsidRDefault="00000000" w:rsidP="007C6965">
            <w:pPr>
              <w:pStyle w:val="Tabeltek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040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B26" w:rsidRPr="00860B2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60B26">
              <w:rPr>
                <w:sz w:val="20"/>
                <w:szCs w:val="20"/>
              </w:rPr>
              <w:t xml:space="preserve"> Perceel </w:t>
            </w:r>
            <w:r w:rsidR="00E57D19">
              <w:rPr>
                <w:sz w:val="20"/>
                <w:szCs w:val="20"/>
              </w:rPr>
              <w:t>2 ‘</w:t>
            </w:r>
            <w:r w:rsidR="00B764C8">
              <w:rPr>
                <w:sz w:val="20"/>
                <w:szCs w:val="20"/>
              </w:rPr>
              <w:t xml:space="preserve">Hoorn: Aanleggen en planten </w:t>
            </w:r>
            <w:r w:rsidR="00E57D19">
              <w:rPr>
                <w:sz w:val="20"/>
                <w:szCs w:val="20"/>
              </w:rPr>
              <w:t>’</w:t>
            </w:r>
          </w:p>
        </w:tc>
      </w:tr>
      <w:tr w:rsidR="00597312" w:rsidRPr="00201D48" w14:paraId="420AE4D9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F3CFBC7" w14:textId="57DC559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93E6D3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  <w:highlight w:val="yellow"/>
              </w:rPr>
            </w:pPr>
          </w:p>
        </w:tc>
      </w:tr>
      <w:tr w:rsidR="003D0285" w:rsidRPr="00201D48" w14:paraId="1169CB5A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BAAE" w14:textId="4B1D09DC" w:rsidR="003D0285" w:rsidRPr="00F67DC0" w:rsidRDefault="003D0285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A38" w14:textId="77777777" w:rsidR="003D0285" w:rsidRPr="00F67DC0" w:rsidRDefault="003D0285" w:rsidP="00597312">
            <w:pPr>
              <w:pStyle w:val="Tabeltekst"/>
              <w:rPr>
                <w:sz w:val="20"/>
                <w:szCs w:val="20"/>
                <w:highlight w:val="yellow"/>
              </w:rPr>
            </w:pPr>
          </w:p>
        </w:tc>
      </w:tr>
      <w:tr w:rsidR="00597312" w:rsidRPr="00201D48" w14:paraId="5FC0D618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F372" w14:textId="7A18955D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0C12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E4E876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1E7A" w14:textId="1C270A2C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07C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11BA7323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577B" w14:textId="2A89B9F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E971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7AE13BE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F2E5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D29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2B3B4A0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AD07" w14:textId="6ACB426F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Omschrijving van de opdracht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C872" w14:textId="66554579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7DE0CC67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AA39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 xml:space="preserve">Opdracht uitgevoerd in combinatie? </w:t>
            </w:r>
          </w:p>
          <w:p w14:paraId="348E8740" w14:textId="21296A5E" w:rsidR="00597312" w:rsidRPr="00F67DC0" w:rsidRDefault="00597312" w:rsidP="00597312">
            <w:pPr>
              <w:pStyle w:val="Tabeltek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Zo ja, benoem welke 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E30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7D96E98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0B35" w14:textId="206E769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Omvang van de opdracht</w:t>
            </w:r>
          </w:p>
          <w:p w14:paraId="4C772B81" w14:textId="2E547561" w:rsidR="00597312" w:rsidRPr="00F67DC0" w:rsidRDefault="00597312" w:rsidP="00597312">
            <w:pPr>
              <w:pStyle w:val="Opsomteken1"/>
              <w:rPr>
                <w:szCs w:val="20"/>
              </w:rPr>
            </w:pPr>
            <w:r w:rsidRPr="00F67DC0">
              <w:rPr>
                <w:szCs w:val="20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DA25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A390512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F878" w14:textId="2AAD49A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A67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9F5AB5D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1645" w14:textId="5CCDD95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Startdatum opdracht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41CA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4E73962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3D3" w14:textId="1A39EB5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 xml:space="preserve">Einddatum opdracht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70E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0FF07B6E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0620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B916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DFBB1BC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D73D" w14:textId="70B4182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00D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3CC92C0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85D0" w14:textId="6830C56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B03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04B54A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D31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70D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FDD4E11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FEBD" w14:textId="6DE02A4A" w:rsidR="00597312" w:rsidRPr="00F67DC0" w:rsidRDefault="00597312" w:rsidP="00597312">
            <w:pPr>
              <w:pStyle w:val="Tabeltekst"/>
              <w:rPr>
                <w:rStyle w:val="Voetnootmarkering"/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Tevredenheidsverklaring toegevoegd? 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4B2A" w14:textId="2D4D122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45F8F" w14:textId="77777777" w:rsidR="00CD0E08" w:rsidRDefault="00CD0E08" w:rsidP="00C13F97">
      <w:pPr>
        <w:spacing w:line="240" w:lineRule="auto"/>
      </w:pPr>
      <w:r>
        <w:separator/>
      </w:r>
    </w:p>
  </w:endnote>
  <w:endnote w:type="continuationSeparator" w:id="0">
    <w:p w14:paraId="021C9C3C" w14:textId="77777777" w:rsidR="00CD0E08" w:rsidRDefault="00CD0E08" w:rsidP="00C13F97">
      <w:pPr>
        <w:spacing w:line="240" w:lineRule="auto"/>
      </w:pPr>
      <w:r>
        <w:continuationSeparator/>
      </w:r>
    </w:p>
  </w:endnote>
  <w:endnote w:type="continuationNotice" w:id="1">
    <w:p w14:paraId="5711CA65" w14:textId="77777777" w:rsidR="00CD0E08" w:rsidRDefault="00CD0E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493970F7" w:rsidR="00B03A4C" w:rsidRPr="00BC115D" w:rsidRDefault="001158A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FA78D9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34120" w14:textId="77777777" w:rsidR="00CD0E08" w:rsidRDefault="00CD0E08" w:rsidP="00C13F97">
      <w:pPr>
        <w:spacing w:line="240" w:lineRule="auto"/>
      </w:pPr>
      <w:r>
        <w:separator/>
      </w:r>
    </w:p>
  </w:footnote>
  <w:footnote w:type="continuationSeparator" w:id="0">
    <w:p w14:paraId="2F7D385A" w14:textId="77777777" w:rsidR="00CD0E08" w:rsidRDefault="00CD0E08" w:rsidP="00C13F97">
      <w:pPr>
        <w:spacing w:line="240" w:lineRule="auto"/>
      </w:pPr>
      <w:r>
        <w:continuationSeparator/>
      </w:r>
    </w:p>
  </w:footnote>
  <w:footnote w:type="continuationNotice" w:id="1">
    <w:p w14:paraId="5E8A41AD" w14:textId="77777777" w:rsidR="00CD0E08" w:rsidRDefault="00CD0E0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0F79A0"/>
    <w:rsid w:val="001158A4"/>
    <w:rsid w:val="001203E0"/>
    <w:rsid w:val="0013332D"/>
    <w:rsid w:val="00146B60"/>
    <w:rsid w:val="001642CE"/>
    <w:rsid w:val="001B1CE5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B6BBB"/>
    <w:rsid w:val="003B7C84"/>
    <w:rsid w:val="003D0285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23A8C"/>
    <w:rsid w:val="005451C0"/>
    <w:rsid w:val="005821DD"/>
    <w:rsid w:val="00597312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C4860"/>
    <w:rsid w:val="006D22E5"/>
    <w:rsid w:val="006E1DDF"/>
    <w:rsid w:val="006F77E3"/>
    <w:rsid w:val="00753F6C"/>
    <w:rsid w:val="007543D7"/>
    <w:rsid w:val="00754B77"/>
    <w:rsid w:val="00754F36"/>
    <w:rsid w:val="007702A5"/>
    <w:rsid w:val="007C6965"/>
    <w:rsid w:val="00816483"/>
    <w:rsid w:val="0086078F"/>
    <w:rsid w:val="00860B26"/>
    <w:rsid w:val="0089540E"/>
    <w:rsid w:val="008A0375"/>
    <w:rsid w:val="008B05BE"/>
    <w:rsid w:val="008E485D"/>
    <w:rsid w:val="00920953"/>
    <w:rsid w:val="00921D82"/>
    <w:rsid w:val="00923C23"/>
    <w:rsid w:val="0093722B"/>
    <w:rsid w:val="00953D92"/>
    <w:rsid w:val="00972667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64124"/>
    <w:rsid w:val="00B764C8"/>
    <w:rsid w:val="00BC115D"/>
    <w:rsid w:val="00BC1350"/>
    <w:rsid w:val="00BD3C06"/>
    <w:rsid w:val="00BF7763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0E08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57D19"/>
    <w:rsid w:val="00E60DCD"/>
    <w:rsid w:val="00E80289"/>
    <w:rsid w:val="00EC3152"/>
    <w:rsid w:val="00EF7722"/>
    <w:rsid w:val="00F47C65"/>
    <w:rsid w:val="00F67DC0"/>
    <w:rsid w:val="00F76425"/>
    <w:rsid w:val="00FA0037"/>
    <w:rsid w:val="00FA3CFC"/>
    <w:rsid w:val="00FA5927"/>
    <w:rsid w:val="00FA78D9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d51f16b-6971-42bd-ad33-5e2bb52cb201" xsi:nil="true"/>
    <Inkoper xmlns="6d51f16b-6971-42bd-ad33-5e2bb52cb201">
      <UserInfo>
        <DisplayName/>
        <AccountId xsi:nil="true"/>
        <AccountType/>
      </UserInfo>
    </Inkoper>
    <lcf76f155ced4ddcb4097134ff3c332f xmlns="6d51f16b-6971-42bd-ad33-5e2bb52cb201">
      <Terms xmlns="http://schemas.microsoft.com/office/infopath/2007/PartnerControls"/>
    </lcf76f155ced4ddcb4097134ff3c332f>
    <Status xmlns="6d51f16b-6971-42bd-ad33-5e2bb52cb201" xsi:nil="true"/>
    <Extrainformatie xmlns="6d51f16b-6971-42bd-ad33-5e2bb52cb2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7" ma:contentTypeDescription="Een nieuw document maken." ma:contentTypeScope="" ma:versionID="2cbdc02ce2fd9328c55502860e578831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e823721a408b87157c9a100a0e9cb473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  <xsd:element ref="ns2:Extrainform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  <xsd:element name="Extrainformatie" ma:index="23" nillable="true" ma:displayName="Extra informatie" ma:format="Dropdown" ma:internalName="Extrainform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4.xml><?xml version="1.0" encoding="utf-8"?>
<ds:datastoreItem xmlns:ds="http://schemas.openxmlformats.org/officeDocument/2006/customXml" ds:itemID="{FE311A93-E368-4528-9BB8-DE6544D09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Hoorn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/>
  <dc:creator>r.otto@hoorn.nl</dc:creator>
  <cp:keywords/>
  <cp:lastModifiedBy>Ramon Otto</cp:lastModifiedBy>
  <cp:revision>50</cp:revision>
  <cp:lastPrinted>2017-09-06T08:56:00Z</cp:lastPrinted>
  <dcterms:created xsi:type="dcterms:W3CDTF">2020-12-16T17:27:00Z</dcterms:created>
  <dcterms:modified xsi:type="dcterms:W3CDTF">2026-09-04T11:37:00Z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  <property fmtid="{D5CDD505-2E9C-101B-9397-08002B2CF9AE}" pid="5" name="Order">
    <vt:r8>170400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