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50B19" w14:textId="37778206" w:rsidR="008A22AA" w:rsidRPr="00877E92" w:rsidRDefault="006C0A4F" w:rsidP="003E3BC5">
      <w:pPr>
        <w:rPr>
          <w:b/>
          <w:bCs/>
        </w:rPr>
      </w:pPr>
      <w:r w:rsidRPr="00877E92">
        <w:rPr>
          <w:b/>
          <w:bCs/>
        </w:rPr>
        <w:t xml:space="preserve">Voorbeeld uitvraag aanplanten beplanting vanuit </w:t>
      </w:r>
      <w:r w:rsidR="00441277">
        <w:rPr>
          <w:b/>
          <w:bCs/>
        </w:rPr>
        <w:t>stadsbeheer</w:t>
      </w:r>
      <w:r w:rsidR="005226BC">
        <w:rPr>
          <w:b/>
          <w:bCs/>
        </w:rPr>
        <w:t>:</w:t>
      </w:r>
    </w:p>
    <w:p w14:paraId="2206CBEE" w14:textId="77777777" w:rsidR="006C0A4F" w:rsidRDefault="006C0A4F" w:rsidP="003E3BC5"/>
    <w:p w14:paraId="7D596E46" w14:textId="494468BC" w:rsidR="00EE2D2E" w:rsidRDefault="00EE2D2E" w:rsidP="006C0A4F">
      <w:r>
        <w:t>Gunning: laagste prijs</w:t>
      </w:r>
    </w:p>
    <w:p w14:paraId="2DA5FA0C" w14:textId="77777777" w:rsidR="00EE2D2E" w:rsidRDefault="00EE2D2E" w:rsidP="006C0A4F"/>
    <w:p w14:paraId="647564AB" w14:textId="4CCACBB2" w:rsidR="006C0A4F" w:rsidRDefault="006C0A4F" w:rsidP="006C0A4F">
      <w:r w:rsidRPr="006C0A4F">
        <w:t xml:space="preserve">Graag </w:t>
      </w:r>
      <w:r w:rsidR="000063EE">
        <w:t>uw</w:t>
      </w:r>
      <w:r w:rsidRPr="006C0A4F">
        <w:t xml:space="preserve"> offerte</w:t>
      </w:r>
      <w:r w:rsidR="000063EE">
        <w:t>/ prijsaanbieding</w:t>
      </w:r>
      <w:r w:rsidRPr="006C0A4F">
        <w:t xml:space="preserve"> voor het aanplanten van beplanting bij de Opgang.</w:t>
      </w:r>
    </w:p>
    <w:p w14:paraId="2398A11B" w14:textId="3F1BFD34" w:rsidR="00237D19" w:rsidRDefault="00237D19" w:rsidP="006C0A4F">
      <w:r>
        <w:t xml:space="preserve">Gestanddoeningstermijn: </w:t>
      </w:r>
      <w:r w:rsidR="007B2D83">
        <w:t>50 dagen</w:t>
      </w:r>
    </w:p>
    <w:p w14:paraId="24398496" w14:textId="77777777" w:rsidR="00775CAB" w:rsidRDefault="00775CAB" w:rsidP="00775CAB">
      <w:r>
        <w:t>Contractvoorwaarden: UAV2012 (vigerende versie)</w:t>
      </w:r>
    </w:p>
    <w:p w14:paraId="0760B62D" w14:textId="77777777" w:rsidR="00775CAB" w:rsidRPr="00D04941" w:rsidRDefault="00775CAB" w:rsidP="006C0A4F">
      <w:pPr>
        <w:rPr>
          <w:b/>
          <w:bCs/>
        </w:rPr>
      </w:pPr>
    </w:p>
    <w:p w14:paraId="5531B900" w14:textId="5B9069DA" w:rsidR="00D80C91" w:rsidRPr="00D04941" w:rsidRDefault="00D80C91" w:rsidP="006C0A4F">
      <w:pPr>
        <w:rPr>
          <w:b/>
          <w:bCs/>
        </w:rPr>
      </w:pPr>
      <w:r w:rsidRPr="00D04941">
        <w:rPr>
          <w:b/>
          <w:bCs/>
        </w:rPr>
        <w:t>Planning</w:t>
      </w:r>
      <w:r w:rsidR="00F61F3E" w:rsidRPr="00D04941">
        <w:rPr>
          <w:b/>
          <w:bCs/>
        </w:rPr>
        <w:t>:</w:t>
      </w:r>
    </w:p>
    <w:p w14:paraId="5D408C0B" w14:textId="36323CF4" w:rsidR="00F61F3E" w:rsidRDefault="00F61F3E" w:rsidP="006C0A4F">
      <w:r>
        <w:t>Vragen stellen tot uiterlijk</w:t>
      </w:r>
      <w:r w:rsidR="00EB082D">
        <w:tab/>
      </w:r>
      <w:r w:rsidR="00EB082D">
        <w:tab/>
      </w:r>
      <w:r w:rsidR="00EB082D">
        <w:tab/>
      </w:r>
      <w:r w:rsidR="00EB082D">
        <w:tab/>
      </w:r>
      <w:r>
        <w:t>15 september 202</w:t>
      </w:r>
      <w:r w:rsidR="00543C55">
        <w:t>6, 12.00 uur</w:t>
      </w:r>
    </w:p>
    <w:p w14:paraId="60C40E68" w14:textId="7C4DAACC" w:rsidR="00543C55" w:rsidRDefault="00543C55" w:rsidP="006C0A4F">
      <w:r>
        <w:t>Publicatie van antwoorden/ Nota van Inlichtingen:</w:t>
      </w:r>
      <w:r w:rsidR="00EB082D">
        <w:tab/>
      </w:r>
      <w:r w:rsidR="00D04941">
        <w:t>uiterlijk 18 september 2026</w:t>
      </w:r>
    </w:p>
    <w:p w14:paraId="157CAA19" w14:textId="54E12B66" w:rsidR="001D1DD6" w:rsidRDefault="00104061" w:rsidP="006C0A4F">
      <w:r>
        <w:t xml:space="preserve">Uiterlijke datum aanleveren offerte: </w:t>
      </w:r>
      <w:r w:rsidR="00EB082D">
        <w:tab/>
      </w:r>
      <w:r w:rsidR="00EB082D">
        <w:tab/>
      </w:r>
      <w:r w:rsidR="00EB082D">
        <w:tab/>
      </w:r>
      <w:r>
        <w:t>30 september 2026</w:t>
      </w:r>
      <w:r w:rsidR="00355A3F">
        <w:t>, 12.00 uur</w:t>
      </w:r>
    </w:p>
    <w:p w14:paraId="2D2DF6BF" w14:textId="30A73010" w:rsidR="00D80C91" w:rsidRDefault="00EB082D" w:rsidP="006C0A4F">
      <w:r>
        <w:t xml:space="preserve">Gunningsbeslissing: </w:t>
      </w:r>
      <w:r>
        <w:tab/>
      </w:r>
      <w:r>
        <w:tab/>
      </w:r>
      <w:r>
        <w:tab/>
      </w:r>
      <w:r>
        <w:tab/>
      </w:r>
      <w:r>
        <w:tab/>
        <w:t>2 oktober 2026</w:t>
      </w:r>
    </w:p>
    <w:p w14:paraId="433B8138" w14:textId="3425449A" w:rsidR="00C43A3D" w:rsidRDefault="00C43A3D" w:rsidP="006C0A4F">
      <w:r>
        <w:t>Opdrachtverstrekking:</w:t>
      </w:r>
      <w:r>
        <w:tab/>
      </w:r>
      <w:r>
        <w:tab/>
      </w:r>
      <w:r>
        <w:tab/>
      </w:r>
      <w:r>
        <w:tab/>
      </w:r>
      <w:r>
        <w:tab/>
        <w:t>12 oktober 2026</w:t>
      </w:r>
      <w:r w:rsidR="00806F34">
        <w:t xml:space="preserve"> of </w:t>
      </w:r>
      <w:proofErr w:type="spellStart"/>
      <w:r w:rsidR="00806F34">
        <w:t>zsm</w:t>
      </w:r>
      <w:proofErr w:type="spellEnd"/>
      <w:r w:rsidR="00806F34">
        <w:t xml:space="preserve"> daarna</w:t>
      </w:r>
    </w:p>
    <w:p w14:paraId="3071BB50" w14:textId="109C2AC1" w:rsidR="00EB082D" w:rsidRPr="006C0A4F" w:rsidRDefault="00EB082D" w:rsidP="00EB082D">
      <w:r w:rsidRPr="006C0A4F">
        <w:t>Uitvoering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 w:rsidRPr="006C0A4F">
        <w:t>januari/februari 202</w:t>
      </w:r>
      <w:r>
        <w:t>7</w:t>
      </w:r>
    </w:p>
    <w:p w14:paraId="44085D2D" w14:textId="77777777" w:rsidR="00D80C91" w:rsidRDefault="00D80C91" w:rsidP="006C0A4F"/>
    <w:p w14:paraId="4EF3D1F9" w14:textId="77777777" w:rsidR="000063EE" w:rsidRPr="000063EE" w:rsidRDefault="001D1DD6" w:rsidP="001D1DD6">
      <w:pPr>
        <w:rPr>
          <w:b/>
          <w:bCs/>
        </w:rPr>
      </w:pPr>
      <w:r w:rsidRPr="000063EE">
        <w:rPr>
          <w:b/>
          <w:bCs/>
        </w:rPr>
        <w:t xml:space="preserve">Algemene beschrijving werkzaamheden: </w:t>
      </w:r>
    </w:p>
    <w:p w14:paraId="7E51BDCD" w14:textId="3885C834" w:rsidR="00EE2D2E" w:rsidRPr="006C0A4F" w:rsidRDefault="001D1DD6" w:rsidP="001D1DD6">
      <w:pPr>
        <w:pStyle w:val="Lijstalinea"/>
        <w:numPr>
          <w:ilvl w:val="0"/>
          <w:numId w:val="1"/>
        </w:numPr>
      </w:pPr>
      <w:r w:rsidRPr="006C0A4F">
        <w:t>Plantvakken onkruid vrijmaken, frezen en aanplanten inclusief een jaar onderhoud en watergeven</w:t>
      </w:r>
      <w:r w:rsidR="00EE2D2E">
        <w:t xml:space="preserve"> (zie bijlagen voor aanvullende informatie)</w:t>
      </w:r>
    </w:p>
    <w:p w14:paraId="27945470" w14:textId="3930BBF5" w:rsidR="001A36BF" w:rsidRDefault="00CE5A78" w:rsidP="00CE5A78">
      <w:pPr>
        <w:pStyle w:val="Lijstalinea"/>
        <w:numPr>
          <w:ilvl w:val="0"/>
          <w:numId w:val="1"/>
        </w:numPr>
      </w:pPr>
      <w:r>
        <w:t>P</w:t>
      </w:r>
      <w:r w:rsidR="001A36BF">
        <w:t>lanten</w:t>
      </w:r>
      <w:r>
        <w:t xml:space="preserve"> en bomen</w:t>
      </w:r>
      <w:r w:rsidR="001A36BF">
        <w:t xml:space="preserve"> zijn directielevering, aflevering op het werk, datum in overleg te bepalen.</w:t>
      </w:r>
    </w:p>
    <w:p w14:paraId="5F11A71B" w14:textId="77777777" w:rsidR="00347870" w:rsidRDefault="00347870" w:rsidP="00355A3F"/>
    <w:p w14:paraId="1DFB342D" w14:textId="77777777" w:rsidR="001D1DD6" w:rsidRPr="006C0A4F" w:rsidRDefault="001D1DD6" w:rsidP="006C0A4F"/>
    <w:p w14:paraId="45CD1091" w14:textId="77777777" w:rsidR="001C1527" w:rsidRDefault="001C1527" w:rsidP="006C0A4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4252"/>
        <w:gridCol w:w="1338"/>
        <w:gridCol w:w="1717"/>
      </w:tblGrid>
      <w:tr w:rsidR="00AA7937" w14:paraId="35B5281D" w14:textId="77777777" w:rsidTr="00AA7937">
        <w:tc>
          <w:tcPr>
            <w:tcW w:w="988" w:type="dxa"/>
          </w:tcPr>
          <w:p w14:paraId="5B2F05D3" w14:textId="173A2859" w:rsidR="00AA7937" w:rsidRDefault="00AA7937" w:rsidP="006C0A4F">
            <w:r>
              <w:t>Aantal</w:t>
            </w:r>
          </w:p>
        </w:tc>
        <w:tc>
          <w:tcPr>
            <w:tcW w:w="992" w:type="dxa"/>
          </w:tcPr>
          <w:p w14:paraId="35FF65F7" w14:textId="4FF904C5" w:rsidR="00AA7937" w:rsidRDefault="00AA7937" w:rsidP="006C0A4F">
            <w:r>
              <w:t>Eenheid</w:t>
            </w:r>
          </w:p>
        </w:tc>
        <w:tc>
          <w:tcPr>
            <w:tcW w:w="4252" w:type="dxa"/>
          </w:tcPr>
          <w:p w14:paraId="21F7874E" w14:textId="50891F5B" w:rsidR="00AA7937" w:rsidRDefault="00AA7937" w:rsidP="006C0A4F">
            <w:r>
              <w:t>Omschrijving</w:t>
            </w:r>
          </w:p>
        </w:tc>
        <w:tc>
          <w:tcPr>
            <w:tcW w:w="1338" w:type="dxa"/>
          </w:tcPr>
          <w:p w14:paraId="1FFBF92A" w14:textId="31225A62" w:rsidR="00AA7937" w:rsidRDefault="00AA7937" w:rsidP="006C0A4F">
            <w:r>
              <w:t>Prijs per eenheid</w:t>
            </w:r>
          </w:p>
        </w:tc>
        <w:tc>
          <w:tcPr>
            <w:tcW w:w="1717" w:type="dxa"/>
          </w:tcPr>
          <w:p w14:paraId="300E7542" w14:textId="5687EF6F" w:rsidR="00AA7937" w:rsidRDefault="00AA7937" w:rsidP="006C0A4F">
            <w:r>
              <w:t>Totaal prijs ex btw</w:t>
            </w:r>
          </w:p>
        </w:tc>
      </w:tr>
      <w:tr w:rsidR="00AA7937" w14:paraId="45BFE023" w14:textId="77777777" w:rsidTr="00AA7937">
        <w:tc>
          <w:tcPr>
            <w:tcW w:w="988" w:type="dxa"/>
          </w:tcPr>
          <w:p w14:paraId="01D0B0CA" w14:textId="6AC9D024" w:rsidR="00AA7937" w:rsidRDefault="00E80F64" w:rsidP="006C0A4F">
            <w:r>
              <w:t>897</w:t>
            </w:r>
          </w:p>
        </w:tc>
        <w:tc>
          <w:tcPr>
            <w:tcW w:w="992" w:type="dxa"/>
          </w:tcPr>
          <w:p w14:paraId="3E1AD71A" w14:textId="4BB55560" w:rsidR="00AA7937" w:rsidRDefault="00D21692" w:rsidP="006C0A4F">
            <w:r>
              <w:t>M</w:t>
            </w:r>
            <w:r w:rsidRPr="00D21692">
              <w:rPr>
                <w:vertAlign w:val="superscript"/>
              </w:rPr>
              <w:t>2</w:t>
            </w:r>
          </w:p>
        </w:tc>
        <w:tc>
          <w:tcPr>
            <w:tcW w:w="4252" w:type="dxa"/>
          </w:tcPr>
          <w:p w14:paraId="26BAD040" w14:textId="070D816C" w:rsidR="00AA7937" w:rsidRDefault="00E80F64" w:rsidP="006C0A4F">
            <w:r>
              <w:t>Plantvakken voorbereiden, bodem losmaken en plantklaar maken</w:t>
            </w:r>
          </w:p>
        </w:tc>
        <w:tc>
          <w:tcPr>
            <w:tcW w:w="1338" w:type="dxa"/>
          </w:tcPr>
          <w:p w14:paraId="6FCFE019" w14:textId="77777777" w:rsidR="00AA7937" w:rsidRDefault="00AA7937" w:rsidP="006C0A4F"/>
        </w:tc>
        <w:tc>
          <w:tcPr>
            <w:tcW w:w="1717" w:type="dxa"/>
          </w:tcPr>
          <w:p w14:paraId="67D3DC86" w14:textId="6081D4DC" w:rsidR="00AA7937" w:rsidRDefault="00AA7937" w:rsidP="006C0A4F"/>
        </w:tc>
      </w:tr>
      <w:tr w:rsidR="00AA7937" w14:paraId="55CE881E" w14:textId="77777777" w:rsidTr="00AA7937">
        <w:tc>
          <w:tcPr>
            <w:tcW w:w="988" w:type="dxa"/>
          </w:tcPr>
          <w:p w14:paraId="6D068849" w14:textId="31B26EAE" w:rsidR="00AA7937" w:rsidRDefault="00D21692" w:rsidP="006C0A4F">
            <w:r>
              <w:t>897</w:t>
            </w:r>
          </w:p>
        </w:tc>
        <w:tc>
          <w:tcPr>
            <w:tcW w:w="992" w:type="dxa"/>
          </w:tcPr>
          <w:p w14:paraId="2EA7561A" w14:textId="674A3C1B" w:rsidR="00AA7937" w:rsidRDefault="00D21692" w:rsidP="006C0A4F">
            <w:r>
              <w:t>M</w:t>
            </w:r>
            <w:r w:rsidRPr="00D21692">
              <w:rPr>
                <w:vertAlign w:val="superscript"/>
              </w:rPr>
              <w:t>2</w:t>
            </w:r>
          </w:p>
        </w:tc>
        <w:tc>
          <w:tcPr>
            <w:tcW w:w="4252" w:type="dxa"/>
          </w:tcPr>
          <w:p w14:paraId="649EE767" w14:textId="71C375DC" w:rsidR="00AA7937" w:rsidRDefault="00C0005E" w:rsidP="006C0A4F">
            <w:r>
              <w:t>Aanplanten heesters en vaste planten, exclusief leverantie</w:t>
            </w:r>
          </w:p>
        </w:tc>
        <w:tc>
          <w:tcPr>
            <w:tcW w:w="1338" w:type="dxa"/>
          </w:tcPr>
          <w:p w14:paraId="7C9760D1" w14:textId="77777777" w:rsidR="00AA7937" w:rsidRDefault="00AA7937" w:rsidP="006C0A4F"/>
        </w:tc>
        <w:tc>
          <w:tcPr>
            <w:tcW w:w="1717" w:type="dxa"/>
          </w:tcPr>
          <w:p w14:paraId="3F2050F4" w14:textId="7F18FC63" w:rsidR="00AA7937" w:rsidRDefault="00AA7937" w:rsidP="006C0A4F"/>
        </w:tc>
      </w:tr>
      <w:tr w:rsidR="00AA7937" w14:paraId="5109A7BD" w14:textId="77777777" w:rsidTr="00AA7937">
        <w:tc>
          <w:tcPr>
            <w:tcW w:w="988" w:type="dxa"/>
          </w:tcPr>
          <w:p w14:paraId="6F48BAD1" w14:textId="66D68337" w:rsidR="00AA7937" w:rsidRDefault="00195CC8" w:rsidP="006C0A4F">
            <w:r>
              <w:t>44</w:t>
            </w:r>
          </w:p>
        </w:tc>
        <w:tc>
          <w:tcPr>
            <w:tcW w:w="992" w:type="dxa"/>
          </w:tcPr>
          <w:p w14:paraId="5433CE8C" w14:textId="784D75C1" w:rsidR="00AA7937" w:rsidRDefault="00195CC8" w:rsidP="006C0A4F">
            <w:r>
              <w:t>stuk</w:t>
            </w:r>
          </w:p>
        </w:tc>
        <w:tc>
          <w:tcPr>
            <w:tcW w:w="4252" w:type="dxa"/>
          </w:tcPr>
          <w:p w14:paraId="6287BCFB" w14:textId="201A6FA7" w:rsidR="00AA7937" w:rsidRDefault="00195CC8" w:rsidP="006C0A4F">
            <w:r>
              <w:t>Aanplanten bomen maat 16-18 cm, incl. stellen aanbinden, excl. leverantie</w:t>
            </w:r>
          </w:p>
        </w:tc>
        <w:tc>
          <w:tcPr>
            <w:tcW w:w="1338" w:type="dxa"/>
          </w:tcPr>
          <w:p w14:paraId="1D8E5642" w14:textId="77777777" w:rsidR="00AA7937" w:rsidRDefault="00AA7937" w:rsidP="006C0A4F"/>
        </w:tc>
        <w:tc>
          <w:tcPr>
            <w:tcW w:w="1717" w:type="dxa"/>
          </w:tcPr>
          <w:p w14:paraId="0C69C726" w14:textId="2A30648E" w:rsidR="00AA7937" w:rsidRDefault="00AA7937" w:rsidP="006C0A4F"/>
        </w:tc>
      </w:tr>
      <w:tr w:rsidR="00AA7937" w14:paraId="4A788616" w14:textId="77777777" w:rsidTr="00AA7937">
        <w:tc>
          <w:tcPr>
            <w:tcW w:w="988" w:type="dxa"/>
          </w:tcPr>
          <w:p w14:paraId="7A74DA91" w14:textId="2B3D4A55" w:rsidR="00AA7937" w:rsidRDefault="00C06009" w:rsidP="006C0A4F">
            <w:r>
              <w:t>6279</w:t>
            </w:r>
          </w:p>
        </w:tc>
        <w:tc>
          <w:tcPr>
            <w:tcW w:w="992" w:type="dxa"/>
          </w:tcPr>
          <w:p w14:paraId="6FF1F5DE" w14:textId="55BDBFDC" w:rsidR="00AA7937" w:rsidRDefault="00C06009" w:rsidP="006C0A4F">
            <w:r>
              <w:t>M</w:t>
            </w:r>
            <w:r w:rsidRPr="00D21692">
              <w:rPr>
                <w:vertAlign w:val="superscript"/>
              </w:rPr>
              <w:t>2</w:t>
            </w:r>
          </w:p>
        </w:tc>
        <w:tc>
          <w:tcPr>
            <w:tcW w:w="4252" w:type="dxa"/>
          </w:tcPr>
          <w:p w14:paraId="307235F8" w14:textId="5F814B66" w:rsidR="00AA7937" w:rsidRDefault="00C06009" w:rsidP="006C0A4F">
            <w:r>
              <w:t>Nazorg plantvakken, 7x onderhoud (schoffelen en controle) en 4x watergift (bij droogte)</w:t>
            </w:r>
          </w:p>
        </w:tc>
        <w:tc>
          <w:tcPr>
            <w:tcW w:w="1338" w:type="dxa"/>
          </w:tcPr>
          <w:p w14:paraId="69A5EE0D" w14:textId="77777777" w:rsidR="00AA7937" w:rsidRDefault="00AA7937" w:rsidP="006C0A4F"/>
        </w:tc>
        <w:tc>
          <w:tcPr>
            <w:tcW w:w="1717" w:type="dxa"/>
          </w:tcPr>
          <w:p w14:paraId="288D295C" w14:textId="3E875A74" w:rsidR="00AA7937" w:rsidRDefault="00AA7937" w:rsidP="006C0A4F"/>
        </w:tc>
      </w:tr>
      <w:tr w:rsidR="00AA7937" w14:paraId="3FF7BABF" w14:textId="77777777" w:rsidTr="00AA7937">
        <w:tc>
          <w:tcPr>
            <w:tcW w:w="988" w:type="dxa"/>
          </w:tcPr>
          <w:p w14:paraId="0CBCE7C4" w14:textId="080B5BD2" w:rsidR="00AA7937" w:rsidRDefault="00C06009" w:rsidP="006C0A4F">
            <w:r>
              <w:t>176</w:t>
            </w:r>
          </w:p>
        </w:tc>
        <w:tc>
          <w:tcPr>
            <w:tcW w:w="992" w:type="dxa"/>
          </w:tcPr>
          <w:p w14:paraId="461401A6" w14:textId="04ED93D3" w:rsidR="00AA7937" w:rsidRDefault="00C06009" w:rsidP="006C0A4F">
            <w:r>
              <w:t>Stuk</w:t>
            </w:r>
          </w:p>
        </w:tc>
        <w:tc>
          <w:tcPr>
            <w:tcW w:w="4252" w:type="dxa"/>
          </w:tcPr>
          <w:p w14:paraId="08902708" w14:textId="69D966A5" w:rsidR="00AA7937" w:rsidRDefault="00C06009" w:rsidP="006C0A4F">
            <w:r>
              <w:t>Nazorg bomen: 7x onderhoud (</w:t>
            </w:r>
            <w:r w:rsidR="00053133">
              <w:t>controle stand en boomband) 4x watergift per boom</w:t>
            </w:r>
          </w:p>
        </w:tc>
        <w:tc>
          <w:tcPr>
            <w:tcW w:w="1338" w:type="dxa"/>
          </w:tcPr>
          <w:p w14:paraId="6F0C6CFB" w14:textId="77777777" w:rsidR="00AA7937" w:rsidRDefault="00AA7937" w:rsidP="006C0A4F"/>
        </w:tc>
        <w:tc>
          <w:tcPr>
            <w:tcW w:w="1717" w:type="dxa"/>
          </w:tcPr>
          <w:p w14:paraId="1D361CB3" w14:textId="758449B4" w:rsidR="00AA7937" w:rsidRDefault="00AA7937" w:rsidP="006C0A4F"/>
        </w:tc>
      </w:tr>
    </w:tbl>
    <w:p w14:paraId="2662CEA8" w14:textId="77777777" w:rsidR="00C60695" w:rsidRDefault="00C60695" w:rsidP="006C0A4F"/>
    <w:p w14:paraId="6ED87516" w14:textId="77777777" w:rsidR="00D544D5" w:rsidRDefault="00D544D5" w:rsidP="006C0A4F"/>
    <w:p w14:paraId="0EDAA84F" w14:textId="77777777" w:rsidR="006C0A4F" w:rsidRDefault="006C0A4F" w:rsidP="006C0A4F"/>
    <w:p w14:paraId="0A2677E2" w14:textId="77777777" w:rsidR="006C0A4F" w:rsidRDefault="006C0A4F" w:rsidP="006C0A4F"/>
    <w:p w14:paraId="0985B3C1" w14:textId="40EF6A41" w:rsidR="006C0A4F" w:rsidRDefault="006C0A4F" w:rsidP="006C0A4F">
      <w:r>
        <w:object w:dxaOrig="1539" w:dyaOrig="997" w14:anchorId="12933D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75pt;height:49.6pt" o:ole="">
            <v:imagedata r:id="rId10" o:title=""/>
          </v:shape>
          <o:OLEObject Type="Embed" ProgID="Acrobat.Document.DC" ShapeID="_x0000_i1025" DrawAspect="Icon" ObjectID="_1848808989" r:id="rId11"/>
        </w:object>
      </w:r>
      <w:r>
        <w:t xml:space="preserve"> </w:t>
      </w:r>
      <w:r>
        <w:object w:dxaOrig="1539" w:dyaOrig="997" w14:anchorId="0146F0E2">
          <v:shape id="_x0000_i1026" type="#_x0000_t75" style="width:76.75pt;height:49.6pt" o:ole="">
            <v:imagedata r:id="rId12" o:title=""/>
          </v:shape>
          <o:OLEObject Type="Embed" ProgID="Acrobat.Document.DC" ShapeID="_x0000_i1026" DrawAspect="Icon" ObjectID="_1848808990" r:id="rId13"/>
        </w:object>
      </w:r>
      <w:r>
        <w:t xml:space="preserve"> </w:t>
      </w:r>
      <w:r>
        <w:object w:dxaOrig="1539" w:dyaOrig="997" w14:anchorId="224276D0">
          <v:shape id="_x0000_i1027" type="#_x0000_t75" style="width:76.75pt;height:49.6pt" o:ole="">
            <v:imagedata r:id="rId14" o:title=""/>
          </v:shape>
          <o:OLEObject Type="Embed" ProgID="Acrobat.Document.DC" ShapeID="_x0000_i1027" DrawAspect="Icon" ObjectID="_1848808991" r:id="rId15"/>
        </w:object>
      </w:r>
    </w:p>
    <w:p w14:paraId="73270B3D" w14:textId="77777777" w:rsidR="00C407DD" w:rsidRDefault="00C407DD" w:rsidP="006C0A4F"/>
    <w:p w14:paraId="2CE87CAC" w14:textId="77777777" w:rsidR="00C407DD" w:rsidRDefault="00C407DD" w:rsidP="006C0A4F"/>
    <w:p w14:paraId="1BB4F7D2" w14:textId="77777777" w:rsidR="00C407DD" w:rsidRPr="008111DF" w:rsidRDefault="00C407DD" w:rsidP="006C0A4F"/>
    <w:sectPr w:rsidR="00C407DD" w:rsidRPr="008111DF" w:rsidSect="00EE1CBA">
      <w:footerReference w:type="even" r:id="rId16"/>
      <w:footerReference w:type="default" r:id="rId17"/>
      <w:footerReference w:type="first" r:id="rId18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DF3F5" w14:textId="77777777" w:rsidR="00BB3482" w:rsidRDefault="00BB3482" w:rsidP="00C13F97">
      <w:pPr>
        <w:spacing w:line="240" w:lineRule="auto"/>
      </w:pPr>
      <w:r>
        <w:separator/>
      </w:r>
    </w:p>
  </w:endnote>
  <w:endnote w:type="continuationSeparator" w:id="0">
    <w:p w14:paraId="32A4CEE0" w14:textId="77777777" w:rsidR="00BB3482" w:rsidRDefault="00BB3482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0E50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A1A6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15F5B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23B5E" w14:textId="77777777" w:rsidR="00BB3482" w:rsidRDefault="00BB3482" w:rsidP="00C13F97">
      <w:pPr>
        <w:spacing w:line="240" w:lineRule="auto"/>
      </w:pPr>
      <w:r>
        <w:separator/>
      </w:r>
    </w:p>
  </w:footnote>
  <w:footnote w:type="continuationSeparator" w:id="0">
    <w:p w14:paraId="4E493CBD" w14:textId="77777777" w:rsidR="00BB3482" w:rsidRDefault="00BB3482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661B8"/>
    <w:multiLevelType w:val="hybridMultilevel"/>
    <w:tmpl w:val="E904EBAE"/>
    <w:lvl w:ilvl="0" w:tplc="EEC46B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2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4F"/>
    <w:rsid w:val="000063EE"/>
    <w:rsid w:val="0003318D"/>
    <w:rsid w:val="0003530E"/>
    <w:rsid w:val="00053133"/>
    <w:rsid w:val="00072152"/>
    <w:rsid w:val="000B0456"/>
    <w:rsid w:val="000B4082"/>
    <w:rsid w:val="000D10E8"/>
    <w:rsid w:val="00104061"/>
    <w:rsid w:val="00195CC8"/>
    <w:rsid w:val="001A36BF"/>
    <w:rsid w:val="001C1527"/>
    <w:rsid w:val="001D1DD6"/>
    <w:rsid w:val="001E2E6B"/>
    <w:rsid w:val="001E6CF8"/>
    <w:rsid w:val="00212EC6"/>
    <w:rsid w:val="00221D65"/>
    <w:rsid w:val="00223690"/>
    <w:rsid w:val="00237D19"/>
    <w:rsid w:val="0028482C"/>
    <w:rsid w:val="003073EA"/>
    <w:rsid w:val="00346B77"/>
    <w:rsid w:val="00347870"/>
    <w:rsid w:val="00355A3F"/>
    <w:rsid w:val="003B2E30"/>
    <w:rsid w:val="003E3BC5"/>
    <w:rsid w:val="00412751"/>
    <w:rsid w:val="00441277"/>
    <w:rsid w:val="00444E38"/>
    <w:rsid w:val="00447D85"/>
    <w:rsid w:val="00454EC4"/>
    <w:rsid w:val="004609F6"/>
    <w:rsid w:val="004825C3"/>
    <w:rsid w:val="00486726"/>
    <w:rsid w:val="004A2C9F"/>
    <w:rsid w:val="005226BC"/>
    <w:rsid w:val="00543C55"/>
    <w:rsid w:val="00576B56"/>
    <w:rsid w:val="005E09B4"/>
    <w:rsid w:val="006B6C9A"/>
    <w:rsid w:val="006C0A4F"/>
    <w:rsid w:val="006E600D"/>
    <w:rsid w:val="006F77E3"/>
    <w:rsid w:val="00754F36"/>
    <w:rsid w:val="007702A5"/>
    <w:rsid w:val="00773CEC"/>
    <w:rsid w:val="00775CAB"/>
    <w:rsid w:val="007B0EED"/>
    <w:rsid w:val="007B2D83"/>
    <w:rsid w:val="007F2AD7"/>
    <w:rsid w:val="00806F34"/>
    <w:rsid w:val="008111DF"/>
    <w:rsid w:val="00817596"/>
    <w:rsid w:val="0086078F"/>
    <w:rsid w:val="00877E92"/>
    <w:rsid w:val="008808D2"/>
    <w:rsid w:val="00896499"/>
    <w:rsid w:val="008A22AA"/>
    <w:rsid w:val="008B05BE"/>
    <w:rsid w:val="008D5F37"/>
    <w:rsid w:val="00923C23"/>
    <w:rsid w:val="0093722B"/>
    <w:rsid w:val="0098091C"/>
    <w:rsid w:val="009A1B7B"/>
    <w:rsid w:val="009B2995"/>
    <w:rsid w:val="00A06842"/>
    <w:rsid w:val="00AA7937"/>
    <w:rsid w:val="00AF73BB"/>
    <w:rsid w:val="00B215C8"/>
    <w:rsid w:val="00B34DF6"/>
    <w:rsid w:val="00B37CAF"/>
    <w:rsid w:val="00B54020"/>
    <w:rsid w:val="00B73FA2"/>
    <w:rsid w:val="00BB3482"/>
    <w:rsid w:val="00BC1350"/>
    <w:rsid w:val="00BC3E43"/>
    <w:rsid w:val="00BD3C06"/>
    <w:rsid w:val="00BD5662"/>
    <w:rsid w:val="00C0005E"/>
    <w:rsid w:val="00C06009"/>
    <w:rsid w:val="00C12028"/>
    <w:rsid w:val="00C13F97"/>
    <w:rsid w:val="00C407DD"/>
    <w:rsid w:val="00C43A3D"/>
    <w:rsid w:val="00C60695"/>
    <w:rsid w:val="00C834D8"/>
    <w:rsid w:val="00CA59DF"/>
    <w:rsid w:val="00CE5A78"/>
    <w:rsid w:val="00D032E7"/>
    <w:rsid w:val="00D04941"/>
    <w:rsid w:val="00D21692"/>
    <w:rsid w:val="00D544D5"/>
    <w:rsid w:val="00D56160"/>
    <w:rsid w:val="00D80C91"/>
    <w:rsid w:val="00D934FA"/>
    <w:rsid w:val="00DA53B4"/>
    <w:rsid w:val="00DB2C59"/>
    <w:rsid w:val="00E21EE6"/>
    <w:rsid w:val="00E52C8E"/>
    <w:rsid w:val="00E60DCD"/>
    <w:rsid w:val="00E80F64"/>
    <w:rsid w:val="00EB082D"/>
    <w:rsid w:val="00EE1CBA"/>
    <w:rsid w:val="00EE2D2E"/>
    <w:rsid w:val="00F00A65"/>
    <w:rsid w:val="00F47C65"/>
    <w:rsid w:val="00F611AD"/>
    <w:rsid w:val="00F61F3E"/>
    <w:rsid w:val="00F93A18"/>
    <w:rsid w:val="00F9611B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78B80"/>
  <w15:chartTrackingRefBased/>
  <w15:docId w15:val="{187A1290-2897-4EEE-88F9-E836F555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0A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0A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0A4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0A4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0A4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0A4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0A4F"/>
    <w:rPr>
      <w:rFonts w:eastAsiaTheme="majorEastAsia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0A4F"/>
    <w:rPr>
      <w:rFonts w:eastAsiaTheme="majorEastAsia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0A4F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0A4F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0A4F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0A4F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C0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0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0A4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0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C0A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0A4F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6C0A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C0A4F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0A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0A4F"/>
    <w:rPr>
      <w:rFonts w:ascii="Arial" w:hAnsi="Arial"/>
      <w:i/>
      <w:iCs/>
      <w:color w:val="365F9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6C0A4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74a0c285bff2e75d89c27c17c589c65c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c3a05f0d4ce671877717291fc27463ae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2" nillable="true" ma:displayName="Status" ma:format="Dropdown" ma:internalName="Status">
      <xsd:simpleType>
        <xsd:restriction base="dms:Choice">
          <xsd:enumeration value="Inkoop aangemeld"/>
          <xsd:enumeration value="Inkoop gestart"/>
          <xsd:enumeration value="Inkoop afgero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4A2D7-49B0-4899-878D-1044637861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FCE254-80E3-455B-BF1F-E858E5EE48F4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customXml/itemProps3.xml><?xml version="1.0" encoding="utf-8"?>
<ds:datastoreItem xmlns:ds="http://schemas.openxmlformats.org/officeDocument/2006/customXml" ds:itemID="{F281D626-B569-490C-B181-4C2FF5821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225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 versimpelde uitvraag</dc:title>
  <dc:subject>Standaard versie van Normal.dotm van gemeente Hoorn</dc:subject>
  <dc:creator>Ramon Otto</dc:creator>
  <cp:keywords>gemeente; Hoorn; standaard; Normal.dotm</cp:keywords>
  <dc:description/>
  <cp:lastModifiedBy>Ramon Otto</cp:lastModifiedBy>
  <cp:revision>39</cp:revision>
  <dcterms:created xsi:type="dcterms:W3CDTF">2026-08-19T16:32:00Z</dcterms:created>
  <dcterms:modified xsi:type="dcterms:W3CDTF">2026-08-21T07:16:00Z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MediaServiceImageTags">
    <vt:lpwstr/>
  </property>
</Properties>
</file>