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Pr="00F67DC0" w:rsidRDefault="001E0C0A" w:rsidP="4DB3857F">
      <w:pPr>
        <w:pStyle w:val="Voettekst"/>
        <w:rPr>
          <w:rFonts w:ascii="Rockwell" w:hAnsi="Rockwell"/>
          <w:i/>
          <w:iCs/>
          <w:vanish/>
          <w:sz w:val="16"/>
          <w:szCs w:val="16"/>
        </w:rPr>
      </w:pPr>
      <w:bookmarkStart w:id="0" w:name="_Hlk59019676"/>
      <w:r w:rsidRPr="00F67DC0">
        <w:rPr>
          <w:rFonts w:ascii="Rockwell" w:hAnsi="Rockwell"/>
          <w:i/>
          <w:iCs/>
          <w:vanish/>
          <w:sz w:val="16"/>
          <w:szCs w:val="16"/>
        </w:rPr>
        <w:t>Versie 202</w:t>
      </w:r>
      <w:r w:rsidR="2AC50A00" w:rsidRPr="00F67DC0">
        <w:rPr>
          <w:rFonts w:ascii="Rockwell" w:hAnsi="Rockwell"/>
          <w:i/>
          <w:iCs/>
          <w:vanish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78648C84" w:rsidR="002C3234" w:rsidRDefault="002C3234" w:rsidP="006C4860">
      <w:pPr>
        <w:rPr>
          <w:rFonts w:eastAsia="Arial" w:cs="Arial"/>
          <w:color w:val="000000" w:themeColor="text1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6C4860">
        <w:rPr>
          <w:rFonts w:eastAsia="Arial" w:cs="Arial"/>
          <w:color w:val="000000" w:themeColor="text1"/>
          <w:szCs w:val="20"/>
        </w:rPr>
        <w:t>‘</w:t>
      </w:r>
      <w:r w:rsidR="00F67DC0">
        <w:rPr>
          <w:rFonts w:eastAsia="Arial" w:cs="Arial"/>
          <w:color w:val="000000" w:themeColor="text1"/>
          <w:szCs w:val="20"/>
        </w:rPr>
        <w:t>Maaien bloemrijk gras en sportveldonderhoud 2024-2029</w:t>
      </w:r>
      <w:r w:rsidR="006C4860">
        <w:rPr>
          <w:rFonts w:eastAsia="Arial" w:cs="Arial"/>
          <w:color w:val="000000" w:themeColor="text1"/>
          <w:szCs w:val="20"/>
        </w:rPr>
        <w:t>’</w:t>
      </w:r>
      <w:r w:rsidR="00146B60">
        <w:rPr>
          <w:rFonts w:eastAsia="Arial" w:cs="Arial"/>
          <w:color w:val="000000" w:themeColor="text1"/>
          <w:szCs w:val="20"/>
        </w:rPr>
        <w:t>, zaaknummer 2056565 en</w:t>
      </w:r>
      <w:r w:rsidR="006D22E5">
        <w:rPr>
          <w:rFonts w:eastAsia="Arial" w:cs="Arial"/>
          <w:color w:val="000000" w:themeColor="text1"/>
          <w:szCs w:val="20"/>
        </w:rPr>
        <w:t xml:space="preserve"> met TenderNed-kenmerk </w:t>
      </w:r>
      <w:r w:rsidR="00146B60">
        <w:rPr>
          <w:rFonts w:eastAsia="Arial" w:cs="Arial"/>
          <w:color w:val="000000" w:themeColor="text1"/>
          <w:szCs w:val="20"/>
        </w:rPr>
        <w:t>436999</w:t>
      </w:r>
      <w:r w:rsidR="006D22E5">
        <w:rPr>
          <w:rFonts w:eastAsia="Arial" w:cs="Arial"/>
          <w:color w:val="000000" w:themeColor="text1"/>
          <w:szCs w:val="20"/>
        </w:rPr>
        <w:t>.</w:t>
      </w:r>
    </w:p>
    <w:p w14:paraId="3F1AE112" w14:textId="77777777" w:rsidR="006D22E5" w:rsidRDefault="006D22E5" w:rsidP="006C4860">
      <w:pPr>
        <w:rPr>
          <w:rFonts w:eastAsia="Arial" w:cs="Arial"/>
          <w:szCs w:val="20"/>
        </w:rPr>
      </w:pPr>
    </w:p>
    <w:p w14:paraId="6280F267" w14:textId="6B9BD7D1" w:rsidR="007C6965" w:rsidRPr="000F79A0" w:rsidRDefault="007C6965" w:rsidP="007C6965">
      <w:pPr>
        <w:rPr>
          <w:b/>
          <w:bCs/>
        </w:rPr>
      </w:pPr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 xml:space="preserve">t referentieformulier. </w:t>
      </w:r>
      <w:r w:rsidRPr="000F79A0">
        <w:rPr>
          <w:b/>
          <w:bCs/>
          <w:szCs w:val="20"/>
        </w:rPr>
        <w:t>Gebrui</w:t>
      </w:r>
      <w:r w:rsidRPr="000F79A0">
        <w:rPr>
          <w:b/>
          <w:bCs/>
        </w:rP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000F79A0">
        <w:trPr>
          <w:hidden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3A527" w14:textId="34211ABA" w:rsidR="00972667" w:rsidRPr="001158A4" w:rsidRDefault="003D0285" w:rsidP="00972667">
            <w:pPr>
              <w:pStyle w:val="Tabeltekst"/>
              <w:jc w:val="right"/>
              <w:rPr>
                <w:vanish/>
                <w:sz w:val="20"/>
                <w:szCs w:val="20"/>
              </w:rPr>
            </w:pPr>
            <w:r w:rsidRPr="001158A4">
              <w:rPr>
                <w:vanish/>
                <w:sz w:val="20"/>
                <w:szCs w:val="20"/>
              </w:rPr>
              <w:t xml:space="preserve">Kruis aan voor welk perceel u een referentie </w:t>
            </w:r>
          </w:p>
          <w:p w14:paraId="168A5ACF" w14:textId="00398443" w:rsidR="007C6965" w:rsidRPr="00F67DC0" w:rsidRDefault="00597312" w:rsidP="007C6965">
            <w:pPr>
              <w:pStyle w:val="Tabeltek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275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Perceel 1 ‘Maaien van bloemrijk gras’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734D" w14:textId="5C44111A" w:rsidR="003D0285" w:rsidRPr="001158A4" w:rsidRDefault="003D0285" w:rsidP="007C6965">
            <w:pPr>
              <w:pStyle w:val="Tabeltekst"/>
              <w:rPr>
                <w:vanish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158A4">
              <w:rPr>
                <w:vanish/>
                <w:sz w:val="20"/>
                <w:szCs w:val="20"/>
              </w:rPr>
              <w:t>indient</w:t>
            </w:r>
          </w:p>
          <w:p w14:paraId="54CA6D5F" w14:textId="1756A86F" w:rsidR="007C6965" w:rsidRPr="00860B26" w:rsidRDefault="00860B26" w:rsidP="007C6965">
            <w:pPr>
              <w:pStyle w:val="Tabeltek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04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0B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Perceel </w:t>
            </w:r>
            <w:r w:rsidR="00E57D19">
              <w:rPr>
                <w:sz w:val="20"/>
                <w:szCs w:val="20"/>
              </w:rPr>
              <w:t>2 ‘Sportveldonderhoud’</w:t>
            </w:r>
          </w:p>
        </w:tc>
      </w:tr>
      <w:tr w:rsidR="00597312" w:rsidRPr="00201D48" w14:paraId="420AE4D9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F3CFBC7" w14:textId="57DC559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3E6D3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  <w:highlight w:val="yellow"/>
              </w:rPr>
            </w:pPr>
          </w:p>
        </w:tc>
      </w:tr>
      <w:tr w:rsidR="003D0285" w:rsidRPr="00201D48" w14:paraId="1169CB5A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BAAE" w14:textId="4B1D09DC" w:rsidR="003D0285" w:rsidRPr="00F67DC0" w:rsidRDefault="003D0285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6A38" w14:textId="77777777" w:rsidR="003D0285" w:rsidRPr="00F67DC0" w:rsidRDefault="003D0285" w:rsidP="00597312">
            <w:pPr>
              <w:pStyle w:val="Tabeltekst"/>
              <w:rPr>
                <w:sz w:val="20"/>
                <w:szCs w:val="20"/>
                <w:highlight w:val="yellow"/>
              </w:rPr>
            </w:pPr>
          </w:p>
        </w:tc>
      </w:tr>
      <w:tr w:rsidR="00597312" w:rsidRPr="00201D48" w14:paraId="5FC0D618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372" w14:textId="7A18955D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C12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5E4E876F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1E7A" w14:textId="1C270A2C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F07C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11BA7323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77B" w14:textId="2A89B9F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E971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7AE13BEF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F2E5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2D29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2B3B4A0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AD07" w14:textId="6ACB426F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872" w14:textId="66554579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7DE0CC67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A39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 xml:space="preserve">Opdracht uitgevoerd in combinatie? </w:t>
            </w:r>
          </w:p>
          <w:p w14:paraId="348E8740" w14:textId="21296A5E" w:rsidR="00597312" w:rsidRPr="00F67DC0" w:rsidRDefault="00597312" w:rsidP="00597312">
            <w:pPr>
              <w:pStyle w:val="Tabeltek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7E30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57D96E98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0B35" w14:textId="206E769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Omvang van de opdracht</w:t>
            </w:r>
          </w:p>
          <w:p w14:paraId="4C772B81" w14:textId="2E547561" w:rsidR="00597312" w:rsidRPr="00F67DC0" w:rsidRDefault="00597312" w:rsidP="00597312">
            <w:pPr>
              <w:pStyle w:val="Opsomteken1"/>
              <w:rPr>
                <w:szCs w:val="20"/>
              </w:rPr>
            </w:pPr>
            <w:r w:rsidRPr="00F67DC0">
              <w:rPr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DA25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A390512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878" w14:textId="2AAD49A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A67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9F5AB5D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645" w14:textId="5CCDD95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1CA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4E73962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43D3" w14:textId="1A39EB5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70E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0FF07B6E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0620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916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5DFBB1BC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73D" w14:textId="70B4182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00D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3CC92C0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5D0" w14:textId="6830C56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4B03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04B54AF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D31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570D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FDD4E11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EBD" w14:textId="6DE02A4A" w:rsidR="00597312" w:rsidRPr="00F67DC0" w:rsidRDefault="00597312" w:rsidP="00597312">
            <w:pPr>
              <w:pStyle w:val="Tabeltekst"/>
              <w:rPr>
                <w:rStyle w:val="Voetnootmarkering"/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Tevredenheidsverklaring toegevoegd?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B2A" w14:textId="2D4D122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6495" w14:textId="77777777" w:rsidR="00B64124" w:rsidRDefault="00B64124" w:rsidP="00C13F97">
      <w:pPr>
        <w:spacing w:line="240" w:lineRule="auto"/>
      </w:pPr>
      <w:r>
        <w:separator/>
      </w:r>
    </w:p>
  </w:endnote>
  <w:endnote w:type="continuationSeparator" w:id="0">
    <w:p w14:paraId="5727D169" w14:textId="77777777" w:rsidR="00B64124" w:rsidRDefault="00B64124" w:rsidP="00C13F97">
      <w:pPr>
        <w:spacing w:line="240" w:lineRule="auto"/>
      </w:pPr>
      <w:r>
        <w:continuationSeparator/>
      </w:r>
    </w:p>
  </w:endnote>
  <w:endnote w:type="continuationNotice" w:id="1">
    <w:p w14:paraId="757C4CA1" w14:textId="77777777" w:rsidR="00B64124" w:rsidRDefault="00B641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1315D917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1158A4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3F4E" w14:textId="77777777" w:rsidR="00B64124" w:rsidRDefault="00B64124" w:rsidP="00C13F97">
      <w:pPr>
        <w:spacing w:line="240" w:lineRule="auto"/>
      </w:pPr>
      <w:r>
        <w:separator/>
      </w:r>
    </w:p>
  </w:footnote>
  <w:footnote w:type="continuationSeparator" w:id="0">
    <w:p w14:paraId="59338EA3" w14:textId="77777777" w:rsidR="00B64124" w:rsidRDefault="00B64124" w:rsidP="00C13F97">
      <w:pPr>
        <w:spacing w:line="240" w:lineRule="auto"/>
      </w:pPr>
      <w:r>
        <w:continuationSeparator/>
      </w:r>
    </w:p>
  </w:footnote>
  <w:footnote w:type="continuationNotice" w:id="1">
    <w:p w14:paraId="0BE16ED9" w14:textId="77777777" w:rsidR="00B64124" w:rsidRDefault="00B6412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0F79A0"/>
    <w:rsid w:val="001158A4"/>
    <w:rsid w:val="001203E0"/>
    <w:rsid w:val="0013332D"/>
    <w:rsid w:val="00146B60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B7C84"/>
    <w:rsid w:val="003D0285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97312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C4860"/>
    <w:rsid w:val="006D22E5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60B26"/>
    <w:rsid w:val="0089540E"/>
    <w:rsid w:val="008A0375"/>
    <w:rsid w:val="008B05BE"/>
    <w:rsid w:val="008E485D"/>
    <w:rsid w:val="00920953"/>
    <w:rsid w:val="00923C23"/>
    <w:rsid w:val="0093722B"/>
    <w:rsid w:val="00953D92"/>
    <w:rsid w:val="00972667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64124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57D19"/>
    <w:rsid w:val="00E60DCD"/>
    <w:rsid w:val="00E80289"/>
    <w:rsid w:val="00EC3152"/>
    <w:rsid w:val="00EF7722"/>
    <w:rsid w:val="00F47C65"/>
    <w:rsid w:val="00F67DC0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d51f16b-6971-42bd-ad33-5e2bb52cb201" xsi:nil="true"/>
    <Inkoper xmlns="6d51f16b-6971-42bd-ad33-5e2bb52cb201">
      <UserInfo>
        <DisplayName/>
        <AccountId xsi:nil="true"/>
        <AccountType/>
      </UserInfo>
    </Inkoper>
    <lcf76f155ced4ddcb4097134ff3c332f xmlns="6d51f16b-6971-42bd-ad33-5e2bb52cb201">
      <Terms xmlns="http://schemas.microsoft.com/office/infopath/2007/PartnerControls"/>
    </lcf76f155ced4ddcb4097134ff3c332f>
    <Status xmlns="6d51f16b-6971-42bd-ad33-5e2bb52cb2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74a0c285bff2e75d89c27c17c589c6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c3a05f0d4ce671877717291fc27463a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603391-ABD2-4DCD-B368-5829AA21EE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Hoorn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/>
  <dc:creator>r.otto@hoorn.nl</dc:creator>
  <cp:keywords/>
  <cp:lastModifiedBy>Otto, Ramon</cp:lastModifiedBy>
  <cp:revision>46</cp:revision>
  <cp:lastPrinted>2017-09-06T08:56:00Z</cp:lastPrinted>
  <dcterms:created xsi:type="dcterms:W3CDTF">2020-12-16T17:27:00Z</dcterms:created>
  <dcterms:modified xsi:type="dcterms:W3CDTF">2023-12-08T13:07:00Z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  <property fmtid="{D5CDD505-2E9C-101B-9397-08002B2CF9AE}" pid="5" name="Order">
    <vt:r8>170400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