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5594A" w14:textId="78E33FCA" w:rsidR="00DE6280" w:rsidRPr="00A94450" w:rsidRDefault="00DE6280" w:rsidP="00E036A2">
      <w:pPr>
        <w:pStyle w:val="Titel"/>
        <w:spacing w:after="240"/>
      </w:pPr>
      <w:bookmarkStart w:id="0" w:name="_Toc69987160"/>
      <w:bookmarkStart w:id="1" w:name="_Toc98775520"/>
      <w:r w:rsidRPr="00A94450">
        <w:t xml:space="preserve">Bijlage </w:t>
      </w:r>
      <w:r w:rsidR="00F51A4E">
        <w:t>5</w:t>
      </w:r>
      <w:r w:rsidR="008F54BE" w:rsidRPr="00A94450">
        <w:t xml:space="preserve"> </w:t>
      </w:r>
      <w:r w:rsidR="00855CB5">
        <w:t>-</w:t>
      </w:r>
      <w:r w:rsidR="0064194B" w:rsidRPr="00A94450">
        <w:t xml:space="preserve"> </w:t>
      </w:r>
      <w:r w:rsidR="00063D85">
        <w:t>R</w:t>
      </w:r>
      <w:r w:rsidR="0000535C">
        <w:t xml:space="preserve">eferentieblad </w:t>
      </w:r>
      <w:r w:rsidR="00D41961">
        <w:t xml:space="preserve">Geschiktheidseis </w:t>
      </w:r>
      <w:r w:rsidR="00C7452F">
        <w:t xml:space="preserve">ervaringseisen, </w:t>
      </w:r>
      <w:r w:rsidR="0000535C">
        <w:t>kerncompetentie</w:t>
      </w:r>
      <w:r w:rsidR="00A47C54">
        <w:t>s</w:t>
      </w:r>
      <w:r w:rsidR="0000535C">
        <w:t xml:space="preserve"> in referentieopdracht </w:t>
      </w:r>
    </w:p>
    <w:p w14:paraId="4E9F5994" w14:textId="7688B057" w:rsidR="00D91516" w:rsidRDefault="0000535C" w:rsidP="00D91516">
      <w:pPr>
        <w:pStyle w:val="Ondertitel"/>
        <w:spacing w:before="240" w:after="240" w:line="240" w:lineRule="auto"/>
      </w:pPr>
      <w:r w:rsidRPr="00515F00">
        <w:t>Doo</w:t>
      </w:r>
      <w:r w:rsidR="00BF0F09">
        <w:t>r</w:t>
      </w:r>
      <w:r w:rsidR="00C13518">
        <w:t xml:space="preserve"> Gegadigde </w:t>
      </w:r>
      <w:r w:rsidRPr="00515F00">
        <w:t xml:space="preserve">in te dienen </w:t>
      </w:r>
      <w:r w:rsidR="00C13518" w:rsidRPr="00515F00">
        <w:t xml:space="preserve">bij de </w:t>
      </w:r>
      <w:sdt>
        <w:sdtPr>
          <w:alias w:val="Aanbestedingsprocedure"/>
          <w:tag w:val="Aanbestedingsprocedure"/>
          <w:id w:val="924691864"/>
          <w:placeholder>
            <w:docPart w:val="A2DF88C9FEED4018A5F96E0C057F9B5F"/>
          </w:placeholder>
          <w:comboBox>
            <w:listItem w:value="Kies een item."/>
            <w:listItem w:displayText="Europese niet-openbare aanbesteding met voorselectie" w:value="Europese niet-openbare aanbesteding met voorselectie"/>
            <w:listItem w:displayText="nationale niet-openbare aanbesteding met voorselectie" w:value="nationale niet-openbare aanbesteding met voorselectie"/>
          </w:comboBox>
        </w:sdtPr>
        <w:sdtEndPr/>
        <w:sdtContent>
          <w:r w:rsidR="00F51A4E">
            <w:t>Europese niet-openbare aanbesteding met voorselectie</w:t>
          </w:r>
        </w:sdtContent>
      </w:sdt>
      <w:r w:rsidR="00C13518" w:rsidRPr="00515F00">
        <w:t xml:space="preserve"> </w:t>
      </w:r>
      <w:proofErr w:type="gramStart"/>
      <w:r w:rsidR="00C13518" w:rsidRPr="00515F00">
        <w:t>aangaande</w:t>
      </w:r>
      <w:proofErr w:type="gramEnd"/>
      <w:r w:rsidR="00C13518">
        <w:t xml:space="preserve"> </w:t>
      </w:r>
      <w:r w:rsidRPr="00515F00">
        <w:t xml:space="preserve">de Opdracht voor </w:t>
      </w:r>
      <w:r w:rsidR="00F51A4E">
        <w:t xml:space="preserve">Ingenieursdiensten Verlengde </w:t>
      </w:r>
      <w:proofErr w:type="spellStart"/>
      <w:r w:rsidR="00F51A4E">
        <w:t>Koningsoordlaan</w:t>
      </w:r>
      <w:proofErr w:type="spellEnd"/>
    </w:p>
    <w:bookmarkEnd w:id="0"/>
    <w:bookmarkEnd w:id="1"/>
    <w:p w14:paraId="523C599B" w14:textId="77777777" w:rsidR="00D91516" w:rsidRPr="00D41B06" w:rsidRDefault="00C13518" w:rsidP="00CA1913">
      <w:pPr>
        <w:rPr>
          <w:rFonts w:asciiTheme="minorHAnsi" w:hAnsiTheme="minorHAnsi" w:cstheme="minorHAnsi"/>
          <w:sz w:val="20"/>
          <w:szCs w:val="20"/>
        </w:rPr>
      </w:pPr>
      <w:r w:rsidRPr="00D41B06">
        <w:rPr>
          <w:rFonts w:asciiTheme="minorHAnsi" w:hAnsiTheme="minorHAnsi" w:cstheme="minorHAnsi"/>
          <w:sz w:val="20"/>
          <w:szCs w:val="20"/>
        </w:rPr>
        <w:t>Gegadigde</w:t>
      </w:r>
      <w:r w:rsidR="00BF0F09" w:rsidRPr="00D41B06">
        <w:rPr>
          <w:rFonts w:asciiTheme="minorHAnsi" w:hAnsiTheme="minorHAnsi" w:cstheme="minorHAnsi"/>
          <w:sz w:val="20"/>
          <w:szCs w:val="20"/>
        </w:rPr>
        <w:t xml:space="preserve"> dient dit referentieblad </w:t>
      </w:r>
      <w:r w:rsidR="00855CB5" w:rsidRPr="00D41B06">
        <w:rPr>
          <w:rFonts w:asciiTheme="minorHAnsi" w:hAnsiTheme="minorHAnsi" w:cstheme="minorHAnsi"/>
          <w:sz w:val="20"/>
          <w:szCs w:val="20"/>
        </w:rPr>
        <w:t xml:space="preserve">te gebruiken </w:t>
      </w:r>
      <w:r w:rsidR="00D91516" w:rsidRPr="00D41B06">
        <w:rPr>
          <w:rFonts w:asciiTheme="minorHAnsi" w:hAnsiTheme="minorHAnsi" w:cstheme="minorHAnsi"/>
          <w:sz w:val="20"/>
          <w:szCs w:val="20"/>
        </w:rPr>
        <w:t xml:space="preserve">voor het aanleveren van de referentieopdracht welke toeziet op </w:t>
      </w:r>
      <w:r w:rsidR="00855CB5" w:rsidRPr="00D41B06">
        <w:rPr>
          <w:rFonts w:asciiTheme="minorHAnsi" w:hAnsiTheme="minorHAnsi" w:cstheme="minorHAnsi"/>
          <w:sz w:val="20"/>
          <w:szCs w:val="20"/>
        </w:rPr>
        <w:t>de gevraagde kerncompetenties in de gestelde Geschiktheidseis; ervaringseisen, zoals opgenomen in</w:t>
      </w:r>
      <w:r w:rsidR="00BF0F09" w:rsidRPr="00D41B06">
        <w:rPr>
          <w:rFonts w:asciiTheme="minorHAnsi" w:hAnsiTheme="minorHAnsi" w:cstheme="minorHAnsi"/>
          <w:sz w:val="20"/>
          <w:szCs w:val="20"/>
        </w:rPr>
        <w:t xml:space="preserve"> </w:t>
      </w:r>
      <w:r w:rsidRPr="00D41B06">
        <w:rPr>
          <w:rFonts w:asciiTheme="minorHAnsi" w:hAnsiTheme="minorHAnsi" w:cstheme="minorHAnsi"/>
          <w:sz w:val="20"/>
          <w:szCs w:val="20"/>
        </w:rPr>
        <w:t>de Selectieleidraad</w:t>
      </w:r>
      <w:r w:rsidR="00BF0F09" w:rsidRPr="00D41B06">
        <w:rPr>
          <w:rFonts w:asciiTheme="minorHAnsi" w:hAnsiTheme="minorHAnsi" w:cstheme="minorHAnsi"/>
          <w:sz w:val="20"/>
          <w:szCs w:val="20"/>
        </w:rPr>
        <w:t>.</w:t>
      </w:r>
    </w:p>
    <w:p w14:paraId="70467D27" w14:textId="77777777" w:rsidR="00DF1CB7" w:rsidRPr="00D41B06" w:rsidRDefault="00DF1CB7" w:rsidP="007565C2">
      <w:pPr>
        <w:pStyle w:val="Kop4"/>
        <w:keepNext w:val="0"/>
        <w:keepLines w:val="0"/>
        <w:spacing w:before="240" w:after="0"/>
        <w:rPr>
          <w:rStyle w:val="Intensievebenadrukking"/>
          <w:rFonts w:asciiTheme="minorHAnsi" w:hAnsiTheme="minorHAnsi" w:cstheme="minorHAnsi"/>
          <w:sz w:val="20"/>
          <w:szCs w:val="20"/>
        </w:rPr>
      </w:pPr>
      <w:r w:rsidRPr="00D41B06">
        <w:rPr>
          <w:rStyle w:val="Intensievebenadrukking"/>
          <w:rFonts w:asciiTheme="minorHAnsi" w:hAnsiTheme="minorHAnsi" w:cstheme="minorHAnsi"/>
          <w:sz w:val="20"/>
          <w:szCs w:val="20"/>
        </w:rPr>
        <w:t>Invul</w:t>
      </w:r>
      <w:r w:rsidR="002A76A6" w:rsidRPr="00D41B06">
        <w:rPr>
          <w:rStyle w:val="Intensievebenadrukking"/>
          <w:rFonts w:asciiTheme="minorHAnsi" w:hAnsiTheme="minorHAnsi" w:cstheme="minorHAnsi"/>
          <w:sz w:val="20"/>
          <w:szCs w:val="20"/>
        </w:rPr>
        <w:t>- en indienings</w:t>
      </w:r>
      <w:r w:rsidRPr="00D41B06">
        <w:rPr>
          <w:rStyle w:val="Intensievebenadrukking"/>
          <w:rFonts w:asciiTheme="minorHAnsi" w:hAnsiTheme="minorHAnsi" w:cstheme="minorHAnsi"/>
          <w:sz w:val="20"/>
          <w:szCs w:val="20"/>
        </w:rPr>
        <w:t>instructie</w:t>
      </w:r>
      <w:r w:rsidR="0002018D" w:rsidRPr="00D41B06">
        <w:rPr>
          <w:rStyle w:val="Intensievebenadrukking"/>
          <w:rFonts w:asciiTheme="minorHAnsi" w:hAnsiTheme="minorHAnsi" w:cstheme="minorHAnsi"/>
          <w:sz w:val="20"/>
          <w:szCs w:val="20"/>
        </w:rPr>
        <w:t xml:space="preserve"> van dit referentieblad</w:t>
      </w:r>
    </w:p>
    <w:p w14:paraId="5B3C25F2" w14:textId="77777777" w:rsidR="00DF1CB7" w:rsidRPr="00D41B06" w:rsidRDefault="00DF1CB7" w:rsidP="00075B59">
      <w:pPr>
        <w:pStyle w:val="Lijstalinea"/>
        <w:numPr>
          <w:ilvl w:val="0"/>
          <w:numId w:val="15"/>
        </w:numPr>
        <w:rPr>
          <w:rFonts w:asciiTheme="minorHAnsi" w:hAnsiTheme="minorHAnsi" w:cstheme="minorHAnsi"/>
          <w:sz w:val="20"/>
          <w:szCs w:val="20"/>
        </w:rPr>
      </w:pPr>
      <w:r w:rsidRPr="00D41B06">
        <w:rPr>
          <w:rFonts w:asciiTheme="minorHAnsi" w:hAnsiTheme="minorHAnsi" w:cstheme="minorHAnsi"/>
          <w:sz w:val="20"/>
          <w:szCs w:val="20"/>
          <w:highlight w:val="cyan"/>
        </w:rPr>
        <w:t>[</w:t>
      </w:r>
      <w:proofErr w:type="gramStart"/>
      <w:r w:rsidRPr="00D41B06">
        <w:rPr>
          <w:rFonts w:asciiTheme="minorHAnsi" w:hAnsiTheme="minorHAnsi" w:cstheme="minorHAnsi"/>
          <w:sz w:val="20"/>
          <w:szCs w:val="20"/>
          <w:highlight w:val="cyan"/>
        </w:rPr>
        <w:t>invulvelden</w:t>
      </w:r>
      <w:proofErr w:type="gramEnd"/>
      <w:r w:rsidRPr="00D41B06">
        <w:rPr>
          <w:rFonts w:asciiTheme="minorHAnsi" w:hAnsiTheme="minorHAnsi" w:cstheme="minorHAnsi"/>
          <w:sz w:val="20"/>
          <w:szCs w:val="20"/>
          <w:highlight w:val="cyan"/>
        </w:rPr>
        <w:t>]</w:t>
      </w:r>
      <w:r w:rsidRPr="00D41B06">
        <w:rPr>
          <w:rFonts w:asciiTheme="minorHAnsi" w:hAnsiTheme="minorHAnsi" w:cstheme="minorHAnsi"/>
          <w:sz w:val="20"/>
          <w:szCs w:val="20"/>
        </w:rPr>
        <w:t xml:space="preserve"> blauw gemarkeerde invulvelden zijn in te vullen door </w:t>
      </w:r>
      <w:r w:rsidR="00C13518" w:rsidRPr="00D41B06">
        <w:rPr>
          <w:rFonts w:asciiTheme="minorHAnsi" w:hAnsiTheme="minorHAnsi" w:cstheme="minorHAnsi"/>
          <w:sz w:val="20"/>
          <w:szCs w:val="20"/>
        </w:rPr>
        <w:t>Gegadigde</w:t>
      </w:r>
      <w:r w:rsidRPr="00D41B06">
        <w:rPr>
          <w:rFonts w:asciiTheme="minorHAnsi" w:hAnsiTheme="minorHAnsi" w:cstheme="minorHAnsi"/>
          <w:sz w:val="20"/>
          <w:szCs w:val="20"/>
        </w:rPr>
        <w:t>.</w:t>
      </w:r>
    </w:p>
    <w:p w14:paraId="2D889A98" w14:textId="77777777" w:rsidR="00DF1CB7" w:rsidRPr="00D41B06" w:rsidRDefault="00DF1CB7" w:rsidP="00075B59">
      <w:pPr>
        <w:pStyle w:val="Lijstalinea"/>
        <w:numPr>
          <w:ilvl w:val="0"/>
          <w:numId w:val="15"/>
        </w:numPr>
        <w:rPr>
          <w:rFonts w:asciiTheme="minorHAnsi" w:hAnsiTheme="minorHAnsi" w:cstheme="minorHAnsi"/>
          <w:sz w:val="20"/>
          <w:szCs w:val="20"/>
        </w:rPr>
      </w:pPr>
      <w:r w:rsidRPr="00D41B06">
        <w:rPr>
          <w:rFonts w:asciiTheme="minorHAnsi" w:hAnsiTheme="minorHAnsi" w:cstheme="minorHAnsi"/>
          <w:sz w:val="20"/>
          <w:szCs w:val="20"/>
          <w:highlight w:val="green"/>
        </w:rPr>
        <w:t>[</w:t>
      </w:r>
      <w:proofErr w:type="gramStart"/>
      <w:r w:rsidRPr="00D41B06">
        <w:rPr>
          <w:rFonts w:asciiTheme="minorHAnsi" w:hAnsiTheme="minorHAnsi" w:cstheme="minorHAnsi"/>
          <w:sz w:val="20"/>
          <w:szCs w:val="20"/>
          <w:highlight w:val="green"/>
        </w:rPr>
        <w:t>invulvelden</w:t>
      </w:r>
      <w:proofErr w:type="gramEnd"/>
      <w:r w:rsidRPr="00D41B06">
        <w:rPr>
          <w:rFonts w:asciiTheme="minorHAnsi" w:hAnsiTheme="minorHAnsi" w:cstheme="minorHAnsi"/>
          <w:sz w:val="20"/>
          <w:szCs w:val="20"/>
          <w:highlight w:val="green"/>
        </w:rPr>
        <w:t>]</w:t>
      </w:r>
      <w:r w:rsidRPr="00D41B06">
        <w:rPr>
          <w:rFonts w:asciiTheme="minorHAnsi" w:hAnsiTheme="minorHAnsi" w:cstheme="minorHAnsi"/>
          <w:sz w:val="20"/>
          <w:szCs w:val="20"/>
        </w:rPr>
        <w:t xml:space="preserve"> groen gemarkeerde invulvelden zijn in te vullen door </w:t>
      </w:r>
      <w:proofErr w:type="gramStart"/>
      <w:r w:rsidRPr="00D41B06">
        <w:rPr>
          <w:rFonts w:asciiTheme="minorHAnsi" w:hAnsiTheme="minorHAnsi" w:cstheme="minorHAnsi"/>
          <w:sz w:val="20"/>
          <w:szCs w:val="20"/>
        </w:rPr>
        <w:t>referent /</w:t>
      </w:r>
      <w:proofErr w:type="gramEnd"/>
      <w:r w:rsidRPr="00D41B06">
        <w:rPr>
          <w:rFonts w:asciiTheme="minorHAnsi" w:hAnsiTheme="minorHAnsi" w:cstheme="minorHAnsi"/>
          <w:sz w:val="20"/>
          <w:szCs w:val="20"/>
        </w:rPr>
        <w:t xml:space="preserve"> opdrachtgever van de referentieopdracht.</w:t>
      </w:r>
    </w:p>
    <w:p w14:paraId="3DE57A22" w14:textId="77777777" w:rsidR="0002018D" w:rsidRPr="00D41B06" w:rsidRDefault="0002018D" w:rsidP="0002018D">
      <w:pPr>
        <w:pStyle w:val="Lijstalinea"/>
        <w:numPr>
          <w:ilvl w:val="0"/>
          <w:numId w:val="15"/>
        </w:numPr>
        <w:rPr>
          <w:rFonts w:asciiTheme="minorHAnsi" w:hAnsiTheme="minorHAnsi" w:cstheme="minorHAnsi"/>
          <w:sz w:val="20"/>
          <w:szCs w:val="20"/>
        </w:rPr>
      </w:pPr>
      <w:r w:rsidRPr="00D41B06">
        <w:rPr>
          <w:rFonts w:asciiTheme="minorHAnsi" w:hAnsiTheme="minorHAnsi" w:cstheme="minorHAnsi"/>
          <w:sz w:val="20"/>
          <w:szCs w:val="20"/>
        </w:rPr>
        <w:t>De referentieopdracht dient zodanig omschreven te zijn dat de vereiste kenmerken/ omstandigheden één op één te herleiden zijn uit de tekst. Verwijzingen naar andere documenten of internetadressen zijn niet toegestaan.</w:t>
      </w:r>
    </w:p>
    <w:p w14:paraId="278B4D7C" w14:textId="77777777" w:rsidR="00DF1CB7" w:rsidRPr="00D41B06" w:rsidRDefault="00DF1CB7" w:rsidP="00075B59">
      <w:pPr>
        <w:pStyle w:val="Lijstalinea"/>
        <w:numPr>
          <w:ilvl w:val="0"/>
          <w:numId w:val="15"/>
        </w:numPr>
        <w:rPr>
          <w:rFonts w:asciiTheme="minorHAnsi" w:hAnsiTheme="minorHAnsi" w:cstheme="minorHAnsi"/>
          <w:sz w:val="20"/>
          <w:szCs w:val="20"/>
        </w:rPr>
      </w:pPr>
      <w:r w:rsidRPr="00D41B06">
        <w:rPr>
          <w:rFonts w:asciiTheme="minorHAnsi" w:hAnsiTheme="minorHAnsi" w:cstheme="minorHAnsi"/>
          <w:sz w:val="20"/>
          <w:szCs w:val="20"/>
        </w:rPr>
        <w:t>Per kerncompetentie mag maximaal één referentieopdracht worden aangeleverd.</w:t>
      </w:r>
    </w:p>
    <w:p w14:paraId="26284D70" w14:textId="77777777" w:rsidR="00075B59" w:rsidRPr="00D41B06" w:rsidRDefault="00DF1CB7" w:rsidP="00075B59">
      <w:pPr>
        <w:pStyle w:val="Lijstalinea"/>
        <w:numPr>
          <w:ilvl w:val="0"/>
          <w:numId w:val="15"/>
        </w:numPr>
        <w:rPr>
          <w:rFonts w:asciiTheme="minorHAnsi" w:hAnsiTheme="minorHAnsi" w:cstheme="minorHAnsi"/>
          <w:sz w:val="20"/>
          <w:szCs w:val="20"/>
        </w:rPr>
      </w:pPr>
      <w:r w:rsidRPr="00D41B06">
        <w:rPr>
          <w:rFonts w:asciiTheme="minorHAnsi" w:hAnsiTheme="minorHAnsi" w:cstheme="minorHAnsi"/>
          <w:sz w:val="20"/>
          <w:szCs w:val="20"/>
        </w:rPr>
        <w:t xml:space="preserve">Het is mogelijk dat één referentieopdracht meerdere kerncompetenties bevat. In dat geval </w:t>
      </w:r>
      <w:r w:rsidR="00075B59" w:rsidRPr="00D41B06">
        <w:rPr>
          <w:rFonts w:asciiTheme="minorHAnsi" w:hAnsiTheme="minorHAnsi" w:cstheme="minorHAnsi"/>
          <w:sz w:val="20"/>
          <w:szCs w:val="20"/>
        </w:rPr>
        <w:t xml:space="preserve">is het toegestaan één referentieopdracht voor meerdere kerncompetenties in te dienen. </w:t>
      </w:r>
    </w:p>
    <w:p w14:paraId="4756AB30" w14:textId="77777777" w:rsidR="002A76A6" w:rsidRPr="00D41B06" w:rsidRDefault="002A76A6" w:rsidP="00C7452F">
      <w:pPr>
        <w:pStyle w:val="Lijstalinea"/>
        <w:numPr>
          <w:ilvl w:val="0"/>
          <w:numId w:val="15"/>
        </w:numPr>
        <w:rPr>
          <w:rFonts w:asciiTheme="minorHAnsi" w:hAnsiTheme="minorHAnsi" w:cstheme="minorHAnsi"/>
          <w:sz w:val="20"/>
          <w:szCs w:val="20"/>
        </w:rPr>
      </w:pPr>
      <w:r w:rsidRPr="00D41B06">
        <w:rPr>
          <w:rFonts w:asciiTheme="minorHAnsi" w:hAnsiTheme="minorHAnsi" w:cstheme="minorHAnsi"/>
          <w:sz w:val="20"/>
          <w:szCs w:val="20"/>
        </w:rPr>
        <w:t xml:space="preserve">Wanneer </w:t>
      </w:r>
      <w:r w:rsidR="00C13518" w:rsidRPr="00D41B06">
        <w:rPr>
          <w:rFonts w:asciiTheme="minorHAnsi" w:hAnsiTheme="minorHAnsi" w:cstheme="minorHAnsi"/>
          <w:sz w:val="20"/>
          <w:szCs w:val="20"/>
        </w:rPr>
        <w:t>Gegadigde</w:t>
      </w:r>
      <w:r w:rsidRPr="00D41B06">
        <w:rPr>
          <w:rFonts w:asciiTheme="minorHAnsi" w:hAnsiTheme="minorHAnsi" w:cstheme="minorHAnsi"/>
          <w:sz w:val="20"/>
          <w:szCs w:val="20"/>
        </w:rPr>
        <w:t xml:space="preserve"> meerdere kerncompetenties combineert in één referentieopdracht </w:t>
      </w:r>
      <w:proofErr w:type="gramStart"/>
      <w:r w:rsidRPr="00D41B06">
        <w:rPr>
          <w:rFonts w:asciiTheme="minorHAnsi" w:hAnsiTheme="minorHAnsi" w:cstheme="minorHAnsi"/>
          <w:sz w:val="20"/>
          <w:szCs w:val="20"/>
        </w:rPr>
        <w:t>dan  blijven</w:t>
      </w:r>
      <w:proofErr w:type="gramEnd"/>
      <w:r w:rsidRPr="00D41B06">
        <w:rPr>
          <w:rFonts w:asciiTheme="minorHAnsi" w:hAnsiTheme="minorHAnsi" w:cstheme="minorHAnsi"/>
          <w:sz w:val="20"/>
          <w:szCs w:val="20"/>
        </w:rPr>
        <w:t xml:space="preserve"> de individuele eisen per kerncompetentie gehandhaafd.</w:t>
      </w:r>
    </w:p>
    <w:p w14:paraId="7C71F1CC" w14:textId="77777777" w:rsidR="00C10641" w:rsidRPr="00D41B06" w:rsidRDefault="00C10641" w:rsidP="007565C2">
      <w:pPr>
        <w:pStyle w:val="Kop4"/>
        <w:keepNext w:val="0"/>
        <w:keepLines w:val="0"/>
        <w:spacing w:before="240" w:after="0"/>
        <w:rPr>
          <w:rStyle w:val="Intensievebenadrukking"/>
          <w:rFonts w:asciiTheme="minorHAnsi" w:hAnsiTheme="minorHAnsi" w:cstheme="minorHAnsi"/>
          <w:sz w:val="20"/>
          <w:szCs w:val="20"/>
        </w:rPr>
      </w:pPr>
      <w:r w:rsidRPr="00D41B06">
        <w:rPr>
          <w:rStyle w:val="Intensievebenadrukking"/>
          <w:rFonts w:asciiTheme="minorHAnsi" w:hAnsiTheme="minorHAnsi" w:cstheme="minorHAnsi"/>
          <w:sz w:val="20"/>
          <w:szCs w:val="20"/>
        </w:rPr>
        <w:t>Geschiktheidseis; ervaringseisen</w:t>
      </w:r>
      <w:r w:rsidR="00C7452F" w:rsidRPr="00D41B06">
        <w:rPr>
          <w:rStyle w:val="Intensievebenadrukking"/>
          <w:rFonts w:asciiTheme="minorHAnsi" w:hAnsiTheme="minorHAnsi" w:cstheme="minorHAnsi"/>
          <w:sz w:val="20"/>
          <w:szCs w:val="20"/>
        </w:rPr>
        <w:t xml:space="preserve"> - voldoet</w:t>
      </w:r>
    </w:p>
    <w:p w14:paraId="3A56290E" w14:textId="77777777" w:rsidR="00C7452F" w:rsidRPr="00D41B06" w:rsidRDefault="00C7452F" w:rsidP="00C10641">
      <w:pPr>
        <w:rPr>
          <w:rFonts w:asciiTheme="minorHAnsi" w:hAnsiTheme="minorHAnsi" w:cstheme="minorHAnsi"/>
          <w:sz w:val="20"/>
          <w:szCs w:val="20"/>
        </w:rPr>
      </w:pPr>
      <w:r w:rsidRPr="00D41B06">
        <w:rPr>
          <w:rFonts w:asciiTheme="minorHAnsi" w:hAnsiTheme="minorHAnsi" w:cstheme="minorHAnsi"/>
          <w:sz w:val="20"/>
          <w:szCs w:val="20"/>
          <w:highlight w:val="cyan"/>
        </w:rPr>
        <w:t>[</w:t>
      </w:r>
      <w:proofErr w:type="gramStart"/>
      <w:r w:rsidRPr="00D41B06">
        <w:rPr>
          <w:rFonts w:asciiTheme="minorHAnsi" w:hAnsiTheme="minorHAnsi" w:cstheme="minorHAnsi"/>
          <w:sz w:val="20"/>
          <w:szCs w:val="20"/>
          <w:highlight w:val="cyan"/>
        </w:rPr>
        <w:t>aankruisen</w:t>
      </w:r>
      <w:proofErr w:type="gramEnd"/>
      <w:r w:rsidRPr="00D41B06">
        <w:rPr>
          <w:rFonts w:asciiTheme="minorHAnsi" w:hAnsiTheme="minorHAnsi" w:cstheme="minorHAnsi"/>
          <w:sz w:val="20"/>
          <w:szCs w:val="20"/>
          <w:highlight w:val="cyan"/>
        </w:rPr>
        <w:t xml:space="preserve"> door Gegadigde </w:t>
      </w:r>
      <w:proofErr w:type="gramStart"/>
      <w:r w:rsidRPr="00D41B06">
        <w:rPr>
          <w:rFonts w:asciiTheme="minorHAnsi" w:hAnsiTheme="minorHAnsi" w:cstheme="minorHAnsi"/>
          <w:sz w:val="20"/>
          <w:szCs w:val="20"/>
          <w:highlight w:val="cyan"/>
        </w:rPr>
        <w:t>indien</w:t>
      </w:r>
      <w:proofErr w:type="gramEnd"/>
      <w:r w:rsidRPr="00D41B06">
        <w:rPr>
          <w:rFonts w:asciiTheme="minorHAnsi" w:hAnsiTheme="minorHAnsi" w:cstheme="minorHAnsi"/>
          <w:sz w:val="20"/>
          <w:szCs w:val="20"/>
          <w:highlight w:val="cyan"/>
        </w:rPr>
        <w:t xml:space="preserve"> de referentieopdracht aan het genoemde kenmerk voldoet]</w:t>
      </w:r>
    </w:p>
    <w:p w14:paraId="1671C100" w14:textId="77777777" w:rsidR="00C10641" w:rsidRPr="00D41B06" w:rsidRDefault="00C13518" w:rsidP="00C10641">
      <w:pPr>
        <w:rPr>
          <w:rFonts w:asciiTheme="minorHAnsi" w:hAnsiTheme="minorHAnsi" w:cstheme="minorHAnsi"/>
          <w:sz w:val="20"/>
          <w:szCs w:val="20"/>
        </w:rPr>
      </w:pPr>
      <w:r w:rsidRPr="00D41B06">
        <w:rPr>
          <w:rFonts w:asciiTheme="minorHAnsi" w:hAnsiTheme="minorHAnsi" w:cstheme="minorHAnsi"/>
          <w:sz w:val="20"/>
          <w:szCs w:val="20"/>
        </w:rPr>
        <w:t>Gegadigde</w:t>
      </w:r>
      <w:r w:rsidR="00BF0F09" w:rsidRPr="00D41B06">
        <w:rPr>
          <w:rFonts w:asciiTheme="minorHAnsi" w:hAnsiTheme="minorHAnsi" w:cstheme="minorHAnsi"/>
          <w:sz w:val="20"/>
          <w:szCs w:val="20"/>
        </w:rPr>
        <w:t xml:space="preserve"> </w:t>
      </w:r>
      <w:r w:rsidR="00C10641" w:rsidRPr="00D41B06">
        <w:rPr>
          <w:rFonts w:asciiTheme="minorHAnsi" w:hAnsiTheme="minorHAnsi" w:cstheme="minorHAnsi"/>
          <w:sz w:val="20"/>
          <w:szCs w:val="20"/>
        </w:rPr>
        <w:t>dient te beschikken over ervaring en kerncompetenties die overeenkomen met essentiële onderdelen van de te vergeven Opdracht. Aanbestedende dienst heeft voor deze Opdracht de volgende kerncompetentie</w:t>
      </w:r>
      <w:r w:rsidR="00BF0F09" w:rsidRPr="00D41B06">
        <w:rPr>
          <w:rFonts w:asciiTheme="minorHAnsi" w:hAnsiTheme="minorHAnsi" w:cstheme="minorHAnsi"/>
          <w:sz w:val="20"/>
          <w:szCs w:val="20"/>
        </w:rPr>
        <w:t>s</w:t>
      </w:r>
      <w:r w:rsidR="00C10641" w:rsidRPr="00D41B06">
        <w:rPr>
          <w:rFonts w:asciiTheme="minorHAnsi" w:hAnsiTheme="minorHAnsi" w:cstheme="minorHAnsi"/>
          <w:sz w:val="20"/>
          <w:szCs w:val="20"/>
        </w:rPr>
        <w:t xml:space="preserve"> vastgesteld: </w:t>
      </w:r>
    </w:p>
    <w:p w14:paraId="2505D858" w14:textId="77777777" w:rsidR="008A1185" w:rsidRDefault="008A1185" w:rsidP="00C10641"/>
    <w:p w14:paraId="68A563BA" w14:textId="77777777" w:rsidR="00F41DAE" w:rsidRPr="00AD2A93" w:rsidRDefault="00F41DAE" w:rsidP="00F41DAE">
      <w:pPr>
        <w:contextualSpacing/>
        <w:rPr>
          <w:sz w:val="20"/>
          <w:szCs w:val="20"/>
        </w:rPr>
      </w:pPr>
      <w:r w:rsidRPr="00AD2A93">
        <w:rPr>
          <w:b/>
          <w:bCs/>
          <w:sz w:val="20"/>
          <w:szCs w:val="20"/>
        </w:rPr>
        <w:t>Kerncompetentie 1: Projectmanagement en bestekvorming</w:t>
      </w:r>
    </w:p>
    <w:p w14:paraId="2BEFD474" w14:textId="5FCC4788" w:rsidR="00F41DAE" w:rsidRPr="00AD2A93" w:rsidRDefault="00F41DAE" w:rsidP="00F41DAE">
      <w:pPr>
        <w:contextualSpacing/>
        <w:rPr>
          <w:sz w:val="20"/>
          <w:szCs w:val="20"/>
        </w:rPr>
      </w:pPr>
      <w:r w:rsidRPr="00AD2A93">
        <w:rPr>
          <w:sz w:val="20"/>
          <w:szCs w:val="20"/>
        </w:rPr>
        <w:t xml:space="preserve">De Gegadigde dient in de </w:t>
      </w:r>
      <w:r w:rsidRPr="00A205A4">
        <w:rPr>
          <w:sz w:val="20"/>
          <w:szCs w:val="20"/>
        </w:rPr>
        <w:t xml:space="preserve">afgelopen </w:t>
      </w:r>
      <w:r w:rsidR="00852C2E">
        <w:rPr>
          <w:sz w:val="20"/>
          <w:szCs w:val="20"/>
        </w:rPr>
        <w:t>10</w:t>
      </w:r>
      <w:r w:rsidRPr="00A205A4">
        <w:rPr>
          <w:sz w:val="20"/>
          <w:szCs w:val="20"/>
        </w:rPr>
        <w:t xml:space="preserve"> jaar ervaring</w:t>
      </w:r>
      <w:r w:rsidRPr="00AD2A93">
        <w:rPr>
          <w:sz w:val="20"/>
          <w:szCs w:val="20"/>
        </w:rPr>
        <w:t xml:space="preserve"> te hebben opgedaan met het op een vakkundige en regelmatige wijze uitvoeren van een ontwerpopdracht voor de inrichting, herinrichting of ontwikkeling van de openbare ruimte, waarbij de Gegadigde verantwoordelijk was voor zowel projectmanagement als het opstellen van contractdocumenten.</w:t>
      </w:r>
    </w:p>
    <w:p w14:paraId="2AB61F9D" w14:textId="77777777" w:rsidR="00F41DAE" w:rsidRPr="00AD2A93" w:rsidRDefault="00F41DAE" w:rsidP="00F41DAE">
      <w:pPr>
        <w:contextualSpacing/>
        <w:rPr>
          <w:sz w:val="20"/>
          <w:szCs w:val="20"/>
        </w:rPr>
      </w:pPr>
      <w:r w:rsidRPr="00AD2A93">
        <w:rPr>
          <w:sz w:val="20"/>
          <w:szCs w:val="20"/>
        </w:rPr>
        <w:t>De ervaring dient te blijken uit één referentieopdracht met de volgende kenmerken:</w:t>
      </w:r>
    </w:p>
    <w:p w14:paraId="27E789BA" w14:textId="77777777" w:rsidR="00F41DAE" w:rsidRPr="00AD2A93" w:rsidRDefault="00F41DAE" w:rsidP="00F41DAE">
      <w:pPr>
        <w:numPr>
          <w:ilvl w:val="0"/>
          <w:numId w:val="22"/>
        </w:numPr>
        <w:spacing w:line="240" w:lineRule="auto"/>
        <w:contextualSpacing/>
        <w:rPr>
          <w:sz w:val="20"/>
          <w:szCs w:val="20"/>
        </w:rPr>
      </w:pPr>
      <w:r w:rsidRPr="00AD2A93">
        <w:rPr>
          <w:sz w:val="20"/>
          <w:szCs w:val="20"/>
        </w:rPr>
        <w:t xml:space="preserve">De Gegadigde heeft de projectmanagementrol </w:t>
      </w:r>
      <w:r>
        <w:rPr>
          <w:sz w:val="20"/>
          <w:szCs w:val="20"/>
        </w:rPr>
        <w:t xml:space="preserve">(beheren planning, voortgang en afstemming) aantoonbaar </w:t>
      </w:r>
      <w:r w:rsidRPr="00AD2A93">
        <w:rPr>
          <w:sz w:val="20"/>
          <w:szCs w:val="20"/>
        </w:rPr>
        <w:t>vervuld gedurende de ontwerp- en/of voorbereidingsfase van het project;</w:t>
      </w:r>
    </w:p>
    <w:p w14:paraId="789B672E" w14:textId="77777777" w:rsidR="00F41DAE" w:rsidRPr="00AD2A93" w:rsidRDefault="00F41DAE" w:rsidP="00F41DAE">
      <w:pPr>
        <w:numPr>
          <w:ilvl w:val="0"/>
          <w:numId w:val="22"/>
        </w:numPr>
        <w:spacing w:line="240" w:lineRule="auto"/>
        <w:contextualSpacing/>
        <w:rPr>
          <w:sz w:val="20"/>
          <w:szCs w:val="20"/>
        </w:rPr>
      </w:pPr>
      <w:r w:rsidRPr="00B10EA0">
        <w:rPr>
          <w:sz w:val="20"/>
          <w:szCs w:val="20"/>
        </w:rPr>
        <w:t>De Gegadigde heeft input van opdrachtgever en relevante interne en/of externe stakeholders geïnventariseerd, geanalyseerd en vertaald naar ontwerpuitgangspunten, eisen en randvoorwaarden voor het project</w:t>
      </w:r>
      <w:r w:rsidRPr="00AD2A93">
        <w:rPr>
          <w:sz w:val="20"/>
          <w:szCs w:val="20"/>
        </w:rPr>
        <w:t>;</w:t>
      </w:r>
    </w:p>
    <w:p w14:paraId="7CD23BE7" w14:textId="77777777" w:rsidR="00F41DAE" w:rsidRDefault="00F41DAE" w:rsidP="00F41DAE">
      <w:pPr>
        <w:numPr>
          <w:ilvl w:val="0"/>
          <w:numId w:val="22"/>
        </w:numPr>
        <w:spacing w:line="240" w:lineRule="auto"/>
        <w:contextualSpacing/>
        <w:rPr>
          <w:sz w:val="20"/>
          <w:szCs w:val="20"/>
        </w:rPr>
      </w:pPr>
      <w:r w:rsidRPr="00AD2A93">
        <w:rPr>
          <w:sz w:val="20"/>
          <w:szCs w:val="20"/>
        </w:rPr>
        <w:t>De Gegadigde heeft een bestek opgesteld of was eindverantwoordelijk voor het opstellen van een bestek ten behoeve van de aanbesteding van de uitvoering;</w:t>
      </w:r>
    </w:p>
    <w:p w14:paraId="28511836" w14:textId="77777777" w:rsidR="00F41DAE" w:rsidRPr="00461828" w:rsidRDefault="00F41DAE" w:rsidP="00F41DAE">
      <w:pPr>
        <w:numPr>
          <w:ilvl w:val="0"/>
          <w:numId w:val="22"/>
        </w:numPr>
        <w:spacing w:line="240" w:lineRule="auto"/>
        <w:contextualSpacing/>
        <w:rPr>
          <w:sz w:val="20"/>
          <w:szCs w:val="20"/>
        </w:rPr>
      </w:pPr>
      <w:r w:rsidRPr="002638F0">
        <w:rPr>
          <w:sz w:val="20"/>
          <w:szCs w:val="20"/>
        </w:rPr>
        <w:t xml:space="preserve">De referentieopdracht had een totale </w:t>
      </w:r>
      <w:r>
        <w:rPr>
          <w:sz w:val="20"/>
          <w:szCs w:val="20"/>
        </w:rPr>
        <w:t>opdracht</w:t>
      </w:r>
      <w:r w:rsidRPr="003F3974">
        <w:rPr>
          <w:sz w:val="20"/>
          <w:szCs w:val="20"/>
        </w:rPr>
        <w:t>waarde van ten minste € 600.000 exclusief btw;</w:t>
      </w:r>
    </w:p>
    <w:p w14:paraId="4A1A9CDE" w14:textId="77777777" w:rsidR="00F41DAE" w:rsidRPr="00AD2A93" w:rsidRDefault="00F41DAE" w:rsidP="00F41DAE">
      <w:pPr>
        <w:numPr>
          <w:ilvl w:val="0"/>
          <w:numId w:val="22"/>
        </w:numPr>
        <w:spacing w:line="240" w:lineRule="auto"/>
        <w:contextualSpacing/>
        <w:rPr>
          <w:sz w:val="20"/>
          <w:szCs w:val="20"/>
        </w:rPr>
      </w:pPr>
      <w:r w:rsidRPr="00427993">
        <w:rPr>
          <w:sz w:val="20"/>
          <w:szCs w:val="20"/>
        </w:rPr>
        <w:t>De referentieopdracht betrof een project waarbij de openbare ruimte integraal onderdeel uitmaakte van een gebiedsontwikkeling, woningbouwontwikkeling, centrumontwikkeling of andere stedelijke transformatie, en dat succesvol is afgerond of waarvan de uitvoering aantoonbaar is gestart.</w:t>
      </w:r>
    </w:p>
    <w:p w14:paraId="6296BB99" w14:textId="77777777" w:rsidR="00D41B06" w:rsidRDefault="00D41B06" w:rsidP="00C10641"/>
    <w:p w14:paraId="4A0C3549" w14:textId="77777777" w:rsidR="00F41DAE" w:rsidRPr="00C10641" w:rsidRDefault="00F41DAE" w:rsidP="00C10641"/>
    <w:p w14:paraId="0D2315F5" w14:textId="77777777" w:rsidR="00CF1682" w:rsidRPr="007565C2" w:rsidRDefault="00CF1682" w:rsidP="007565C2">
      <w:pPr>
        <w:pStyle w:val="Kop4"/>
        <w:keepNext w:val="0"/>
        <w:keepLines w:val="0"/>
        <w:spacing w:before="240" w:after="0"/>
        <w:rPr>
          <w:rStyle w:val="Intensievebenadrukking"/>
        </w:rPr>
      </w:pPr>
      <w:r w:rsidRPr="007565C2">
        <w:rPr>
          <w:rStyle w:val="Intensievebenadrukking"/>
        </w:rPr>
        <w:lastRenderedPageBreak/>
        <w:t>Gegevens van de referentieopdracht</w:t>
      </w:r>
      <w:r w:rsidR="007836AB" w:rsidRPr="007565C2">
        <w:rPr>
          <w:rStyle w:val="Intensievebenadrukking"/>
        </w:rPr>
        <w:t xml:space="preserve"> </w:t>
      </w:r>
      <w:r w:rsidRPr="007565C2">
        <w:rPr>
          <w:rStyle w:val="Intensievebenadrukking"/>
        </w:rPr>
        <w:t xml:space="preserve">[invulvelden in te vullen door </w:t>
      </w:r>
      <w:r w:rsidR="00C13518" w:rsidRPr="007565C2">
        <w:rPr>
          <w:rStyle w:val="Intensievebenadrukking"/>
        </w:rPr>
        <w:t>Gegadigde</w:t>
      </w:r>
      <w:r w:rsidRPr="007565C2">
        <w:rPr>
          <w:rStyle w:val="Intensievebenadrukking"/>
        </w:rPr>
        <w:t>]</w:t>
      </w:r>
    </w:p>
    <w:p w14:paraId="160E0590" w14:textId="77777777" w:rsidR="00075B59" w:rsidRDefault="00075B59" w:rsidP="00E72201"/>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258"/>
        <w:gridCol w:w="4819"/>
      </w:tblGrid>
      <w:tr w:rsidR="007836AB" w:rsidRPr="00A94450" w14:paraId="733FCCFB" w14:textId="77777777" w:rsidTr="003069FC">
        <w:trPr>
          <w:trHeight w:val="20"/>
          <w:tblHeader/>
        </w:trPr>
        <w:tc>
          <w:tcPr>
            <w:tcW w:w="4258" w:type="dxa"/>
            <w:tcBorders>
              <w:top w:val="nil"/>
              <w:bottom w:val="nil"/>
              <w:right w:val="dotted" w:sz="4" w:space="0" w:color="auto"/>
            </w:tcBorders>
            <w:shd w:val="clear" w:color="auto" w:fill="009CDA"/>
            <w:tcMar>
              <w:top w:w="113" w:type="dxa"/>
              <w:left w:w="57" w:type="dxa"/>
              <w:bottom w:w="113" w:type="dxa"/>
              <w:right w:w="57" w:type="dxa"/>
            </w:tcMar>
            <w:hideMark/>
          </w:tcPr>
          <w:p w14:paraId="32F82993" w14:textId="77777777" w:rsidR="007836AB" w:rsidRPr="00A94450" w:rsidRDefault="007836AB" w:rsidP="00F6026B">
            <w:pPr>
              <w:pStyle w:val="Koptabel"/>
            </w:pPr>
            <w:r>
              <w:t>Kenmerken van de referentieopdracht</w:t>
            </w:r>
          </w:p>
        </w:tc>
        <w:tc>
          <w:tcPr>
            <w:tcW w:w="4819" w:type="dxa"/>
            <w:tcBorders>
              <w:top w:val="nil"/>
              <w:left w:val="dotted" w:sz="4" w:space="0" w:color="auto"/>
              <w:bottom w:val="nil"/>
            </w:tcBorders>
            <w:shd w:val="clear" w:color="auto" w:fill="009CDA"/>
            <w:tcMar>
              <w:top w:w="113" w:type="dxa"/>
              <w:left w:w="57" w:type="dxa"/>
              <w:bottom w:w="113" w:type="dxa"/>
              <w:right w:w="57" w:type="dxa"/>
            </w:tcMar>
            <w:hideMark/>
          </w:tcPr>
          <w:p w14:paraId="755FB215" w14:textId="77777777" w:rsidR="007836AB" w:rsidRPr="00A94450" w:rsidRDefault="007836AB" w:rsidP="00F6026B">
            <w:pPr>
              <w:pStyle w:val="Koptabel"/>
            </w:pPr>
            <w:r w:rsidRPr="00A94450">
              <w:t>Invulvelden</w:t>
            </w:r>
          </w:p>
        </w:tc>
      </w:tr>
      <w:tr w:rsidR="00FF68A0" w:rsidRPr="0020054C" w14:paraId="2A4F14E5"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71A7B50A" w14:textId="77777777" w:rsidR="00FF68A0" w:rsidRPr="0020054C" w:rsidRDefault="00FF68A0" w:rsidP="00FF68A0">
            <w:pPr>
              <w:rPr>
                <w:rFonts w:cs="Calibri"/>
                <w:color w:val="000000"/>
              </w:rPr>
            </w:pPr>
            <w:r w:rsidRPr="0020054C">
              <w:rPr>
                <w:rFonts w:cs="Calibri"/>
                <w:color w:val="000000"/>
              </w:rPr>
              <w:t xml:space="preserve">Naam </w:t>
            </w:r>
            <w:r w:rsidR="00C13518">
              <w:rPr>
                <w:rFonts w:cs="Calibri"/>
                <w:color w:val="000000"/>
              </w:rPr>
              <w:t>Gegadigde</w:t>
            </w:r>
            <w:r w:rsidRPr="0020054C">
              <w:rPr>
                <w:rFonts w:cs="Calibri"/>
                <w:color w:val="000000"/>
              </w:rPr>
              <w:t>:</w:t>
            </w:r>
          </w:p>
        </w:tc>
        <w:tc>
          <w:tcPr>
            <w:tcW w:w="4819" w:type="dxa"/>
            <w:tcBorders>
              <w:top w:val="nil"/>
              <w:bottom w:val="dotted" w:sz="4" w:space="0" w:color="auto"/>
            </w:tcBorders>
            <w:noWrap/>
            <w:tcMar>
              <w:top w:w="113" w:type="dxa"/>
              <w:left w:w="57" w:type="dxa"/>
              <w:bottom w:w="113" w:type="dxa"/>
              <w:right w:w="57" w:type="dxa"/>
            </w:tcMar>
            <w:hideMark/>
          </w:tcPr>
          <w:p w14:paraId="49D92436"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08D348A9"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36E15089" w14:textId="77777777" w:rsidR="00FF68A0" w:rsidRPr="0020054C" w:rsidRDefault="00FF68A0" w:rsidP="00FF68A0">
            <w:pPr>
              <w:rPr>
                <w:rFonts w:cs="Calibri"/>
                <w:color w:val="000000"/>
              </w:rPr>
            </w:pPr>
            <w:r w:rsidRPr="007836AB">
              <w:rPr>
                <w:rFonts w:cs="Calibri"/>
                <w:color w:val="000000"/>
              </w:rPr>
              <w:t>Aanduiding referentieopdracht:</w:t>
            </w:r>
          </w:p>
        </w:tc>
        <w:tc>
          <w:tcPr>
            <w:tcW w:w="4819" w:type="dxa"/>
            <w:tcBorders>
              <w:top w:val="nil"/>
              <w:bottom w:val="dotted" w:sz="4" w:space="0" w:color="auto"/>
            </w:tcBorders>
            <w:noWrap/>
            <w:tcMar>
              <w:top w:w="113" w:type="dxa"/>
              <w:left w:w="57" w:type="dxa"/>
              <w:bottom w:w="113" w:type="dxa"/>
              <w:right w:w="57" w:type="dxa"/>
            </w:tcMar>
            <w:hideMark/>
          </w:tcPr>
          <w:p w14:paraId="7CDB6C36"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075B59" w:rsidRPr="0020054C" w14:paraId="7B021444"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2C972462" w14:textId="77777777" w:rsidR="00075B59" w:rsidRPr="0020054C" w:rsidRDefault="00075B59" w:rsidP="00475339">
            <w:pPr>
              <w:rPr>
                <w:rFonts w:cs="Calibri"/>
                <w:color w:val="000000"/>
              </w:rPr>
            </w:pPr>
            <w:r w:rsidRPr="007836AB">
              <w:rPr>
                <w:rFonts w:cs="Calibri"/>
                <w:color w:val="000000"/>
              </w:rPr>
              <w:t>Korte beschrijving van de referentieopdracht en uitgevoerde werkzaamheden waaruit duidelijk blijkt dat aan de ervaringseisen wordt voldaan:</w:t>
            </w:r>
          </w:p>
        </w:tc>
        <w:tc>
          <w:tcPr>
            <w:tcW w:w="4819" w:type="dxa"/>
            <w:tcBorders>
              <w:top w:val="nil"/>
              <w:bottom w:val="dotted" w:sz="4" w:space="0" w:color="auto"/>
            </w:tcBorders>
            <w:noWrap/>
            <w:tcMar>
              <w:top w:w="113" w:type="dxa"/>
              <w:left w:w="57" w:type="dxa"/>
              <w:bottom w:w="113" w:type="dxa"/>
              <w:right w:w="57" w:type="dxa"/>
            </w:tcMar>
            <w:hideMark/>
          </w:tcPr>
          <w:p w14:paraId="3D5B84CA" w14:textId="77777777" w:rsidR="00075B59" w:rsidRPr="007836AB" w:rsidRDefault="00075B59" w:rsidP="00475339">
            <w:pPr>
              <w:rPr>
                <w:rFonts w:cs="Calibri"/>
                <w:color w:val="000000"/>
                <w:highlight w:val="cyan"/>
              </w:rPr>
            </w:pPr>
            <w:r w:rsidRPr="002E3E0E">
              <w:rPr>
                <w:rFonts w:cs="Calibri"/>
                <w:color w:val="000000"/>
                <w:highlight w:val="cyan"/>
              </w:rPr>
              <w:t>[   ]</w:t>
            </w:r>
          </w:p>
        </w:tc>
      </w:tr>
      <w:tr w:rsidR="00FF68A0" w:rsidRPr="0020054C" w14:paraId="0E63868E"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19D08192" w14:textId="69254951" w:rsidR="00FF68A0" w:rsidRPr="0020054C" w:rsidRDefault="00075B59" w:rsidP="00FF68A0">
            <w:pPr>
              <w:rPr>
                <w:rFonts w:cs="Calibri"/>
                <w:color w:val="000000"/>
              </w:rPr>
            </w:pPr>
            <w:r w:rsidRPr="00D41B06">
              <w:rPr>
                <w:rFonts w:cs="Calibri"/>
                <w:color w:val="000000"/>
              </w:rPr>
              <w:t xml:space="preserve">Met deze referentieopdracht voldoet </w:t>
            </w:r>
            <w:r w:rsidR="000601AA" w:rsidRPr="00D41B06">
              <w:rPr>
                <w:rFonts w:cs="Calibri"/>
                <w:color w:val="000000"/>
              </w:rPr>
              <w:t>G</w:t>
            </w:r>
            <w:r w:rsidR="00C13518" w:rsidRPr="00D41B06">
              <w:rPr>
                <w:rFonts w:cs="Calibri"/>
                <w:color w:val="000000"/>
              </w:rPr>
              <w:t>egadigde</w:t>
            </w:r>
            <w:r w:rsidRPr="00D41B06">
              <w:rPr>
                <w:rFonts w:cs="Calibri"/>
                <w:color w:val="000000"/>
              </w:rPr>
              <w:t xml:space="preserve"> aan de volgende kerncompetentie</w:t>
            </w:r>
            <w:r w:rsidR="00D41B06">
              <w:rPr>
                <w:rFonts w:cs="Calibri"/>
                <w:color w:val="000000"/>
              </w:rPr>
              <w:t xml:space="preserve"> (s)</w:t>
            </w:r>
            <w:r w:rsidR="00FF68A0" w:rsidRPr="00D41B06">
              <w:rPr>
                <w:rFonts w:cs="Calibri"/>
                <w:color w:val="000000"/>
              </w:rPr>
              <w:t>:</w:t>
            </w:r>
            <w:r w:rsidR="00C7452F" w:rsidRPr="00D41B06">
              <w:rPr>
                <w:rFonts w:cs="Calibri"/>
                <w:color w:val="000000"/>
              </w:rPr>
              <w:t>&gt;</w:t>
            </w:r>
          </w:p>
        </w:tc>
        <w:tc>
          <w:tcPr>
            <w:tcW w:w="4819" w:type="dxa"/>
            <w:tcBorders>
              <w:top w:val="nil"/>
              <w:bottom w:val="dotted" w:sz="4" w:space="0" w:color="auto"/>
            </w:tcBorders>
            <w:noWrap/>
            <w:tcMar>
              <w:top w:w="113" w:type="dxa"/>
              <w:left w:w="57" w:type="dxa"/>
              <w:bottom w:w="113" w:type="dxa"/>
              <w:right w:w="57" w:type="dxa"/>
            </w:tcMar>
            <w:hideMark/>
          </w:tcPr>
          <w:p w14:paraId="6F078418"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5EF18EC1"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1B2DB68D" w14:textId="77777777" w:rsidR="00FF68A0" w:rsidRPr="0020054C" w:rsidRDefault="00FF68A0" w:rsidP="00FF68A0">
            <w:pPr>
              <w:rPr>
                <w:rFonts w:cs="Calibri"/>
                <w:color w:val="000000"/>
              </w:rPr>
            </w:pPr>
            <w:r w:rsidRPr="007836AB">
              <w:rPr>
                <w:rFonts w:cs="Calibri"/>
                <w:color w:val="000000"/>
              </w:rPr>
              <w:t xml:space="preserve">Datum aanvang + looptijd van </w:t>
            </w:r>
            <w:r>
              <w:rPr>
                <w:rFonts w:cs="Calibri"/>
                <w:color w:val="000000"/>
              </w:rPr>
              <w:t>de referentieopdracht</w:t>
            </w:r>
            <w:r w:rsidRPr="007836AB">
              <w:rPr>
                <w:rFonts w:cs="Calibri"/>
                <w:color w:val="000000"/>
              </w:rPr>
              <w:t>:</w:t>
            </w:r>
          </w:p>
        </w:tc>
        <w:tc>
          <w:tcPr>
            <w:tcW w:w="4819" w:type="dxa"/>
            <w:tcBorders>
              <w:top w:val="nil"/>
              <w:bottom w:val="dotted" w:sz="4" w:space="0" w:color="auto"/>
            </w:tcBorders>
            <w:noWrap/>
            <w:tcMar>
              <w:top w:w="113" w:type="dxa"/>
              <w:left w:w="57" w:type="dxa"/>
              <w:bottom w:w="113" w:type="dxa"/>
              <w:right w:w="57" w:type="dxa"/>
            </w:tcMar>
            <w:hideMark/>
          </w:tcPr>
          <w:p w14:paraId="43C10535"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6F90440C"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73FE6D68" w14:textId="77525A61" w:rsidR="00FF68A0" w:rsidRPr="0020054C" w:rsidRDefault="00FF68A0" w:rsidP="00FF68A0">
            <w:pPr>
              <w:rPr>
                <w:rFonts w:cs="Calibri"/>
                <w:color w:val="000000"/>
              </w:rPr>
            </w:pPr>
            <w:r w:rsidRPr="007836AB">
              <w:rPr>
                <w:rFonts w:cs="Calibri"/>
                <w:color w:val="000000"/>
              </w:rPr>
              <w:t xml:space="preserve">Datum </w:t>
            </w:r>
            <w:proofErr w:type="gramStart"/>
            <w:r w:rsidRPr="00D41B06">
              <w:rPr>
                <w:rFonts w:cs="Calibri"/>
                <w:color w:val="000000"/>
              </w:rPr>
              <w:t>afronding /</w:t>
            </w:r>
            <w:proofErr w:type="gramEnd"/>
            <w:r w:rsidRPr="00D41B06">
              <w:rPr>
                <w:rFonts w:cs="Calibri"/>
                <w:color w:val="000000"/>
              </w:rPr>
              <w:t xml:space="preserve"> opleverin</w:t>
            </w:r>
            <w:r w:rsidR="00D41B06" w:rsidRPr="00D41B06">
              <w:rPr>
                <w:rFonts w:cs="Calibri"/>
                <w:color w:val="000000"/>
              </w:rPr>
              <w:t>g</w:t>
            </w:r>
            <w:r w:rsidR="00D41B06">
              <w:rPr>
                <w:rFonts w:cs="Calibri"/>
                <w:color w:val="000000"/>
              </w:rPr>
              <w:t xml:space="preserve"> </w:t>
            </w:r>
            <w:r w:rsidRPr="007836AB">
              <w:rPr>
                <w:rFonts w:cs="Calibri"/>
                <w:color w:val="000000"/>
              </w:rPr>
              <w:t xml:space="preserve">van </w:t>
            </w:r>
            <w:r>
              <w:rPr>
                <w:rFonts w:cs="Calibri"/>
                <w:color w:val="000000"/>
              </w:rPr>
              <w:t>de referentieopdracht:</w:t>
            </w:r>
          </w:p>
        </w:tc>
        <w:tc>
          <w:tcPr>
            <w:tcW w:w="4819" w:type="dxa"/>
            <w:tcBorders>
              <w:top w:val="nil"/>
              <w:bottom w:val="dotted" w:sz="4" w:space="0" w:color="auto"/>
            </w:tcBorders>
            <w:noWrap/>
            <w:tcMar>
              <w:top w:w="113" w:type="dxa"/>
              <w:left w:w="57" w:type="dxa"/>
              <w:bottom w:w="113" w:type="dxa"/>
              <w:right w:w="57" w:type="dxa"/>
            </w:tcMar>
            <w:hideMark/>
          </w:tcPr>
          <w:p w14:paraId="02B8332F"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6B0AD377"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0C8F867D" w14:textId="4BD4E35E" w:rsidR="00FF68A0" w:rsidRPr="0020054C" w:rsidRDefault="00FF68A0" w:rsidP="00FF68A0">
            <w:pPr>
              <w:rPr>
                <w:rFonts w:cs="Calibri"/>
                <w:color w:val="000000"/>
              </w:rPr>
            </w:pPr>
            <w:r w:rsidRPr="00D41B06">
              <w:rPr>
                <w:rFonts w:cs="Calibri"/>
                <w:color w:val="000000"/>
              </w:rPr>
              <w:t xml:space="preserve">Opdrachtwaarde </w:t>
            </w:r>
            <w:r>
              <w:rPr>
                <w:rFonts w:cs="Calibri"/>
                <w:color w:val="000000"/>
              </w:rPr>
              <w:t xml:space="preserve">van de </w:t>
            </w:r>
            <w:r w:rsidRPr="007836AB">
              <w:rPr>
                <w:rFonts w:cs="Calibri"/>
                <w:color w:val="000000"/>
              </w:rPr>
              <w:t>referentie</w:t>
            </w:r>
            <w:r>
              <w:rPr>
                <w:rFonts w:cs="Calibri"/>
                <w:color w:val="000000"/>
              </w:rPr>
              <w:t>opdracht</w:t>
            </w:r>
            <w:r w:rsidRPr="007836AB">
              <w:rPr>
                <w:rFonts w:cs="Calibri"/>
                <w:color w:val="000000"/>
              </w:rPr>
              <w:t xml:space="preserve"> (exclusief btw):</w:t>
            </w:r>
          </w:p>
        </w:tc>
        <w:tc>
          <w:tcPr>
            <w:tcW w:w="4819" w:type="dxa"/>
            <w:tcBorders>
              <w:top w:val="nil"/>
              <w:bottom w:val="dotted" w:sz="4" w:space="0" w:color="auto"/>
            </w:tcBorders>
            <w:noWrap/>
            <w:tcMar>
              <w:top w:w="113" w:type="dxa"/>
              <w:left w:w="57" w:type="dxa"/>
              <w:bottom w:w="113" w:type="dxa"/>
              <w:right w:w="57" w:type="dxa"/>
            </w:tcMar>
            <w:hideMark/>
          </w:tcPr>
          <w:p w14:paraId="792712D8"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23945D73"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195F64C2" w14:textId="77777777" w:rsidR="00FF68A0" w:rsidRPr="0020054C" w:rsidRDefault="00FF68A0" w:rsidP="00FF68A0">
            <w:pPr>
              <w:rPr>
                <w:rFonts w:cs="Calibri"/>
                <w:color w:val="000000"/>
              </w:rPr>
            </w:pPr>
            <w:r w:rsidRPr="007836AB">
              <w:rPr>
                <w:rFonts w:cs="Calibri"/>
                <w:color w:val="000000"/>
              </w:rPr>
              <w:t xml:space="preserve">Gefactureerd bedrag van </w:t>
            </w:r>
            <w:r>
              <w:rPr>
                <w:rFonts w:cs="Calibri"/>
                <w:color w:val="000000"/>
              </w:rPr>
              <w:t>de referentieopdracht</w:t>
            </w:r>
            <w:r w:rsidRPr="007836AB">
              <w:rPr>
                <w:rFonts w:cs="Calibri"/>
                <w:color w:val="000000"/>
              </w:rPr>
              <w:t xml:space="preserve"> (exclusief btw):</w:t>
            </w:r>
          </w:p>
        </w:tc>
        <w:tc>
          <w:tcPr>
            <w:tcW w:w="4819" w:type="dxa"/>
            <w:tcBorders>
              <w:top w:val="nil"/>
              <w:bottom w:val="dotted" w:sz="4" w:space="0" w:color="auto"/>
            </w:tcBorders>
            <w:noWrap/>
            <w:tcMar>
              <w:top w:w="113" w:type="dxa"/>
              <w:left w:w="57" w:type="dxa"/>
              <w:bottom w:w="113" w:type="dxa"/>
              <w:right w:w="57" w:type="dxa"/>
            </w:tcMar>
            <w:hideMark/>
          </w:tcPr>
          <w:p w14:paraId="7BA928EF"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7836AB" w:rsidRPr="0020054C" w14:paraId="70DD38DA"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0DD1CBBD" w14:textId="77777777" w:rsidR="007836AB" w:rsidRPr="0020054C" w:rsidRDefault="007836AB" w:rsidP="00F6026B">
            <w:pPr>
              <w:rPr>
                <w:rFonts w:cs="Calibri"/>
                <w:color w:val="000000"/>
              </w:rPr>
            </w:pPr>
            <w:r w:rsidRPr="007836AB">
              <w:rPr>
                <w:rFonts w:cs="Calibri"/>
                <w:color w:val="000000"/>
              </w:rPr>
              <w:t xml:space="preserve">Is </w:t>
            </w:r>
            <w:r w:rsidR="00FF68A0">
              <w:rPr>
                <w:rFonts w:cs="Calibri"/>
                <w:color w:val="000000"/>
              </w:rPr>
              <w:t xml:space="preserve">de referentieopdracht </w:t>
            </w:r>
            <w:r w:rsidRPr="007836AB">
              <w:rPr>
                <w:rFonts w:cs="Calibri"/>
                <w:color w:val="000000"/>
              </w:rPr>
              <w:t>uitgevoerd in Combinatie?</w:t>
            </w:r>
          </w:p>
        </w:tc>
        <w:tc>
          <w:tcPr>
            <w:tcW w:w="4819" w:type="dxa"/>
            <w:tcBorders>
              <w:top w:val="nil"/>
              <w:bottom w:val="dotted" w:sz="4" w:space="0" w:color="auto"/>
            </w:tcBorders>
            <w:noWrap/>
            <w:tcMar>
              <w:top w:w="113" w:type="dxa"/>
              <w:left w:w="57" w:type="dxa"/>
              <w:bottom w:w="113" w:type="dxa"/>
              <w:right w:w="57" w:type="dxa"/>
            </w:tcMar>
            <w:hideMark/>
          </w:tcPr>
          <w:p w14:paraId="4481C5A9" w14:textId="77777777" w:rsidR="007836AB" w:rsidRPr="007836AB" w:rsidRDefault="007836AB" w:rsidP="007836AB">
            <w:pPr>
              <w:rPr>
                <w:rFonts w:cs="Calibri"/>
                <w:color w:val="000000"/>
              </w:rPr>
            </w:pPr>
            <w:proofErr w:type="gramStart"/>
            <w:r w:rsidRPr="007836AB">
              <w:rPr>
                <w:rFonts w:cs="Calibri"/>
                <w:color w:val="000000"/>
              </w:rPr>
              <w:t>Ja /</w:t>
            </w:r>
            <w:proofErr w:type="gramEnd"/>
            <w:r w:rsidRPr="007836AB">
              <w:rPr>
                <w:rFonts w:cs="Calibri"/>
                <w:color w:val="000000"/>
              </w:rPr>
              <w:t xml:space="preserve"> Nee</w:t>
            </w:r>
          </w:p>
          <w:p w14:paraId="4188C07B" w14:textId="77777777" w:rsidR="007836AB" w:rsidRPr="007836AB" w:rsidRDefault="007836AB" w:rsidP="007836AB">
            <w:pPr>
              <w:rPr>
                <w:rFonts w:cs="Calibri"/>
                <w:color w:val="000000"/>
                <w:sz w:val="18"/>
                <w:szCs w:val="18"/>
              </w:rPr>
            </w:pPr>
            <w:r w:rsidRPr="007836AB">
              <w:rPr>
                <w:rFonts w:cs="Calibri"/>
                <w:color w:val="000000"/>
                <w:sz w:val="18"/>
                <w:szCs w:val="18"/>
                <w:highlight w:val="cyan"/>
              </w:rPr>
              <w:t>[</w:t>
            </w:r>
            <w:proofErr w:type="gramStart"/>
            <w:r w:rsidRPr="007836AB">
              <w:rPr>
                <w:rFonts w:cs="Calibri"/>
                <w:color w:val="000000"/>
                <w:sz w:val="18"/>
                <w:szCs w:val="18"/>
                <w:highlight w:val="cyan"/>
              </w:rPr>
              <w:t>doorhalen</w:t>
            </w:r>
            <w:proofErr w:type="gramEnd"/>
            <w:r w:rsidRPr="007836AB">
              <w:rPr>
                <w:rFonts w:cs="Calibri"/>
                <w:color w:val="000000"/>
                <w:sz w:val="18"/>
                <w:szCs w:val="18"/>
                <w:highlight w:val="cyan"/>
              </w:rPr>
              <w:t xml:space="preserve"> wat niet van toepassing is]</w:t>
            </w:r>
          </w:p>
          <w:p w14:paraId="364D1197" w14:textId="77777777" w:rsidR="007836AB" w:rsidRDefault="007836AB" w:rsidP="007836AB">
            <w:pPr>
              <w:rPr>
                <w:rFonts w:cs="Calibri"/>
                <w:color w:val="000000"/>
                <w:highlight w:val="cyan"/>
              </w:rPr>
            </w:pPr>
            <w:proofErr w:type="gramStart"/>
            <w:r w:rsidRPr="007836AB">
              <w:rPr>
                <w:rFonts w:cs="Calibri"/>
                <w:color w:val="000000"/>
              </w:rPr>
              <w:t>Indien</w:t>
            </w:r>
            <w:proofErr w:type="gramEnd"/>
            <w:r w:rsidRPr="007836AB">
              <w:rPr>
                <w:rFonts w:cs="Calibri"/>
                <w:color w:val="000000"/>
              </w:rPr>
              <w:t xml:space="preserve"> het werk is uitgevoerd in Combinatie, invullen welke onderdelen van </w:t>
            </w:r>
            <w:r>
              <w:rPr>
                <w:rFonts w:cs="Calibri"/>
                <w:color w:val="000000"/>
              </w:rPr>
              <w:t xml:space="preserve">de </w:t>
            </w:r>
            <w:r w:rsidRPr="007836AB">
              <w:rPr>
                <w:rFonts w:cs="Calibri"/>
                <w:color w:val="000000"/>
              </w:rPr>
              <w:t>referentie</w:t>
            </w:r>
            <w:r>
              <w:rPr>
                <w:rFonts w:cs="Calibri"/>
                <w:color w:val="000000"/>
              </w:rPr>
              <w:t xml:space="preserve">opdracht </w:t>
            </w:r>
            <w:r w:rsidRPr="007836AB">
              <w:rPr>
                <w:rFonts w:cs="Calibri"/>
                <w:color w:val="000000"/>
              </w:rPr>
              <w:t xml:space="preserve">daadwerkelijk door </w:t>
            </w:r>
            <w:r w:rsidR="00C13518">
              <w:rPr>
                <w:rFonts w:cs="Calibri"/>
                <w:color w:val="000000"/>
              </w:rPr>
              <w:t>Gegadigde</w:t>
            </w:r>
            <w:r w:rsidRPr="007836AB">
              <w:rPr>
                <w:rFonts w:cs="Calibri"/>
                <w:color w:val="000000"/>
              </w:rPr>
              <w:t xml:space="preserve"> zijn uitgevoerd:</w:t>
            </w:r>
            <w:r w:rsidRPr="007836AB">
              <w:rPr>
                <w:rFonts w:cs="Calibri"/>
                <w:color w:val="000000"/>
                <w:highlight w:val="cyan"/>
              </w:rPr>
              <w:t xml:space="preserve"> </w:t>
            </w:r>
          </w:p>
          <w:p w14:paraId="45A89EB4" w14:textId="77777777" w:rsidR="007836AB" w:rsidRPr="007836AB" w:rsidRDefault="007836AB" w:rsidP="007836AB">
            <w:pPr>
              <w:rPr>
                <w:rFonts w:cs="Calibri"/>
                <w:color w:val="000000"/>
                <w:highlight w:val="cyan"/>
              </w:rPr>
            </w:pPr>
            <w:r w:rsidRPr="002E3E0E">
              <w:rPr>
                <w:rFonts w:cs="Calibri"/>
                <w:color w:val="000000"/>
                <w:highlight w:val="cyan"/>
              </w:rPr>
              <w:t>[   ]</w:t>
            </w:r>
          </w:p>
        </w:tc>
      </w:tr>
      <w:tr w:rsidR="007836AB" w:rsidRPr="0020054C" w14:paraId="40605FB3"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71DAFEC0" w14:textId="77777777" w:rsidR="007836AB" w:rsidRPr="0020054C" w:rsidRDefault="007836AB" w:rsidP="00F6026B">
            <w:pPr>
              <w:rPr>
                <w:rFonts w:cs="Calibri"/>
                <w:color w:val="000000"/>
              </w:rPr>
            </w:pPr>
            <w:r w:rsidRPr="007836AB">
              <w:rPr>
                <w:rFonts w:cs="Calibri"/>
                <w:color w:val="000000"/>
              </w:rPr>
              <w:t xml:space="preserve">Doet </w:t>
            </w:r>
            <w:r w:rsidR="00C13518">
              <w:rPr>
                <w:rFonts w:cs="Calibri"/>
                <w:color w:val="000000"/>
              </w:rPr>
              <w:t>Gegadigde</w:t>
            </w:r>
            <w:r w:rsidRPr="007836AB">
              <w:rPr>
                <w:rFonts w:cs="Calibri"/>
                <w:color w:val="000000"/>
              </w:rPr>
              <w:t xml:space="preserve"> voor</w:t>
            </w:r>
            <w:r w:rsidR="00FF68A0">
              <w:rPr>
                <w:rFonts w:cs="Calibri"/>
                <w:color w:val="000000"/>
              </w:rPr>
              <w:t xml:space="preserve"> de referentieopdracht</w:t>
            </w:r>
            <w:r w:rsidRPr="007836AB">
              <w:rPr>
                <w:rFonts w:cs="Calibri"/>
                <w:color w:val="000000"/>
              </w:rPr>
              <w:t xml:space="preserve"> een beroep op een Derde?</w:t>
            </w:r>
          </w:p>
        </w:tc>
        <w:tc>
          <w:tcPr>
            <w:tcW w:w="4819" w:type="dxa"/>
            <w:tcBorders>
              <w:top w:val="nil"/>
              <w:bottom w:val="dotted" w:sz="4" w:space="0" w:color="auto"/>
            </w:tcBorders>
            <w:noWrap/>
            <w:tcMar>
              <w:top w:w="113" w:type="dxa"/>
              <w:left w:w="57" w:type="dxa"/>
              <w:bottom w:w="113" w:type="dxa"/>
              <w:right w:w="57" w:type="dxa"/>
            </w:tcMar>
            <w:hideMark/>
          </w:tcPr>
          <w:p w14:paraId="796BF9D1" w14:textId="77777777" w:rsidR="007836AB" w:rsidRPr="007836AB" w:rsidRDefault="007836AB" w:rsidP="007836AB">
            <w:pPr>
              <w:rPr>
                <w:rFonts w:cs="Calibri"/>
                <w:color w:val="000000"/>
              </w:rPr>
            </w:pPr>
            <w:proofErr w:type="gramStart"/>
            <w:r w:rsidRPr="007836AB">
              <w:rPr>
                <w:rFonts w:cs="Calibri"/>
                <w:color w:val="000000"/>
              </w:rPr>
              <w:t>Ja /</w:t>
            </w:r>
            <w:proofErr w:type="gramEnd"/>
            <w:r w:rsidRPr="007836AB">
              <w:rPr>
                <w:rFonts w:cs="Calibri"/>
                <w:color w:val="000000"/>
              </w:rPr>
              <w:t xml:space="preserve"> Nee</w:t>
            </w:r>
          </w:p>
          <w:p w14:paraId="3E5BC0AF" w14:textId="77777777" w:rsidR="007836AB" w:rsidRPr="007836AB" w:rsidRDefault="007836AB" w:rsidP="007836AB">
            <w:pPr>
              <w:rPr>
                <w:rFonts w:cs="Calibri"/>
                <w:color w:val="000000"/>
              </w:rPr>
            </w:pPr>
            <w:r w:rsidRPr="007836AB">
              <w:rPr>
                <w:rFonts w:cs="Calibri"/>
                <w:color w:val="000000"/>
                <w:sz w:val="18"/>
                <w:szCs w:val="18"/>
                <w:highlight w:val="cyan"/>
              </w:rPr>
              <w:t>[</w:t>
            </w:r>
            <w:proofErr w:type="gramStart"/>
            <w:r w:rsidRPr="007836AB">
              <w:rPr>
                <w:rFonts w:cs="Calibri"/>
                <w:color w:val="000000"/>
                <w:sz w:val="18"/>
                <w:szCs w:val="18"/>
                <w:highlight w:val="cyan"/>
              </w:rPr>
              <w:t>doorhalen</w:t>
            </w:r>
            <w:proofErr w:type="gramEnd"/>
            <w:r w:rsidRPr="007836AB">
              <w:rPr>
                <w:rFonts w:cs="Calibri"/>
                <w:color w:val="000000"/>
                <w:sz w:val="18"/>
                <w:szCs w:val="18"/>
                <w:highlight w:val="cyan"/>
              </w:rPr>
              <w:t xml:space="preserve"> wat niet van toepassing is]</w:t>
            </w:r>
          </w:p>
          <w:p w14:paraId="60FBD9DB" w14:textId="77777777" w:rsidR="007836AB" w:rsidRDefault="007836AB" w:rsidP="007836AB">
            <w:pPr>
              <w:rPr>
                <w:rFonts w:cs="Calibri"/>
                <w:color w:val="000000"/>
                <w:highlight w:val="cyan"/>
              </w:rPr>
            </w:pPr>
            <w:r w:rsidRPr="007836AB">
              <w:rPr>
                <w:rFonts w:cs="Calibri"/>
                <w:color w:val="000000"/>
              </w:rPr>
              <w:t xml:space="preserve">Indien </w:t>
            </w:r>
            <w:r w:rsidR="00C13518">
              <w:rPr>
                <w:rFonts w:cs="Calibri"/>
                <w:color w:val="000000"/>
              </w:rPr>
              <w:t>Gegadigde</w:t>
            </w:r>
            <w:r w:rsidRPr="007836AB">
              <w:rPr>
                <w:rFonts w:cs="Calibri"/>
                <w:color w:val="000000"/>
              </w:rPr>
              <w:t xml:space="preserve"> voor het referentieproject een beroep doet op een Derde, invullen welke Derde en voor welke onderdelen:</w:t>
            </w:r>
            <w:r w:rsidRPr="007836AB">
              <w:rPr>
                <w:rFonts w:cs="Calibri"/>
                <w:color w:val="000000"/>
                <w:highlight w:val="cyan"/>
              </w:rPr>
              <w:t xml:space="preserve"> </w:t>
            </w:r>
          </w:p>
          <w:p w14:paraId="38E1900F" w14:textId="77777777" w:rsidR="007836AB" w:rsidRPr="007836AB" w:rsidRDefault="007836AB" w:rsidP="007836AB">
            <w:pPr>
              <w:rPr>
                <w:rFonts w:cs="Calibri"/>
                <w:color w:val="000000"/>
                <w:highlight w:val="cyan"/>
              </w:rPr>
            </w:pPr>
            <w:r w:rsidRPr="002E3E0E">
              <w:rPr>
                <w:rFonts w:cs="Calibri"/>
                <w:color w:val="000000"/>
                <w:highlight w:val="cyan"/>
              </w:rPr>
              <w:t>[   ]</w:t>
            </w:r>
          </w:p>
        </w:tc>
      </w:tr>
    </w:tbl>
    <w:p w14:paraId="4C441E1C" w14:textId="77777777" w:rsidR="00C7452F" w:rsidRDefault="00C7452F" w:rsidP="00C7452F"/>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258"/>
        <w:gridCol w:w="4819"/>
      </w:tblGrid>
      <w:tr w:rsidR="00C7452F" w:rsidRPr="00A94450" w14:paraId="673B5AE1" w14:textId="77777777" w:rsidTr="003069FC">
        <w:trPr>
          <w:trHeight w:val="20"/>
          <w:tblHeader/>
        </w:trPr>
        <w:tc>
          <w:tcPr>
            <w:tcW w:w="4258" w:type="dxa"/>
            <w:tcBorders>
              <w:top w:val="nil"/>
              <w:bottom w:val="nil"/>
              <w:right w:val="dotted" w:sz="4" w:space="0" w:color="auto"/>
            </w:tcBorders>
            <w:shd w:val="clear" w:color="auto" w:fill="009CDA"/>
            <w:tcMar>
              <w:top w:w="113" w:type="dxa"/>
              <w:left w:w="57" w:type="dxa"/>
              <w:bottom w:w="113" w:type="dxa"/>
              <w:right w:w="57" w:type="dxa"/>
            </w:tcMar>
            <w:hideMark/>
          </w:tcPr>
          <w:p w14:paraId="6C43E7F8" w14:textId="77777777" w:rsidR="00C7452F" w:rsidRPr="00A94450" w:rsidRDefault="00C7452F" w:rsidP="00D02EEF">
            <w:pPr>
              <w:pStyle w:val="Koptabel"/>
            </w:pPr>
            <w:r>
              <w:t xml:space="preserve">Gegevens </w:t>
            </w:r>
            <w:proofErr w:type="gramStart"/>
            <w:r>
              <w:t>referent /</w:t>
            </w:r>
            <w:proofErr w:type="gramEnd"/>
            <w:r>
              <w:t xml:space="preserve"> opdrachtgever van de referentieopdracht</w:t>
            </w:r>
          </w:p>
        </w:tc>
        <w:tc>
          <w:tcPr>
            <w:tcW w:w="4819" w:type="dxa"/>
            <w:tcBorders>
              <w:top w:val="nil"/>
              <w:left w:val="dotted" w:sz="4" w:space="0" w:color="auto"/>
              <w:bottom w:val="nil"/>
            </w:tcBorders>
            <w:shd w:val="clear" w:color="auto" w:fill="009CDA"/>
            <w:tcMar>
              <w:top w:w="113" w:type="dxa"/>
              <w:left w:w="57" w:type="dxa"/>
              <w:bottom w:w="113" w:type="dxa"/>
              <w:right w:w="57" w:type="dxa"/>
            </w:tcMar>
            <w:hideMark/>
          </w:tcPr>
          <w:p w14:paraId="04270018" w14:textId="77777777" w:rsidR="00C7452F" w:rsidRPr="00A94450" w:rsidRDefault="00C7452F" w:rsidP="00D02EEF">
            <w:pPr>
              <w:pStyle w:val="Koptabel"/>
            </w:pPr>
            <w:r w:rsidRPr="00A94450">
              <w:t>Invulvelden</w:t>
            </w:r>
          </w:p>
        </w:tc>
      </w:tr>
      <w:tr w:rsidR="00C7452F" w:rsidRPr="0020054C" w14:paraId="59803065"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6B1A527C" w14:textId="77777777" w:rsidR="00C7452F" w:rsidRPr="0020054C" w:rsidRDefault="00C7452F" w:rsidP="00D02EEF">
            <w:pPr>
              <w:rPr>
                <w:rFonts w:cs="Calibri"/>
                <w:color w:val="000000"/>
              </w:rPr>
            </w:pPr>
            <w:r w:rsidRPr="0020054C">
              <w:rPr>
                <w:rFonts w:cs="Calibri"/>
                <w:color w:val="000000"/>
              </w:rPr>
              <w:t xml:space="preserve">Naam </w:t>
            </w:r>
            <w:r>
              <w:rPr>
                <w:rFonts w:cs="Calibri"/>
                <w:color w:val="000000"/>
              </w:rPr>
              <w:t>opdrachtgever</w:t>
            </w:r>
            <w:r w:rsidRPr="0020054C">
              <w:rPr>
                <w:rFonts w:cs="Calibri"/>
                <w:color w:val="000000"/>
              </w:rPr>
              <w:t>:</w:t>
            </w:r>
          </w:p>
        </w:tc>
        <w:tc>
          <w:tcPr>
            <w:tcW w:w="4819" w:type="dxa"/>
            <w:tcBorders>
              <w:top w:val="nil"/>
              <w:bottom w:val="dotted" w:sz="4" w:space="0" w:color="auto"/>
            </w:tcBorders>
            <w:noWrap/>
            <w:tcMar>
              <w:top w:w="113" w:type="dxa"/>
              <w:left w:w="57" w:type="dxa"/>
              <w:bottom w:w="113" w:type="dxa"/>
              <w:right w:w="57" w:type="dxa"/>
            </w:tcMar>
            <w:hideMark/>
          </w:tcPr>
          <w:p w14:paraId="6BDB5CB3" w14:textId="77777777" w:rsidR="00C7452F" w:rsidRPr="007836AB" w:rsidRDefault="00C7452F" w:rsidP="00D02EEF">
            <w:pPr>
              <w:rPr>
                <w:rFonts w:cs="Calibri"/>
                <w:color w:val="000000"/>
                <w:highlight w:val="cyan"/>
              </w:rPr>
            </w:pPr>
            <w:r w:rsidRPr="002E3E0E">
              <w:rPr>
                <w:rFonts w:cs="Calibri"/>
                <w:color w:val="000000"/>
                <w:highlight w:val="cyan"/>
              </w:rPr>
              <w:t>[   ]</w:t>
            </w:r>
          </w:p>
        </w:tc>
      </w:tr>
      <w:tr w:rsidR="00C7452F" w:rsidRPr="0020054C" w14:paraId="09F5F180"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25CD65CA" w14:textId="77777777" w:rsidR="00C7452F" w:rsidRPr="0020054C" w:rsidRDefault="00C7452F" w:rsidP="00D02EEF">
            <w:pPr>
              <w:rPr>
                <w:rFonts w:cs="Calibri"/>
                <w:color w:val="000000"/>
              </w:rPr>
            </w:pPr>
            <w:r>
              <w:rPr>
                <w:rFonts w:cs="Calibri"/>
                <w:color w:val="000000"/>
              </w:rPr>
              <w:t>Type organisatie</w:t>
            </w:r>
            <w:r w:rsidRPr="0020054C">
              <w:rPr>
                <w:rFonts w:cs="Calibri"/>
                <w:color w:val="000000"/>
              </w:rPr>
              <w:t>:</w:t>
            </w:r>
          </w:p>
        </w:tc>
        <w:tc>
          <w:tcPr>
            <w:tcW w:w="4819" w:type="dxa"/>
            <w:tcBorders>
              <w:top w:val="nil"/>
              <w:bottom w:val="dotted" w:sz="4" w:space="0" w:color="auto"/>
            </w:tcBorders>
            <w:noWrap/>
            <w:tcMar>
              <w:top w:w="113" w:type="dxa"/>
              <w:left w:w="57" w:type="dxa"/>
              <w:bottom w:w="113" w:type="dxa"/>
              <w:right w:w="57" w:type="dxa"/>
            </w:tcMar>
            <w:hideMark/>
          </w:tcPr>
          <w:p w14:paraId="53C6BAB7" w14:textId="77777777" w:rsidR="00C7452F" w:rsidRPr="007836AB" w:rsidRDefault="00C7452F" w:rsidP="00D02EEF">
            <w:pPr>
              <w:rPr>
                <w:rFonts w:cs="Calibri"/>
                <w:color w:val="000000"/>
                <w:highlight w:val="cyan"/>
              </w:rPr>
            </w:pPr>
            <w:r w:rsidRPr="002E3E0E">
              <w:rPr>
                <w:rFonts w:cs="Calibri"/>
                <w:color w:val="000000"/>
                <w:highlight w:val="cyan"/>
              </w:rPr>
              <w:t>[   ]</w:t>
            </w:r>
          </w:p>
        </w:tc>
      </w:tr>
      <w:tr w:rsidR="00C7452F" w:rsidRPr="0020054C" w14:paraId="10B9C956"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3B3E6802" w14:textId="77777777" w:rsidR="00C7452F" w:rsidRPr="0020054C" w:rsidRDefault="00C7452F" w:rsidP="00D02EEF">
            <w:pPr>
              <w:rPr>
                <w:rFonts w:cs="Calibri"/>
                <w:color w:val="000000"/>
              </w:rPr>
            </w:pPr>
            <w:r>
              <w:rPr>
                <w:rFonts w:cs="Calibri"/>
                <w:color w:val="000000"/>
              </w:rPr>
              <w:t>Adres en vestigingsplaats</w:t>
            </w:r>
            <w:r w:rsidRPr="0020054C">
              <w:rPr>
                <w:rFonts w:cs="Calibri"/>
                <w:color w:val="000000"/>
              </w:rPr>
              <w:t>:</w:t>
            </w:r>
          </w:p>
        </w:tc>
        <w:tc>
          <w:tcPr>
            <w:tcW w:w="4819" w:type="dxa"/>
            <w:tcBorders>
              <w:top w:val="nil"/>
              <w:bottom w:val="dotted" w:sz="4" w:space="0" w:color="auto"/>
            </w:tcBorders>
            <w:noWrap/>
            <w:tcMar>
              <w:top w:w="113" w:type="dxa"/>
              <w:left w:w="57" w:type="dxa"/>
              <w:bottom w:w="113" w:type="dxa"/>
              <w:right w:w="57" w:type="dxa"/>
            </w:tcMar>
            <w:hideMark/>
          </w:tcPr>
          <w:p w14:paraId="6428EA84" w14:textId="77777777" w:rsidR="00C7452F" w:rsidRPr="007836AB" w:rsidRDefault="00C7452F" w:rsidP="00D02EEF">
            <w:pPr>
              <w:rPr>
                <w:rFonts w:cs="Calibri"/>
                <w:color w:val="000000"/>
                <w:highlight w:val="cyan"/>
              </w:rPr>
            </w:pPr>
            <w:r w:rsidRPr="002E3E0E">
              <w:rPr>
                <w:rFonts w:cs="Calibri"/>
                <w:color w:val="000000"/>
                <w:highlight w:val="cyan"/>
              </w:rPr>
              <w:t>[   ]</w:t>
            </w:r>
          </w:p>
        </w:tc>
      </w:tr>
      <w:tr w:rsidR="00C7452F" w:rsidRPr="0020054C" w14:paraId="2A6DFC27"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426D93A0" w14:textId="77777777" w:rsidR="00C7452F" w:rsidRPr="0020054C" w:rsidRDefault="00C7452F" w:rsidP="00D02EEF">
            <w:pPr>
              <w:rPr>
                <w:rFonts w:cs="Calibri"/>
                <w:color w:val="000000"/>
              </w:rPr>
            </w:pPr>
            <w:r>
              <w:rPr>
                <w:rFonts w:cs="Calibri"/>
                <w:color w:val="000000"/>
              </w:rPr>
              <w:t>Naam contactpersoon:</w:t>
            </w:r>
          </w:p>
        </w:tc>
        <w:tc>
          <w:tcPr>
            <w:tcW w:w="4819" w:type="dxa"/>
            <w:tcBorders>
              <w:top w:val="nil"/>
              <w:bottom w:val="dotted" w:sz="4" w:space="0" w:color="auto"/>
            </w:tcBorders>
            <w:noWrap/>
            <w:tcMar>
              <w:top w:w="113" w:type="dxa"/>
              <w:left w:w="57" w:type="dxa"/>
              <w:bottom w:w="113" w:type="dxa"/>
              <w:right w:w="57" w:type="dxa"/>
            </w:tcMar>
            <w:hideMark/>
          </w:tcPr>
          <w:p w14:paraId="00C5417D" w14:textId="77777777" w:rsidR="00C7452F" w:rsidRPr="007836AB" w:rsidRDefault="00C7452F" w:rsidP="00D02EEF">
            <w:pPr>
              <w:rPr>
                <w:rFonts w:cs="Calibri"/>
                <w:color w:val="000000"/>
                <w:highlight w:val="cyan"/>
              </w:rPr>
            </w:pPr>
            <w:r w:rsidRPr="002E3E0E">
              <w:rPr>
                <w:rFonts w:cs="Calibri"/>
                <w:color w:val="000000"/>
                <w:highlight w:val="cyan"/>
              </w:rPr>
              <w:t>[   ]</w:t>
            </w:r>
          </w:p>
        </w:tc>
      </w:tr>
      <w:tr w:rsidR="00C7452F" w:rsidRPr="0020054C" w14:paraId="60D540A3"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586F304C" w14:textId="77777777" w:rsidR="00C7452F" w:rsidRPr="0020054C" w:rsidRDefault="00C7452F" w:rsidP="00D02EEF">
            <w:pPr>
              <w:rPr>
                <w:rFonts w:cs="Calibri"/>
                <w:color w:val="000000"/>
              </w:rPr>
            </w:pPr>
            <w:r>
              <w:rPr>
                <w:rFonts w:cs="Calibri"/>
                <w:color w:val="000000"/>
              </w:rPr>
              <w:t>Functie contactpersoon:</w:t>
            </w:r>
          </w:p>
        </w:tc>
        <w:tc>
          <w:tcPr>
            <w:tcW w:w="4819" w:type="dxa"/>
            <w:tcBorders>
              <w:top w:val="nil"/>
              <w:bottom w:val="dotted" w:sz="4" w:space="0" w:color="auto"/>
            </w:tcBorders>
            <w:noWrap/>
            <w:tcMar>
              <w:top w:w="113" w:type="dxa"/>
              <w:left w:w="57" w:type="dxa"/>
              <w:bottom w:w="113" w:type="dxa"/>
              <w:right w:w="57" w:type="dxa"/>
            </w:tcMar>
            <w:hideMark/>
          </w:tcPr>
          <w:p w14:paraId="3C9CA791" w14:textId="77777777" w:rsidR="00C7452F" w:rsidRPr="007836AB" w:rsidRDefault="00C7452F" w:rsidP="00D02EEF">
            <w:pPr>
              <w:rPr>
                <w:rFonts w:cs="Calibri"/>
                <w:color w:val="000000"/>
                <w:highlight w:val="cyan"/>
              </w:rPr>
            </w:pPr>
            <w:r w:rsidRPr="002E3E0E">
              <w:rPr>
                <w:rFonts w:cs="Calibri"/>
                <w:color w:val="000000"/>
                <w:highlight w:val="cyan"/>
              </w:rPr>
              <w:t>[   ]</w:t>
            </w:r>
          </w:p>
        </w:tc>
      </w:tr>
      <w:tr w:rsidR="00C7452F" w:rsidRPr="0020054C" w14:paraId="0F3B4C39" w14:textId="77777777" w:rsidTr="003069FC">
        <w:trPr>
          <w:trHeight w:val="20"/>
        </w:trPr>
        <w:tc>
          <w:tcPr>
            <w:tcW w:w="4258" w:type="dxa"/>
            <w:tcBorders>
              <w:top w:val="nil"/>
              <w:bottom w:val="dotted" w:sz="4" w:space="0" w:color="auto"/>
              <w:right w:val="dotted" w:sz="4" w:space="0" w:color="auto"/>
            </w:tcBorders>
            <w:tcMar>
              <w:top w:w="113" w:type="dxa"/>
              <w:left w:w="57" w:type="dxa"/>
              <w:bottom w:w="113" w:type="dxa"/>
              <w:right w:w="57" w:type="dxa"/>
            </w:tcMar>
            <w:hideMark/>
          </w:tcPr>
          <w:p w14:paraId="701D9AAF" w14:textId="77777777" w:rsidR="00C7452F" w:rsidRPr="0020054C" w:rsidRDefault="00C7452F" w:rsidP="00D02EEF">
            <w:pPr>
              <w:rPr>
                <w:rFonts w:cs="Calibri"/>
                <w:color w:val="000000"/>
              </w:rPr>
            </w:pPr>
            <w:r>
              <w:rPr>
                <w:rFonts w:cs="Calibri"/>
                <w:color w:val="000000"/>
              </w:rPr>
              <w:lastRenderedPageBreak/>
              <w:t>Telefoonnummer contactpersoon:</w:t>
            </w:r>
          </w:p>
        </w:tc>
        <w:tc>
          <w:tcPr>
            <w:tcW w:w="4819" w:type="dxa"/>
            <w:tcBorders>
              <w:top w:val="nil"/>
              <w:bottom w:val="dotted" w:sz="4" w:space="0" w:color="auto"/>
            </w:tcBorders>
            <w:noWrap/>
            <w:tcMar>
              <w:top w:w="113" w:type="dxa"/>
              <w:left w:w="57" w:type="dxa"/>
              <w:bottom w:w="113" w:type="dxa"/>
              <w:right w:w="57" w:type="dxa"/>
            </w:tcMar>
            <w:hideMark/>
          </w:tcPr>
          <w:p w14:paraId="3AC413E0" w14:textId="77777777" w:rsidR="00C7452F" w:rsidRPr="007836AB" w:rsidRDefault="00C7452F" w:rsidP="00D02EEF">
            <w:pPr>
              <w:rPr>
                <w:rFonts w:cs="Calibri"/>
                <w:color w:val="000000"/>
                <w:highlight w:val="cyan"/>
              </w:rPr>
            </w:pPr>
            <w:r w:rsidRPr="002E3E0E">
              <w:rPr>
                <w:rFonts w:cs="Calibri"/>
                <w:color w:val="000000"/>
                <w:highlight w:val="cyan"/>
              </w:rPr>
              <w:t>[   ]</w:t>
            </w:r>
          </w:p>
        </w:tc>
      </w:tr>
    </w:tbl>
    <w:p w14:paraId="70E7E3FF" w14:textId="77777777" w:rsidR="007836AB" w:rsidRPr="007565C2" w:rsidRDefault="007836AB" w:rsidP="007565C2">
      <w:pPr>
        <w:pStyle w:val="Kop4"/>
        <w:keepNext w:val="0"/>
        <w:keepLines w:val="0"/>
        <w:spacing w:before="240" w:after="0"/>
        <w:rPr>
          <w:rStyle w:val="Intensievebenadrukking"/>
        </w:rPr>
      </w:pPr>
      <w:r w:rsidRPr="007565C2">
        <w:rPr>
          <w:rStyle w:val="Intensievebenadrukking"/>
        </w:rPr>
        <w:t xml:space="preserve">Verklaring en ondertekening </w:t>
      </w:r>
      <w:r w:rsidR="00C13518" w:rsidRPr="007565C2">
        <w:rPr>
          <w:rStyle w:val="Intensievebenadrukking"/>
        </w:rPr>
        <w:t>Gegadigde</w:t>
      </w:r>
    </w:p>
    <w:p w14:paraId="0B229DCF" w14:textId="77777777" w:rsidR="00766311" w:rsidRDefault="00C13518" w:rsidP="007836AB">
      <w:r>
        <w:t>Gegadigde</w:t>
      </w:r>
      <w:r w:rsidR="00766311" w:rsidRPr="00766311">
        <w:t xml:space="preserve"> verklaart </w:t>
      </w:r>
      <w:r w:rsidR="00766311">
        <w:t xml:space="preserve">bovenstaande </w:t>
      </w:r>
      <w:r w:rsidR="00766311" w:rsidRPr="00766311">
        <w:t>gegevens</w:t>
      </w:r>
      <w:r w:rsidR="00766311">
        <w:t xml:space="preserve"> n</w:t>
      </w:r>
      <w:r w:rsidR="00766311" w:rsidRPr="00766311">
        <w:t>aar waarheid te hebben ingevuld</w:t>
      </w:r>
      <w:r w:rsidR="00766311">
        <w:t>.</w:t>
      </w:r>
    </w:p>
    <w:p w14:paraId="4A0CBE87" w14:textId="77777777" w:rsidR="00766311" w:rsidRDefault="00766311" w:rsidP="007836AB"/>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72CE0376" w14:textId="77777777" w:rsidTr="003069FC">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65F620F3" w14:textId="77777777" w:rsidR="007836AB" w:rsidRPr="00A94450" w:rsidRDefault="00C13518" w:rsidP="00F6026B">
            <w:pPr>
              <w:pStyle w:val="Koptabel"/>
            </w:pPr>
            <w:r>
              <w:t>Gegadigde</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2E5AF74D" w14:textId="77777777" w:rsidR="007836AB" w:rsidRPr="00A94450" w:rsidRDefault="007836AB" w:rsidP="00F6026B">
            <w:pPr>
              <w:pStyle w:val="Koptabel"/>
            </w:pPr>
            <w:r w:rsidRPr="00A94450">
              <w:t>Invulvelden</w:t>
            </w:r>
          </w:p>
        </w:tc>
      </w:tr>
      <w:tr w:rsidR="007836AB" w:rsidRPr="0020054C" w14:paraId="0DEADB87"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6467B270" w14:textId="77777777" w:rsidR="007836AB" w:rsidRPr="0020054C" w:rsidRDefault="00766311" w:rsidP="00F6026B">
            <w:pPr>
              <w:rPr>
                <w:rFonts w:cs="Calibri"/>
                <w:color w:val="000000"/>
              </w:rPr>
            </w:pPr>
            <w:r>
              <w:rPr>
                <w:rFonts w:cs="Calibri"/>
                <w:color w:val="000000"/>
              </w:rPr>
              <w:t xml:space="preserve">Naam </w:t>
            </w:r>
            <w:r w:rsidR="00C13518">
              <w:rPr>
                <w:rFonts w:cs="Calibri"/>
                <w:color w:val="000000"/>
              </w:rPr>
              <w:t>Gegadigde</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7935542B" w14:textId="77777777" w:rsidR="007836AB" w:rsidRPr="0020054C" w:rsidRDefault="007836AB" w:rsidP="00F6026B">
            <w:pPr>
              <w:rPr>
                <w:rFonts w:cs="Calibri"/>
                <w:color w:val="000000"/>
              </w:rPr>
            </w:pPr>
            <w:r w:rsidRPr="00171867">
              <w:rPr>
                <w:rFonts w:cs="Calibri"/>
                <w:color w:val="000000"/>
                <w:highlight w:val="cyan"/>
              </w:rPr>
              <w:t>[</w:t>
            </w:r>
            <w:r>
              <w:rPr>
                <w:rFonts w:cs="Calibri"/>
                <w:color w:val="000000"/>
                <w:highlight w:val="cyan"/>
              </w:rPr>
              <w:t xml:space="preserve">  </w:t>
            </w:r>
            <w:r w:rsidRPr="00171867">
              <w:rPr>
                <w:rFonts w:cs="Calibri"/>
                <w:color w:val="000000"/>
                <w:highlight w:val="cyan"/>
              </w:rPr>
              <w:t xml:space="preserve"> ]</w:t>
            </w:r>
          </w:p>
        </w:tc>
      </w:tr>
      <w:tr w:rsidR="007836AB" w:rsidRPr="0020054C" w14:paraId="2717E98D"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05F47EB9" w14:textId="77777777" w:rsidR="007836AB" w:rsidRPr="0020054C" w:rsidRDefault="00766311" w:rsidP="00F6026B">
            <w:pPr>
              <w:rPr>
                <w:rFonts w:cs="Calibri"/>
                <w:color w:val="000000"/>
              </w:rPr>
            </w:pPr>
            <w:r>
              <w:rPr>
                <w:rFonts w:cs="Calibri"/>
                <w:color w:val="000000"/>
              </w:rPr>
              <w:t>Naam tekenbevoegde functionaris</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0FAE26EC"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08AC03A4"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5B679A71" w14:textId="77777777" w:rsidR="007836AB" w:rsidRPr="0020054C" w:rsidRDefault="00766311" w:rsidP="00F6026B">
            <w:pPr>
              <w:rPr>
                <w:rFonts w:cs="Calibri"/>
                <w:color w:val="000000"/>
              </w:rPr>
            </w:pPr>
            <w:r>
              <w:rPr>
                <w:rFonts w:cs="Calibri"/>
                <w:color w:val="000000"/>
              </w:rPr>
              <w:t>Functie tekenbevoegde functionaris:</w:t>
            </w:r>
          </w:p>
        </w:tc>
        <w:tc>
          <w:tcPr>
            <w:tcW w:w="4677" w:type="dxa"/>
            <w:tcBorders>
              <w:top w:val="nil"/>
              <w:left w:val="dotted" w:sz="4" w:space="0" w:color="auto"/>
            </w:tcBorders>
            <w:noWrap/>
            <w:tcMar>
              <w:top w:w="113" w:type="dxa"/>
              <w:left w:w="57" w:type="dxa"/>
              <w:bottom w:w="113" w:type="dxa"/>
              <w:right w:w="57" w:type="dxa"/>
            </w:tcMar>
            <w:hideMark/>
          </w:tcPr>
          <w:p w14:paraId="309CC12F"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3AC149D6"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4A145CB4" w14:textId="77777777" w:rsidR="007836AB" w:rsidRPr="0020054C" w:rsidRDefault="00766311" w:rsidP="00F6026B">
            <w:pPr>
              <w:rPr>
                <w:rFonts w:cs="Calibri"/>
                <w:color w:val="000000"/>
              </w:rPr>
            </w:pPr>
            <w:r>
              <w:rPr>
                <w:rFonts w:cs="Calibri"/>
                <w:color w:val="000000"/>
              </w:rPr>
              <w:t>Plaats</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0A355317"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4B9C9BA6"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243A5E3A" w14:textId="77777777" w:rsidR="007836AB" w:rsidRPr="0020054C" w:rsidRDefault="00766311" w:rsidP="00F6026B">
            <w:pPr>
              <w:rPr>
                <w:rFonts w:cs="Calibri"/>
                <w:color w:val="000000"/>
              </w:rPr>
            </w:pPr>
            <w:r>
              <w:rPr>
                <w:rFonts w:cs="Calibri"/>
                <w:color w:val="000000"/>
              </w:rPr>
              <w:t>Datum ondertekening</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6E3D957C"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2CF8E678" w14:textId="77777777" w:rsidTr="003069FC">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520C14D5" w14:textId="77777777" w:rsidR="007836AB" w:rsidRPr="0020054C" w:rsidRDefault="00766311" w:rsidP="00F6026B">
            <w:pPr>
              <w:rPr>
                <w:rFonts w:cs="Calibri"/>
                <w:color w:val="000000"/>
              </w:rPr>
            </w:pPr>
            <w:r>
              <w:rPr>
                <w:rFonts w:cs="Calibri"/>
                <w:color w:val="000000"/>
              </w:rPr>
              <w:t>Handtekening</w:t>
            </w:r>
            <w:r w:rsidR="007836AB"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34880DF0" w14:textId="77777777" w:rsidR="007836AB" w:rsidRDefault="007836AB" w:rsidP="00F6026B">
            <w:pPr>
              <w:rPr>
                <w:rFonts w:cs="Calibri"/>
                <w:color w:val="000000"/>
                <w:highlight w:val="cyan"/>
              </w:rPr>
            </w:pPr>
            <w:r w:rsidRPr="002E3E0E">
              <w:rPr>
                <w:rFonts w:cs="Calibri"/>
                <w:color w:val="000000"/>
                <w:highlight w:val="cyan"/>
              </w:rPr>
              <w:t>[   ]</w:t>
            </w:r>
          </w:p>
          <w:p w14:paraId="628B92DE" w14:textId="77777777" w:rsidR="00766311" w:rsidRDefault="00766311" w:rsidP="00F6026B">
            <w:pPr>
              <w:rPr>
                <w:rFonts w:cs="Calibri"/>
                <w:color w:val="000000"/>
                <w:highlight w:val="cyan"/>
              </w:rPr>
            </w:pPr>
          </w:p>
          <w:p w14:paraId="1F8E30F5" w14:textId="77777777" w:rsidR="00766311" w:rsidRPr="007836AB" w:rsidRDefault="00766311" w:rsidP="00F6026B">
            <w:pPr>
              <w:rPr>
                <w:rFonts w:cs="Calibri"/>
                <w:color w:val="000000"/>
                <w:highlight w:val="cyan"/>
              </w:rPr>
            </w:pPr>
          </w:p>
        </w:tc>
      </w:tr>
    </w:tbl>
    <w:p w14:paraId="63AE5DA9" w14:textId="77777777" w:rsidR="00FF68A0" w:rsidRPr="007565C2" w:rsidRDefault="00766311" w:rsidP="007565C2">
      <w:pPr>
        <w:pStyle w:val="Kop4"/>
        <w:keepNext w:val="0"/>
        <w:keepLines w:val="0"/>
        <w:spacing w:before="240" w:after="0"/>
        <w:rPr>
          <w:rStyle w:val="Intensievebenadrukking"/>
        </w:rPr>
      </w:pPr>
      <w:r w:rsidRPr="007565C2">
        <w:rPr>
          <w:rStyle w:val="Intensievebenadrukking"/>
        </w:rPr>
        <w:t xml:space="preserve">Tevredenheidsverklaring </w:t>
      </w:r>
      <w:proofErr w:type="gramStart"/>
      <w:r w:rsidRPr="007565C2">
        <w:rPr>
          <w:rStyle w:val="Intensievebenadrukking"/>
        </w:rPr>
        <w:t>referent /</w:t>
      </w:r>
      <w:proofErr w:type="gramEnd"/>
      <w:r w:rsidRPr="007565C2">
        <w:rPr>
          <w:rStyle w:val="Intensievebenadrukking"/>
        </w:rPr>
        <w:t xml:space="preserve"> opdrachtgever van de referentieopdracht</w:t>
      </w:r>
      <w:r w:rsidR="00FF68A0" w:rsidRPr="007565C2">
        <w:rPr>
          <w:rStyle w:val="Intensievebenadrukking"/>
        </w:rPr>
        <w:t xml:space="preserve"> </w:t>
      </w:r>
    </w:p>
    <w:p w14:paraId="3AB45DE8" w14:textId="77777777" w:rsidR="003F13D9" w:rsidRDefault="003F13D9" w:rsidP="003F13D9">
      <w:r w:rsidRPr="00FF68A0">
        <w:rPr>
          <w:highlight w:val="green"/>
        </w:rPr>
        <w:t>[</w:t>
      </w:r>
      <w:proofErr w:type="gramStart"/>
      <w:r w:rsidRPr="00FF68A0">
        <w:rPr>
          <w:highlight w:val="green"/>
        </w:rPr>
        <w:t>invulvelden</w:t>
      </w:r>
      <w:proofErr w:type="gramEnd"/>
      <w:r w:rsidRPr="00FF68A0">
        <w:rPr>
          <w:highlight w:val="green"/>
        </w:rPr>
        <w:t>]</w:t>
      </w:r>
      <w:r>
        <w:t xml:space="preserve"> in te vullen door </w:t>
      </w:r>
      <w:proofErr w:type="gramStart"/>
      <w:r>
        <w:t>referent /</w:t>
      </w:r>
      <w:proofErr w:type="gramEnd"/>
      <w:r>
        <w:t xml:space="preserve"> opdrachtgever van de referentieopdracht:</w:t>
      </w:r>
    </w:p>
    <w:p w14:paraId="348366F9" w14:textId="77777777" w:rsidR="003F13D9" w:rsidRDefault="003F13D9" w:rsidP="00766311"/>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623F1B" w:rsidRPr="00A94450" w14:paraId="7142D6CC" w14:textId="77777777" w:rsidTr="003069FC">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30122232" w14:textId="77777777" w:rsidR="00623F1B" w:rsidRPr="00A94450" w:rsidRDefault="00623F1B" w:rsidP="00DC4ACA">
            <w:pPr>
              <w:pStyle w:val="Koptabel"/>
            </w:pPr>
            <w:proofErr w:type="gramStart"/>
            <w:r>
              <w:t>Referent /</w:t>
            </w:r>
            <w:proofErr w:type="gramEnd"/>
            <w:r>
              <w:t xml:space="preserve"> opdrachtgever</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42B6936F" w14:textId="77777777" w:rsidR="00623F1B" w:rsidRPr="00A94450" w:rsidRDefault="00623F1B" w:rsidP="00DC4ACA">
            <w:pPr>
              <w:pStyle w:val="Koptabel"/>
            </w:pPr>
            <w:r w:rsidRPr="00A94450">
              <w:t>Invulvelden</w:t>
            </w:r>
          </w:p>
        </w:tc>
      </w:tr>
      <w:tr w:rsidR="0092677D" w:rsidRPr="0020054C" w14:paraId="410A4B87" w14:textId="77777777" w:rsidTr="003069FC">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C374945" w14:textId="77777777" w:rsidR="0092677D" w:rsidRPr="0020054C" w:rsidRDefault="0092677D" w:rsidP="00F6026B">
            <w:pPr>
              <w:rPr>
                <w:rFonts w:cs="Calibri"/>
                <w:color w:val="000000"/>
              </w:rPr>
            </w:pPr>
            <w:r w:rsidRPr="0092677D">
              <w:t>De referentieopdracht is op een vakkundige en regelmatige wijze uitgevoerd en opgeleverd:</w:t>
            </w:r>
          </w:p>
        </w:tc>
        <w:tc>
          <w:tcPr>
            <w:tcW w:w="4677" w:type="dxa"/>
            <w:tcBorders>
              <w:top w:val="nil"/>
              <w:bottom w:val="dotted" w:sz="4" w:space="0" w:color="auto"/>
            </w:tcBorders>
            <w:noWrap/>
            <w:tcMar>
              <w:top w:w="113" w:type="dxa"/>
              <w:left w:w="57" w:type="dxa"/>
              <w:bottom w:w="113" w:type="dxa"/>
              <w:right w:w="57" w:type="dxa"/>
            </w:tcMar>
            <w:hideMark/>
          </w:tcPr>
          <w:p w14:paraId="6002AAF7" w14:textId="77777777" w:rsidR="0092677D" w:rsidRPr="0092677D" w:rsidRDefault="00C35C3A" w:rsidP="00F6026B">
            <w:sdt>
              <w:sdtPr>
                <w:id w:val="-1103497485"/>
                <w14:checkbox>
                  <w14:checked w14:val="0"/>
                  <w14:checkedState w14:val="2612" w14:font="MS Gothic"/>
                  <w14:uncheckedState w14:val="2610" w14:font="MS Gothic"/>
                </w14:checkbox>
              </w:sdtPr>
              <w:sdtEndPr/>
              <w:sdtContent>
                <w:r w:rsidR="0092677D" w:rsidRPr="0092677D">
                  <w:rPr>
                    <w:rFonts w:ascii="MS Gothic" w:eastAsia="MS Gothic" w:hAnsi="MS Gothic" w:hint="eastAsia"/>
                  </w:rPr>
                  <w:t>☐</w:t>
                </w:r>
              </w:sdtContent>
            </w:sdt>
            <w:r w:rsidR="0092677D" w:rsidRPr="0092677D">
              <w:tab/>
              <w:t>Ja</w:t>
            </w:r>
          </w:p>
          <w:p w14:paraId="6165A9D5" w14:textId="77777777" w:rsidR="0092677D" w:rsidRPr="0092677D" w:rsidRDefault="00C35C3A" w:rsidP="00F6026B">
            <w:pPr>
              <w:spacing w:line="240" w:lineRule="auto"/>
            </w:pPr>
            <w:sdt>
              <w:sdtPr>
                <w:id w:val="762195768"/>
                <w14:checkbox>
                  <w14:checked w14:val="0"/>
                  <w14:checkedState w14:val="2612" w14:font="MS Gothic"/>
                  <w14:uncheckedState w14:val="2610" w14:font="MS Gothic"/>
                </w14:checkbox>
              </w:sdtPr>
              <w:sdtEndPr/>
              <w:sdtContent>
                <w:r w:rsidR="0092677D" w:rsidRPr="0092677D">
                  <w:rPr>
                    <w:rFonts w:ascii="MS Gothic" w:eastAsia="MS Gothic" w:hAnsi="MS Gothic" w:hint="eastAsia"/>
                  </w:rPr>
                  <w:t>☐</w:t>
                </w:r>
              </w:sdtContent>
            </w:sdt>
            <w:r w:rsidR="0092677D" w:rsidRPr="0092677D">
              <w:tab/>
              <w:t>Nee</w:t>
            </w:r>
          </w:p>
          <w:p w14:paraId="143143FF" w14:textId="77777777" w:rsidR="0092677D" w:rsidRPr="007836AB" w:rsidRDefault="0092677D" w:rsidP="00F6026B">
            <w:pPr>
              <w:rPr>
                <w:rFonts w:cs="Calibri"/>
                <w:color w:val="000000"/>
                <w:highlight w:val="cyan"/>
              </w:rPr>
            </w:pPr>
            <w:r w:rsidRPr="00FF68A0">
              <w:rPr>
                <w:rFonts w:cs="Calibri"/>
                <w:color w:val="000000"/>
                <w:sz w:val="18"/>
                <w:szCs w:val="18"/>
                <w:highlight w:val="green"/>
              </w:rPr>
              <w:t>[</w:t>
            </w:r>
            <w:proofErr w:type="gramStart"/>
            <w:r w:rsidRPr="00FF68A0">
              <w:rPr>
                <w:rFonts w:cs="Calibri"/>
                <w:color w:val="000000"/>
                <w:sz w:val="18"/>
                <w:szCs w:val="18"/>
                <w:highlight w:val="green"/>
              </w:rPr>
              <w:t>aankruisen</w:t>
            </w:r>
            <w:proofErr w:type="gramEnd"/>
            <w:r w:rsidRPr="00FF68A0">
              <w:rPr>
                <w:rFonts w:cs="Calibri"/>
                <w:color w:val="000000"/>
                <w:sz w:val="18"/>
                <w:szCs w:val="18"/>
                <w:highlight w:val="green"/>
              </w:rPr>
              <w:t xml:space="preserve"> wat van toepassing is]</w:t>
            </w:r>
          </w:p>
        </w:tc>
      </w:tr>
      <w:tr w:rsidR="0092677D" w:rsidRPr="0020054C" w14:paraId="09EABCCC" w14:textId="77777777" w:rsidTr="003069FC">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4300553B" w14:textId="77777777" w:rsidR="0092677D" w:rsidRPr="0020054C" w:rsidRDefault="0092677D" w:rsidP="0092677D">
            <w:pPr>
              <w:rPr>
                <w:rFonts w:cs="Calibri"/>
                <w:color w:val="000000"/>
              </w:rPr>
            </w:pPr>
            <w:proofErr w:type="gramStart"/>
            <w:r>
              <w:t>Referent /</w:t>
            </w:r>
            <w:proofErr w:type="gramEnd"/>
            <w:r>
              <w:t xml:space="preserve"> opdrachtgever van de referentieopdracht is </w:t>
            </w:r>
            <w:r w:rsidRPr="0092677D">
              <w:t xml:space="preserve">tevreden over de uitvoering van </w:t>
            </w:r>
            <w:r>
              <w:t>de referentieopdracht:</w:t>
            </w:r>
          </w:p>
        </w:tc>
        <w:tc>
          <w:tcPr>
            <w:tcW w:w="4677" w:type="dxa"/>
            <w:tcBorders>
              <w:top w:val="nil"/>
              <w:bottom w:val="dotted" w:sz="4" w:space="0" w:color="auto"/>
            </w:tcBorders>
            <w:noWrap/>
            <w:tcMar>
              <w:top w:w="113" w:type="dxa"/>
              <w:left w:w="57" w:type="dxa"/>
              <w:bottom w:w="113" w:type="dxa"/>
              <w:right w:w="57" w:type="dxa"/>
            </w:tcMar>
            <w:hideMark/>
          </w:tcPr>
          <w:p w14:paraId="7ED29471" w14:textId="77777777" w:rsidR="0092677D" w:rsidRPr="0092677D" w:rsidRDefault="00C35C3A" w:rsidP="0092677D">
            <w:sdt>
              <w:sdtPr>
                <w:id w:val="460696523"/>
                <w14:checkbox>
                  <w14:checked w14:val="0"/>
                  <w14:checkedState w14:val="2612" w14:font="MS Gothic"/>
                  <w14:uncheckedState w14:val="2610" w14:font="MS Gothic"/>
                </w14:checkbox>
              </w:sdtPr>
              <w:sdtEndPr/>
              <w:sdtContent>
                <w:r w:rsidR="0092677D" w:rsidRPr="0092677D">
                  <w:rPr>
                    <w:rFonts w:ascii="MS Gothic" w:eastAsia="MS Gothic" w:hAnsi="MS Gothic" w:hint="eastAsia"/>
                  </w:rPr>
                  <w:t>☐</w:t>
                </w:r>
              </w:sdtContent>
            </w:sdt>
            <w:r w:rsidR="0092677D" w:rsidRPr="0092677D">
              <w:tab/>
              <w:t>Ja</w:t>
            </w:r>
          </w:p>
          <w:p w14:paraId="6F95B559" w14:textId="77777777" w:rsidR="0092677D" w:rsidRPr="0092677D" w:rsidRDefault="00C35C3A" w:rsidP="0092677D">
            <w:pPr>
              <w:spacing w:line="240" w:lineRule="auto"/>
            </w:pPr>
            <w:sdt>
              <w:sdtPr>
                <w:id w:val="-314727758"/>
                <w14:checkbox>
                  <w14:checked w14:val="0"/>
                  <w14:checkedState w14:val="2612" w14:font="MS Gothic"/>
                  <w14:uncheckedState w14:val="2610" w14:font="MS Gothic"/>
                </w14:checkbox>
              </w:sdtPr>
              <w:sdtEndPr/>
              <w:sdtContent>
                <w:r w:rsidR="0092677D" w:rsidRPr="0092677D">
                  <w:rPr>
                    <w:rFonts w:ascii="MS Gothic" w:eastAsia="MS Gothic" w:hAnsi="MS Gothic" w:hint="eastAsia"/>
                  </w:rPr>
                  <w:t>☐</w:t>
                </w:r>
              </w:sdtContent>
            </w:sdt>
            <w:r w:rsidR="0092677D" w:rsidRPr="0092677D">
              <w:tab/>
              <w:t>Nee</w:t>
            </w:r>
          </w:p>
          <w:p w14:paraId="5D5B12BD" w14:textId="77777777" w:rsidR="0092677D" w:rsidRPr="007836AB" w:rsidRDefault="0092677D" w:rsidP="0092677D">
            <w:pPr>
              <w:rPr>
                <w:rFonts w:cs="Calibri"/>
                <w:color w:val="000000"/>
                <w:highlight w:val="cyan"/>
              </w:rPr>
            </w:pPr>
            <w:r w:rsidRPr="00FF68A0">
              <w:rPr>
                <w:rFonts w:cs="Calibri"/>
                <w:color w:val="000000"/>
                <w:sz w:val="18"/>
                <w:szCs w:val="18"/>
                <w:highlight w:val="green"/>
              </w:rPr>
              <w:t>[</w:t>
            </w:r>
            <w:proofErr w:type="gramStart"/>
            <w:r w:rsidRPr="00FF68A0">
              <w:rPr>
                <w:rFonts w:cs="Calibri"/>
                <w:color w:val="000000"/>
                <w:sz w:val="18"/>
                <w:szCs w:val="18"/>
                <w:highlight w:val="green"/>
              </w:rPr>
              <w:t>aankruisen</w:t>
            </w:r>
            <w:proofErr w:type="gramEnd"/>
            <w:r w:rsidRPr="00FF68A0">
              <w:rPr>
                <w:rFonts w:cs="Calibri"/>
                <w:color w:val="000000"/>
                <w:sz w:val="18"/>
                <w:szCs w:val="18"/>
                <w:highlight w:val="green"/>
              </w:rPr>
              <w:t xml:space="preserve"> wat van toepassing is]</w:t>
            </w:r>
          </w:p>
        </w:tc>
      </w:tr>
      <w:tr w:rsidR="003069FC" w:rsidRPr="00FF68A0" w14:paraId="66E11D21"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0D599350" w14:textId="77777777" w:rsidR="003069FC" w:rsidRPr="0020054C" w:rsidRDefault="003069FC" w:rsidP="00D02EEF">
            <w:pPr>
              <w:rPr>
                <w:rFonts w:cs="Calibri"/>
                <w:color w:val="000000"/>
              </w:rPr>
            </w:pPr>
            <w:r>
              <w:rPr>
                <w:rFonts w:cs="Calibri"/>
                <w:color w:val="000000"/>
              </w:rPr>
              <w:t>Eventuele bijzonderheden</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40751631" w14:textId="77777777" w:rsidR="003069FC" w:rsidRPr="0020054C" w:rsidRDefault="003069FC" w:rsidP="00D02EEF">
            <w:pPr>
              <w:rPr>
                <w:rFonts w:cs="Calibri"/>
                <w:color w:val="000000"/>
              </w:rPr>
            </w:pPr>
            <w:r w:rsidRPr="00705913">
              <w:rPr>
                <w:rFonts w:cs="Calibri"/>
                <w:color w:val="000000"/>
                <w:highlight w:val="green"/>
              </w:rPr>
              <w:t>[   ]</w:t>
            </w:r>
          </w:p>
        </w:tc>
      </w:tr>
      <w:tr w:rsidR="003069FC" w:rsidRPr="00FF68A0" w14:paraId="0B55E7B9"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65277831" w14:textId="77777777" w:rsidR="003069FC" w:rsidRPr="0020054C" w:rsidRDefault="003069FC" w:rsidP="00D02EEF">
            <w:pPr>
              <w:rPr>
                <w:rFonts w:cs="Calibri"/>
                <w:color w:val="000000"/>
              </w:rPr>
            </w:pPr>
            <w:r>
              <w:rPr>
                <w:rFonts w:cs="Calibri"/>
                <w:color w:val="000000"/>
              </w:rPr>
              <w:t xml:space="preserve">Naam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363ADDA6" w14:textId="77777777" w:rsidR="003069FC" w:rsidRPr="0020054C" w:rsidRDefault="003069FC" w:rsidP="00D02EEF">
            <w:pPr>
              <w:rPr>
                <w:rFonts w:cs="Calibri"/>
                <w:color w:val="000000"/>
              </w:rPr>
            </w:pPr>
            <w:r w:rsidRPr="00705913">
              <w:rPr>
                <w:rFonts w:cs="Calibri"/>
                <w:color w:val="000000"/>
                <w:highlight w:val="green"/>
              </w:rPr>
              <w:t>[   ]</w:t>
            </w:r>
          </w:p>
        </w:tc>
      </w:tr>
      <w:tr w:rsidR="003069FC" w:rsidRPr="00FF68A0" w14:paraId="5DB4892F"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79A76371" w14:textId="77777777" w:rsidR="003069FC" w:rsidRPr="0020054C" w:rsidRDefault="003069FC" w:rsidP="00D02EEF">
            <w:pPr>
              <w:rPr>
                <w:rFonts w:cs="Calibri"/>
                <w:color w:val="000000"/>
              </w:rPr>
            </w:pPr>
            <w:r>
              <w:rPr>
                <w:rFonts w:cs="Calibri"/>
                <w:color w:val="000000"/>
              </w:rPr>
              <w:t xml:space="preserve">Functie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259EF1F2" w14:textId="77777777" w:rsidR="003069FC" w:rsidRPr="0020054C" w:rsidRDefault="003069FC" w:rsidP="00D02EEF">
            <w:pPr>
              <w:rPr>
                <w:rFonts w:cs="Calibri"/>
                <w:color w:val="000000"/>
              </w:rPr>
            </w:pPr>
            <w:r w:rsidRPr="00705913">
              <w:rPr>
                <w:rFonts w:cs="Calibri"/>
                <w:color w:val="000000"/>
                <w:highlight w:val="green"/>
              </w:rPr>
              <w:t>[   ]</w:t>
            </w:r>
          </w:p>
        </w:tc>
      </w:tr>
      <w:tr w:rsidR="00C7452F" w:rsidRPr="00FF68A0" w14:paraId="53A1FE9B"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71FFB9B8" w14:textId="77777777" w:rsidR="00C7452F" w:rsidRPr="0020054C" w:rsidRDefault="00C7452F" w:rsidP="00C7452F">
            <w:pPr>
              <w:rPr>
                <w:rFonts w:cs="Calibri"/>
                <w:color w:val="000000"/>
              </w:rPr>
            </w:pPr>
            <w:r>
              <w:rPr>
                <w:rFonts w:cs="Calibri"/>
                <w:color w:val="000000"/>
              </w:rPr>
              <w:t>Plaats:</w:t>
            </w:r>
          </w:p>
        </w:tc>
        <w:tc>
          <w:tcPr>
            <w:tcW w:w="4677" w:type="dxa"/>
            <w:tcBorders>
              <w:top w:val="nil"/>
              <w:left w:val="dotted" w:sz="4" w:space="0" w:color="auto"/>
            </w:tcBorders>
            <w:noWrap/>
            <w:tcMar>
              <w:top w:w="113" w:type="dxa"/>
              <w:left w:w="57" w:type="dxa"/>
              <w:bottom w:w="113" w:type="dxa"/>
              <w:right w:w="57" w:type="dxa"/>
            </w:tcMar>
            <w:hideMark/>
          </w:tcPr>
          <w:p w14:paraId="7A84CC63" w14:textId="77777777" w:rsidR="00C7452F" w:rsidRPr="0020054C" w:rsidRDefault="00C7452F" w:rsidP="00C7452F">
            <w:pPr>
              <w:rPr>
                <w:rFonts w:cs="Calibri"/>
                <w:color w:val="000000"/>
              </w:rPr>
            </w:pPr>
            <w:r w:rsidRPr="00705913">
              <w:rPr>
                <w:rFonts w:cs="Calibri"/>
                <w:color w:val="000000"/>
                <w:highlight w:val="green"/>
              </w:rPr>
              <w:t>[   ]</w:t>
            </w:r>
          </w:p>
        </w:tc>
      </w:tr>
      <w:tr w:rsidR="00C7452F" w:rsidRPr="00FF68A0" w14:paraId="2CBBF9FE" w14:textId="77777777" w:rsidTr="003069FC">
        <w:trPr>
          <w:trHeight w:val="20"/>
        </w:trPr>
        <w:tc>
          <w:tcPr>
            <w:tcW w:w="4400" w:type="dxa"/>
            <w:tcBorders>
              <w:top w:val="nil"/>
              <w:right w:val="dotted" w:sz="4" w:space="0" w:color="auto"/>
            </w:tcBorders>
            <w:tcMar>
              <w:top w:w="113" w:type="dxa"/>
              <w:left w:w="57" w:type="dxa"/>
              <w:bottom w:w="113" w:type="dxa"/>
              <w:right w:w="57" w:type="dxa"/>
            </w:tcMar>
            <w:hideMark/>
          </w:tcPr>
          <w:p w14:paraId="08B157E7" w14:textId="77777777" w:rsidR="00C7452F" w:rsidRPr="0020054C" w:rsidRDefault="00C7452F" w:rsidP="00C7452F">
            <w:pPr>
              <w:rPr>
                <w:rFonts w:cs="Calibri"/>
                <w:color w:val="000000"/>
              </w:rPr>
            </w:pPr>
            <w:r>
              <w:rPr>
                <w:rFonts w:cs="Calibri"/>
                <w:color w:val="000000"/>
              </w:rPr>
              <w:t>Datum ondertekening:</w:t>
            </w:r>
          </w:p>
        </w:tc>
        <w:tc>
          <w:tcPr>
            <w:tcW w:w="4677" w:type="dxa"/>
            <w:tcBorders>
              <w:top w:val="nil"/>
              <w:left w:val="dotted" w:sz="4" w:space="0" w:color="auto"/>
            </w:tcBorders>
            <w:noWrap/>
            <w:tcMar>
              <w:top w:w="113" w:type="dxa"/>
              <w:left w:w="57" w:type="dxa"/>
              <w:bottom w:w="113" w:type="dxa"/>
              <w:right w:w="57" w:type="dxa"/>
            </w:tcMar>
            <w:hideMark/>
          </w:tcPr>
          <w:p w14:paraId="1685F95C" w14:textId="77777777" w:rsidR="00C7452F" w:rsidRPr="0020054C" w:rsidRDefault="00C7452F" w:rsidP="00C7452F">
            <w:pPr>
              <w:rPr>
                <w:rFonts w:cs="Calibri"/>
                <w:color w:val="000000"/>
              </w:rPr>
            </w:pPr>
            <w:r w:rsidRPr="00705913">
              <w:rPr>
                <w:rFonts w:cs="Calibri"/>
                <w:color w:val="000000"/>
                <w:highlight w:val="green"/>
              </w:rPr>
              <w:t>[   ]</w:t>
            </w:r>
          </w:p>
        </w:tc>
      </w:tr>
      <w:tr w:rsidR="00766311" w:rsidRPr="0020054C" w14:paraId="287808D5" w14:textId="77777777" w:rsidTr="003069FC">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42724842" w14:textId="77777777" w:rsidR="00766311" w:rsidRPr="0020054C" w:rsidRDefault="00766311" w:rsidP="00F6026B">
            <w:pPr>
              <w:rPr>
                <w:rFonts w:cs="Calibri"/>
                <w:color w:val="000000"/>
              </w:rPr>
            </w:pPr>
            <w:r>
              <w:rPr>
                <w:rFonts w:cs="Calibri"/>
                <w:color w:val="000000"/>
              </w:rPr>
              <w:t>Handtekening</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354AF4A7" w14:textId="77777777" w:rsidR="00766311" w:rsidRPr="00FF68A0" w:rsidRDefault="00766311" w:rsidP="00F6026B">
            <w:pPr>
              <w:rPr>
                <w:rFonts w:cs="Calibri"/>
                <w:color w:val="000000"/>
                <w:highlight w:val="green"/>
              </w:rPr>
            </w:pPr>
            <w:r w:rsidRPr="00FF68A0">
              <w:rPr>
                <w:rFonts w:cs="Calibri"/>
                <w:color w:val="000000"/>
                <w:highlight w:val="green"/>
              </w:rPr>
              <w:t>[   ]</w:t>
            </w:r>
          </w:p>
          <w:p w14:paraId="17987AFE" w14:textId="77777777" w:rsidR="00766311" w:rsidRDefault="00766311" w:rsidP="00F6026B">
            <w:pPr>
              <w:rPr>
                <w:rFonts w:cs="Calibri"/>
                <w:color w:val="000000"/>
                <w:highlight w:val="cyan"/>
              </w:rPr>
            </w:pPr>
          </w:p>
          <w:p w14:paraId="4FB33152" w14:textId="77777777" w:rsidR="00766311" w:rsidRPr="007836AB" w:rsidRDefault="00766311" w:rsidP="00F6026B">
            <w:pPr>
              <w:rPr>
                <w:rFonts w:cs="Calibri"/>
                <w:color w:val="000000"/>
                <w:highlight w:val="cyan"/>
              </w:rPr>
            </w:pPr>
          </w:p>
        </w:tc>
      </w:tr>
    </w:tbl>
    <w:p w14:paraId="1FF79864" w14:textId="77777777" w:rsidR="00A875FA" w:rsidRDefault="00A875FA" w:rsidP="003F13D9"/>
    <w:sectPr w:rsidR="00A875FA" w:rsidSect="00171867">
      <w:headerReference w:type="default" r:id="rId10"/>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53900" w14:textId="77777777" w:rsidR="00C35C3A" w:rsidRDefault="00C35C3A" w:rsidP="00096F21">
      <w:r>
        <w:separator/>
      </w:r>
    </w:p>
  </w:endnote>
  <w:endnote w:type="continuationSeparator" w:id="0">
    <w:p w14:paraId="6474BCDC" w14:textId="77777777" w:rsidR="00C35C3A" w:rsidRDefault="00C35C3A" w:rsidP="00096F21">
      <w:r>
        <w:continuationSeparator/>
      </w:r>
    </w:p>
  </w:endnote>
  <w:endnote w:type="continuationNotice" w:id="1">
    <w:p w14:paraId="1A31948D" w14:textId="77777777" w:rsidR="00C35C3A" w:rsidRDefault="00C35C3A"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2C6D" w14:textId="77777777" w:rsidR="005210FE" w:rsidRDefault="005210FE" w:rsidP="00096F21">
    <w:pPr>
      <w:pStyle w:val="Voettekst"/>
      <w:rPr>
        <w:lang w:bidi="nl-NL"/>
      </w:rPr>
    </w:pPr>
  </w:p>
  <w:p w14:paraId="5BAE3540" w14:textId="1EE06D1D" w:rsidR="005D4FDD" w:rsidRPr="00A94450" w:rsidRDefault="00D91516"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D91516">
      <w:rPr>
        <w:rFonts w:ascii="Bahnschrift Light SemiCondensed" w:hAnsi="Bahnschrift Light SemiCondensed"/>
        <w:i w:val="0"/>
        <w:color w:val="003867"/>
        <w:sz w:val="18"/>
        <w:szCs w:val="18"/>
        <w:lang w:bidi="nl-NL"/>
      </w:rPr>
      <w:t xml:space="preserve">Bijlage </w:t>
    </w:r>
    <w:r w:rsidR="00D41B06">
      <w:rPr>
        <w:rFonts w:ascii="Bahnschrift Light SemiCondensed" w:hAnsi="Bahnschrift Light SemiCondensed"/>
        <w:i w:val="0"/>
        <w:color w:val="003867"/>
        <w:sz w:val="18"/>
        <w:szCs w:val="18"/>
        <w:lang w:bidi="nl-NL"/>
      </w:rPr>
      <w:t>5</w:t>
    </w:r>
    <w:r w:rsidRPr="00D91516">
      <w:rPr>
        <w:rFonts w:ascii="Bahnschrift Light SemiCondensed" w:hAnsi="Bahnschrift Light SemiCondensed"/>
        <w:i w:val="0"/>
        <w:color w:val="003867"/>
        <w:sz w:val="18"/>
        <w:szCs w:val="18"/>
        <w:lang w:bidi="nl-NL"/>
      </w:rPr>
      <w:t xml:space="preserve"> – </w:t>
    </w:r>
    <w:r w:rsidR="00855CB5" w:rsidRPr="00855CB5">
      <w:rPr>
        <w:rFonts w:ascii="Bahnschrift Light SemiCondensed" w:hAnsi="Bahnschrift Light SemiCondensed"/>
        <w:i w:val="0"/>
        <w:color w:val="003867"/>
        <w:sz w:val="18"/>
        <w:szCs w:val="18"/>
        <w:lang w:bidi="nl-NL"/>
      </w:rPr>
      <w:t>Referentieblad Geschiktheidseis kerncompetenties in referentieopdracht</w:t>
    </w:r>
    <w:r w:rsidR="0081395B" w:rsidRPr="00A94450">
      <w:rPr>
        <w:rFonts w:ascii="Bahnschrift Light SemiCondensed" w:hAnsi="Bahnschrift Light SemiCondensed"/>
        <w:i w:val="0"/>
        <w:color w:val="003867"/>
        <w:sz w:val="18"/>
        <w:szCs w:val="18"/>
        <w:lang w:bidi="nl-NL"/>
      </w:rPr>
      <w:tab/>
    </w:r>
    <w:r w:rsidR="003A0789" w:rsidRPr="00A94450">
      <w:rPr>
        <w:rFonts w:ascii="Bahnschrift Light SemiCondensed" w:hAnsi="Bahnschrift Light SemiCondensed"/>
        <w:i w:val="0"/>
        <w:color w:val="003867"/>
        <w:sz w:val="18"/>
        <w:szCs w:val="18"/>
        <w:lang w:bidi="nl-NL"/>
      </w:rPr>
      <w:t xml:space="preserve">Pagina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PAGE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w:t>
    </w:r>
    <w:r w:rsidR="003A0789" w:rsidRPr="00A94450">
      <w:rPr>
        <w:rFonts w:ascii="Bahnschrift Light SemiCondensed" w:hAnsi="Bahnschrift Light SemiCondensed"/>
        <w:i w:val="0"/>
        <w:color w:val="003867"/>
        <w:sz w:val="18"/>
        <w:szCs w:val="18"/>
        <w:lang w:bidi="nl-NL"/>
      </w:rPr>
      <w:fldChar w:fldCharType="end"/>
    </w:r>
    <w:r w:rsidR="003A0789" w:rsidRPr="00A94450">
      <w:rPr>
        <w:rFonts w:ascii="Bahnschrift Light SemiCondensed" w:hAnsi="Bahnschrift Light SemiCondensed"/>
        <w:i w:val="0"/>
        <w:color w:val="003867"/>
        <w:sz w:val="18"/>
        <w:szCs w:val="18"/>
        <w:lang w:bidi="nl-NL"/>
      </w:rPr>
      <w:t xml:space="preserve"> van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NUMPAGES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24</w:t>
    </w:r>
    <w:r w:rsidR="003A0789" w:rsidRPr="00A94450">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EE1D3" w14:textId="77777777" w:rsidR="00C35C3A" w:rsidRDefault="00C35C3A" w:rsidP="00096F21">
      <w:r>
        <w:separator/>
      </w:r>
    </w:p>
  </w:footnote>
  <w:footnote w:type="continuationSeparator" w:id="0">
    <w:p w14:paraId="092E2750" w14:textId="77777777" w:rsidR="00C35C3A" w:rsidRDefault="00C35C3A" w:rsidP="00096F21">
      <w:r>
        <w:continuationSeparator/>
      </w:r>
    </w:p>
  </w:footnote>
  <w:footnote w:type="continuationNotice" w:id="1">
    <w:p w14:paraId="011E0DD5" w14:textId="77777777" w:rsidR="00C35C3A" w:rsidRDefault="00C35C3A"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56B6" w14:textId="77777777" w:rsidR="000A1756" w:rsidRDefault="000A1756" w:rsidP="00096F21">
    <w:pPr>
      <w:pStyle w:val="Koptekst"/>
    </w:pPr>
  </w:p>
  <w:p w14:paraId="45435F15" w14:textId="77777777" w:rsidR="000A1756" w:rsidRDefault="000A1756" w:rsidP="00096F21">
    <w:pPr>
      <w:pStyle w:val="Koptekst"/>
    </w:pPr>
  </w:p>
  <w:p w14:paraId="44A36FBC"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1AD"/>
    <w:multiLevelType w:val="hybridMultilevel"/>
    <w:tmpl w:val="F0B866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ED0BC9"/>
    <w:multiLevelType w:val="hybridMultilevel"/>
    <w:tmpl w:val="ACF82824"/>
    <w:lvl w:ilvl="0" w:tplc="55C86BBE">
      <w:start w:val="1"/>
      <w:numFmt w:val="bullet"/>
      <w:lvlText w:val=""/>
      <w:lvlJc w:val="left"/>
      <w:pPr>
        <w:ind w:left="1020" w:hanging="360"/>
      </w:pPr>
      <w:rPr>
        <w:rFonts w:ascii="Symbol" w:hAnsi="Symbol"/>
      </w:rPr>
    </w:lvl>
    <w:lvl w:ilvl="1" w:tplc="B62AD674">
      <w:start w:val="1"/>
      <w:numFmt w:val="bullet"/>
      <w:lvlText w:val=""/>
      <w:lvlJc w:val="left"/>
      <w:pPr>
        <w:ind w:left="1020" w:hanging="360"/>
      </w:pPr>
      <w:rPr>
        <w:rFonts w:ascii="Symbol" w:hAnsi="Symbol"/>
      </w:rPr>
    </w:lvl>
    <w:lvl w:ilvl="2" w:tplc="D49E6812">
      <w:start w:val="1"/>
      <w:numFmt w:val="bullet"/>
      <w:lvlText w:val=""/>
      <w:lvlJc w:val="left"/>
      <w:pPr>
        <w:ind w:left="1020" w:hanging="360"/>
      </w:pPr>
      <w:rPr>
        <w:rFonts w:ascii="Symbol" w:hAnsi="Symbol"/>
      </w:rPr>
    </w:lvl>
    <w:lvl w:ilvl="3" w:tplc="EBC0E718">
      <w:start w:val="1"/>
      <w:numFmt w:val="bullet"/>
      <w:lvlText w:val=""/>
      <w:lvlJc w:val="left"/>
      <w:pPr>
        <w:ind w:left="1020" w:hanging="360"/>
      </w:pPr>
      <w:rPr>
        <w:rFonts w:ascii="Symbol" w:hAnsi="Symbol"/>
      </w:rPr>
    </w:lvl>
    <w:lvl w:ilvl="4" w:tplc="293EA04A">
      <w:start w:val="1"/>
      <w:numFmt w:val="bullet"/>
      <w:lvlText w:val=""/>
      <w:lvlJc w:val="left"/>
      <w:pPr>
        <w:ind w:left="1020" w:hanging="360"/>
      </w:pPr>
      <w:rPr>
        <w:rFonts w:ascii="Symbol" w:hAnsi="Symbol"/>
      </w:rPr>
    </w:lvl>
    <w:lvl w:ilvl="5" w:tplc="9EB62E94">
      <w:start w:val="1"/>
      <w:numFmt w:val="bullet"/>
      <w:lvlText w:val=""/>
      <w:lvlJc w:val="left"/>
      <w:pPr>
        <w:ind w:left="1020" w:hanging="360"/>
      </w:pPr>
      <w:rPr>
        <w:rFonts w:ascii="Symbol" w:hAnsi="Symbol"/>
      </w:rPr>
    </w:lvl>
    <w:lvl w:ilvl="6" w:tplc="44D28A28">
      <w:start w:val="1"/>
      <w:numFmt w:val="bullet"/>
      <w:lvlText w:val=""/>
      <w:lvlJc w:val="left"/>
      <w:pPr>
        <w:ind w:left="1020" w:hanging="360"/>
      </w:pPr>
      <w:rPr>
        <w:rFonts w:ascii="Symbol" w:hAnsi="Symbol"/>
      </w:rPr>
    </w:lvl>
    <w:lvl w:ilvl="7" w:tplc="82707706">
      <w:start w:val="1"/>
      <w:numFmt w:val="bullet"/>
      <w:lvlText w:val=""/>
      <w:lvlJc w:val="left"/>
      <w:pPr>
        <w:ind w:left="1020" w:hanging="360"/>
      </w:pPr>
      <w:rPr>
        <w:rFonts w:ascii="Symbol" w:hAnsi="Symbol"/>
      </w:rPr>
    </w:lvl>
    <w:lvl w:ilvl="8" w:tplc="8B9A34FE">
      <w:start w:val="1"/>
      <w:numFmt w:val="bullet"/>
      <w:lvlText w:val=""/>
      <w:lvlJc w:val="left"/>
      <w:pPr>
        <w:ind w:left="1020" w:hanging="360"/>
      </w:pPr>
      <w:rPr>
        <w:rFonts w:ascii="Symbol" w:hAnsi="Symbol"/>
      </w:rPr>
    </w:lvl>
  </w:abstractNum>
  <w:abstractNum w:abstractNumId="3" w15:restartNumberingAfterBreak="0">
    <w:nsid w:val="11C9033C"/>
    <w:multiLevelType w:val="hybridMultilevel"/>
    <w:tmpl w:val="735E3926"/>
    <w:lvl w:ilvl="0" w:tplc="EFAE9240">
      <w:start w:val="1"/>
      <w:numFmt w:val="bullet"/>
      <w:lvlText w:val=""/>
      <w:lvlJc w:val="left"/>
      <w:pPr>
        <w:ind w:left="1020" w:hanging="360"/>
      </w:pPr>
      <w:rPr>
        <w:rFonts w:ascii="Symbol" w:hAnsi="Symbol"/>
      </w:rPr>
    </w:lvl>
    <w:lvl w:ilvl="1" w:tplc="13E82E20">
      <w:start w:val="1"/>
      <w:numFmt w:val="bullet"/>
      <w:lvlText w:val=""/>
      <w:lvlJc w:val="left"/>
      <w:pPr>
        <w:ind w:left="1020" w:hanging="360"/>
      </w:pPr>
      <w:rPr>
        <w:rFonts w:ascii="Symbol" w:hAnsi="Symbol"/>
      </w:rPr>
    </w:lvl>
    <w:lvl w:ilvl="2" w:tplc="C6D2E4FA">
      <w:start w:val="1"/>
      <w:numFmt w:val="bullet"/>
      <w:lvlText w:val=""/>
      <w:lvlJc w:val="left"/>
      <w:pPr>
        <w:ind w:left="1020" w:hanging="360"/>
      </w:pPr>
      <w:rPr>
        <w:rFonts w:ascii="Symbol" w:hAnsi="Symbol"/>
      </w:rPr>
    </w:lvl>
    <w:lvl w:ilvl="3" w:tplc="FC32B2BC">
      <w:start w:val="1"/>
      <w:numFmt w:val="bullet"/>
      <w:lvlText w:val=""/>
      <w:lvlJc w:val="left"/>
      <w:pPr>
        <w:ind w:left="1020" w:hanging="360"/>
      </w:pPr>
      <w:rPr>
        <w:rFonts w:ascii="Symbol" w:hAnsi="Symbol"/>
      </w:rPr>
    </w:lvl>
    <w:lvl w:ilvl="4" w:tplc="83EA35A8">
      <w:start w:val="1"/>
      <w:numFmt w:val="bullet"/>
      <w:lvlText w:val=""/>
      <w:lvlJc w:val="left"/>
      <w:pPr>
        <w:ind w:left="1020" w:hanging="360"/>
      </w:pPr>
      <w:rPr>
        <w:rFonts w:ascii="Symbol" w:hAnsi="Symbol"/>
      </w:rPr>
    </w:lvl>
    <w:lvl w:ilvl="5" w:tplc="C04A6170">
      <w:start w:val="1"/>
      <w:numFmt w:val="bullet"/>
      <w:lvlText w:val=""/>
      <w:lvlJc w:val="left"/>
      <w:pPr>
        <w:ind w:left="1020" w:hanging="360"/>
      </w:pPr>
      <w:rPr>
        <w:rFonts w:ascii="Symbol" w:hAnsi="Symbol"/>
      </w:rPr>
    </w:lvl>
    <w:lvl w:ilvl="6" w:tplc="86A627B6">
      <w:start w:val="1"/>
      <w:numFmt w:val="bullet"/>
      <w:lvlText w:val=""/>
      <w:lvlJc w:val="left"/>
      <w:pPr>
        <w:ind w:left="1020" w:hanging="360"/>
      </w:pPr>
      <w:rPr>
        <w:rFonts w:ascii="Symbol" w:hAnsi="Symbol"/>
      </w:rPr>
    </w:lvl>
    <w:lvl w:ilvl="7" w:tplc="C5468C46">
      <w:start w:val="1"/>
      <w:numFmt w:val="bullet"/>
      <w:lvlText w:val=""/>
      <w:lvlJc w:val="left"/>
      <w:pPr>
        <w:ind w:left="1020" w:hanging="360"/>
      </w:pPr>
      <w:rPr>
        <w:rFonts w:ascii="Symbol" w:hAnsi="Symbol"/>
      </w:rPr>
    </w:lvl>
    <w:lvl w:ilvl="8" w:tplc="F6B4F532">
      <w:start w:val="1"/>
      <w:numFmt w:val="bullet"/>
      <w:lvlText w:val=""/>
      <w:lvlJc w:val="left"/>
      <w:pPr>
        <w:ind w:left="1020" w:hanging="360"/>
      </w:pPr>
      <w:rPr>
        <w:rFonts w:ascii="Symbol" w:hAnsi="Symbol"/>
      </w:rPr>
    </w:lvl>
  </w:abstractNum>
  <w:abstractNum w:abstractNumId="4" w15:restartNumberingAfterBreak="0">
    <w:nsid w:val="13A714A9"/>
    <w:multiLevelType w:val="multilevel"/>
    <w:tmpl w:val="9B04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00976"/>
    <w:multiLevelType w:val="hybridMultilevel"/>
    <w:tmpl w:val="45ECCC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2E074A"/>
    <w:multiLevelType w:val="hybridMultilevel"/>
    <w:tmpl w:val="A2B208DA"/>
    <w:lvl w:ilvl="0" w:tplc="EDB6E7B4">
      <w:start w:val="1"/>
      <w:numFmt w:val="bullet"/>
      <w:lvlText w:val=""/>
      <w:lvlJc w:val="left"/>
      <w:pPr>
        <w:ind w:left="1020" w:hanging="360"/>
      </w:pPr>
      <w:rPr>
        <w:rFonts w:ascii="Symbol" w:hAnsi="Symbol"/>
      </w:rPr>
    </w:lvl>
    <w:lvl w:ilvl="1" w:tplc="7BC6D37A">
      <w:start w:val="1"/>
      <w:numFmt w:val="bullet"/>
      <w:lvlText w:val=""/>
      <w:lvlJc w:val="left"/>
      <w:pPr>
        <w:ind w:left="1020" w:hanging="360"/>
      </w:pPr>
      <w:rPr>
        <w:rFonts w:ascii="Symbol" w:hAnsi="Symbol"/>
      </w:rPr>
    </w:lvl>
    <w:lvl w:ilvl="2" w:tplc="7408C6DE">
      <w:start w:val="1"/>
      <w:numFmt w:val="bullet"/>
      <w:lvlText w:val=""/>
      <w:lvlJc w:val="left"/>
      <w:pPr>
        <w:ind w:left="1020" w:hanging="360"/>
      </w:pPr>
      <w:rPr>
        <w:rFonts w:ascii="Symbol" w:hAnsi="Symbol"/>
      </w:rPr>
    </w:lvl>
    <w:lvl w:ilvl="3" w:tplc="D99E3370">
      <w:start w:val="1"/>
      <w:numFmt w:val="bullet"/>
      <w:lvlText w:val=""/>
      <w:lvlJc w:val="left"/>
      <w:pPr>
        <w:ind w:left="1020" w:hanging="360"/>
      </w:pPr>
      <w:rPr>
        <w:rFonts w:ascii="Symbol" w:hAnsi="Symbol"/>
      </w:rPr>
    </w:lvl>
    <w:lvl w:ilvl="4" w:tplc="9A589C38">
      <w:start w:val="1"/>
      <w:numFmt w:val="bullet"/>
      <w:lvlText w:val=""/>
      <w:lvlJc w:val="left"/>
      <w:pPr>
        <w:ind w:left="1020" w:hanging="360"/>
      </w:pPr>
      <w:rPr>
        <w:rFonts w:ascii="Symbol" w:hAnsi="Symbol"/>
      </w:rPr>
    </w:lvl>
    <w:lvl w:ilvl="5" w:tplc="B872887C">
      <w:start w:val="1"/>
      <w:numFmt w:val="bullet"/>
      <w:lvlText w:val=""/>
      <w:lvlJc w:val="left"/>
      <w:pPr>
        <w:ind w:left="1020" w:hanging="360"/>
      </w:pPr>
      <w:rPr>
        <w:rFonts w:ascii="Symbol" w:hAnsi="Symbol"/>
      </w:rPr>
    </w:lvl>
    <w:lvl w:ilvl="6" w:tplc="75B8A80E">
      <w:start w:val="1"/>
      <w:numFmt w:val="bullet"/>
      <w:lvlText w:val=""/>
      <w:lvlJc w:val="left"/>
      <w:pPr>
        <w:ind w:left="1020" w:hanging="360"/>
      </w:pPr>
      <w:rPr>
        <w:rFonts w:ascii="Symbol" w:hAnsi="Symbol"/>
      </w:rPr>
    </w:lvl>
    <w:lvl w:ilvl="7" w:tplc="BA1EC752">
      <w:start w:val="1"/>
      <w:numFmt w:val="bullet"/>
      <w:lvlText w:val=""/>
      <w:lvlJc w:val="left"/>
      <w:pPr>
        <w:ind w:left="1020" w:hanging="360"/>
      </w:pPr>
      <w:rPr>
        <w:rFonts w:ascii="Symbol" w:hAnsi="Symbol"/>
      </w:rPr>
    </w:lvl>
    <w:lvl w:ilvl="8" w:tplc="26C238F6">
      <w:start w:val="1"/>
      <w:numFmt w:val="bullet"/>
      <w:lvlText w:val=""/>
      <w:lvlJc w:val="left"/>
      <w:pPr>
        <w:ind w:left="1020" w:hanging="360"/>
      </w:pPr>
      <w:rPr>
        <w:rFonts w:ascii="Symbol" w:hAnsi="Symbol"/>
      </w:rPr>
    </w:lvl>
  </w:abstractNum>
  <w:abstractNum w:abstractNumId="7"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2BE534C8"/>
    <w:multiLevelType w:val="hybridMultilevel"/>
    <w:tmpl w:val="21E240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50593B3B"/>
    <w:multiLevelType w:val="multilevel"/>
    <w:tmpl w:val="0116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49198C"/>
    <w:multiLevelType w:val="hybridMultilevel"/>
    <w:tmpl w:val="7D6E4968"/>
    <w:lvl w:ilvl="0" w:tplc="82AC7AC0">
      <w:start w:val="1"/>
      <w:numFmt w:val="bullet"/>
      <w:lvlText w:val=""/>
      <w:lvlJc w:val="left"/>
      <w:pPr>
        <w:ind w:left="1020" w:hanging="360"/>
      </w:pPr>
      <w:rPr>
        <w:rFonts w:ascii="Symbol" w:hAnsi="Symbol"/>
      </w:rPr>
    </w:lvl>
    <w:lvl w:ilvl="1" w:tplc="95AC8BE6">
      <w:start w:val="1"/>
      <w:numFmt w:val="bullet"/>
      <w:lvlText w:val=""/>
      <w:lvlJc w:val="left"/>
      <w:pPr>
        <w:ind w:left="1020" w:hanging="360"/>
      </w:pPr>
      <w:rPr>
        <w:rFonts w:ascii="Symbol" w:hAnsi="Symbol"/>
      </w:rPr>
    </w:lvl>
    <w:lvl w:ilvl="2" w:tplc="9A740424">
      <w:start w:val="1"/>
      <w:numFmt w:val="bullet"/>
      <w:lvlText w:val=""/>
      <w:lvlJc w:val="left"/>
      <w:pPr>
        <w:ind w:left="1020" w:hanging="360"/>
      </w:pPr>
      <w:rPr>
        <w:rFonts w:ascii="Symbol" w:hAnsi="Symbol"/>
      </w:rPr>
    </w:lvl>
    <w:lvl w:ilvl="3" w:tplc="50F6577E">
      <w:start w:val="1"/>
      <w:numFmt w:val="bullet"/>
      <w:lvlText w:val=""/>
      <w:lvlJc w:val="left"/>
      <w:pPr>
        <w:ind w:left="1020" w:hanging="360"/>
      </w:pPr>
      <w:rPr>
        <w:rFonts w:ascii="Symbol" w:hAnsi="Symbol"/>
      </w:rPr>
    </w:lvl>
    <w:lvl w:ilvl="4" w:tplc="D464AD04">
      <w:start w:val="1"/>
      <w:numFmt w:val="bullet"/>
      <w:lvlText w:val=""/>
      <w:lvlJc w:val="left"/>
      <w:pPr>
        <w:ind w:left="1020" w:hanging="360"/>
      </w:pPr>
      <w:rPr>
        <w:rFonts w:ascii="Symbol" w:hAnsi="Symbol"/>
      </w:rPr>
    </w:lvl>
    <w:lvl w:ilvl="5" w:tplc="29120468">
      <w:start w:val="1"/>
      <w:numFmt w:val="bullet"/>
      <w:lvlText w:val=""/>
      <w:lvlJc w:val="left"/>
      <w:pPr>
        <w:ind w:left="1020" w:hanging="360"/>
      </w:pPr>
      <w:rPr>
        <w:rFonts w:ascii="Symbol" w:hAnsi="Symbol"/>
      </w:rPr>
    </w:lvl>
    <w:lvl w:ilvl="6" w:tplc="7A06A430">
      <w:start w:val="1"/>
      <w:numFmt w:val="bullet"/>
      <w:lvlText w:val=""/>
      <w:lvlJc w:val="left"/>
      <w:pPr>
        <w:ind w:left="1020" w:hanging="360"/>
      </w:pPr>
      <w:rPr>
        <w:rFonts w:ascii="Symbol" w:hAnsi="Symbol"/>
      </w:rPr>
    </w:lvl>
    <w:lvl w:ilvl="7" w:tplc="5EBCAD1C">
      <w:start w:val="1"/>
      <w:numFmt w:val="bullet"/>
      <w:lvlText w:val=""/>
      <w:lvlJc w:val="left"/>
      <w:pPr>
        <w:ind w:left="1020" w:hanging="360"/>
      </w:pPr>
      <w:rPr>
        <w:rFonts w:ascii="Symbol" w:hAnsi="Symbol"/>
      </w:rPr>
    </w:lvl>
    <w:lvl w:ilvl="8" w:tplc="8A1CC584">
      <w:start w:val="1"/>
      <w:numFmt w:val="bullet"/>
      <w:lvlText w:val=""/>
      <w:lvlJc w:val="left"/>
      <w:pPr>
        <w:ind w:left="1020" w:hanging="360"/>
      </w:pPr>
      <w:rPr>
        <w:rFonts w:ascii="Symbol" w:hAnsi="Symbol"/>
      </w:rPr>
    </w:lvl>
  </w:abstractNum>
  <w:abstractNum w:abstractNumId="15"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2D30C5D"/>
    <w:multiLevelType w:val="hybridMultilevel"/>
    <w:tmpl w:val="04C074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8" w15:restartNumberingAfterBreak="0">
    <w:nsid w:val="65AA0642"/>
    <w:multiLevelType w:val="hybridMultilevel"/>
    <w:tmpl w:val="81228498"/>
    <w:lvl w:ilvl="0" w:tplc="38964448">
      <w:start w:val="1"/>
      <w:numFmt w:val="bullet"/>
      <w:lvlText w:val=""/>
      <w:lvlJc w:val="left"/>
      <w:pPr>
        <w:ind w:left="1020" w:hanging="360"/>
      </w:pPr>
      <w:rPr>
        <w:rFonts w:ascii="Symbol" w:hAnsi="Symbol"/>
      </w:rPr>
    </w:lvl>
    <w:lvl w:ilvl="1" w:tplc="13727EA4">
      <w:start w:val="1"/>
      <w:numFmt w:val="bullet"/>
      <w:lvlText w:val=""/>
      <w:lvlJc w:val="left"/>
      <w:pPr>
        <w:ind w:left="1020" w:hanging="360"/>
      </w:pPr>
      <w:rPr>
        <w:rFonts w:ascii="Symbol" w:hAnsi="Symbol"/>
      </w:rPr>
    </w:lvl>
    <w:lvl w:ilvl="2" w:tplc="BF802C62">
      <w:start w:val="1"/>
      <w:numFmt w:val="bullet"/>
      <w:lvlText w:val=""/>
      <w:lvlJc w:val="left"/>
      <w:pPr>
        <w:ind w:left="1020" w:hanging="360"/>
      </w:pPr>
      <w:rPr>
        <w:rFonts w:ascii="Symbol" w:hAnsi="Symbol"/>
      </w:rPr>
    </w:lvl>
    <w:lvl w:ilvl="3" w:tplc="0A3C2194">
      <w:start w:val="1"/>
      <w:numFmt w:val="bullet"/>
      <w:lvlText w:val=""/>
      <w:lvlJc w:val="left"/>
      <w:pPr>
        <w:ind w:left="1020" w:hanging="360"/>
      </w:pPr>
      <w:rPr>
        <w:rFonts w:ascii="Symbol" w:hAnsi="Symbol"/>
      </w:rPr>
    </w:lvl>
    <w:lvl w:ilvl="4" w:tplc="6FF4613A">
      <w:start w:val="1"/>
      <w:numFmt w:val="bullet"/>
      <w:lvlText w:val=""/>
      <w:lvlJc w:val="left"/>
      <w:pPr>
        <w:ind w:left="1020" w:hanging="360"/>
      </w:pPr>
      <w:rPr>
        <w:rFonts w:ascii="Symbol" w:hAnsi="Symbol"/>
      </w:rPr>
    </w:lvl>
    <w:lvl w:ilvl="5" w:tplc="52CCD204">
      <w:start w:val="1"/>
      <w:numFmt w:val="bullet"/>
      <w:lvlText w:val=""/>
      <w:lvlJc w:val="left"/>
      <w:pPr>
        <w:ind w:left="1020" w:hanging="360"/>
      </w:pPr>
      <w:rPr>
        <w:rFonts w:ascii="Symbol" w:hAnsi="Symbol"/>
      </w:rPr>
    </w:lvl>
    <w:lvl w:ilvl="6" w:tplc="9B00EE5C">
      <w:start w:val="1"/>
      <w:numFmt w:val="bullet"/>
      <w:lvlText w:val=""/>
      <w:lvlJc w:val="left"/>
      <w:pPr>
        <w:ind w:left="1020" w:hanging="360"/>
      </w:pPr>
      <w:rPr>
        <w:rFonts w:ascii="Symbol" w:hAnsi="Symbol"/>
      </w:rPr>
    </w:lvl>
    <w:lvl w:ilvl="7" w:tplc="D3C4C512">
      <w:start w:val="1"/>
      <w:numFmt w:val="bullet"/>
      <w:lvlText w:val=""/>
      <w:lvlJc w:val="left"/>
      <w:pPr>
        <w:ind w:left="1020" w:hanging="360"/>
      </w:pPr>
      <w:rPr>
        <w:rFonts w:ascii="Symbol" w:hAnsi="Symbol"/>
      </w:rPr>
    </w:lvl>
    <w:lvl w:ilvl="8" w:tplc="F4C27822">
      <w:start w:val="1"/>
      <w:numFmt w:val="bullet"/>
      <w:lvlText w:val=""/>
      <w:lvlJc w:val="left"/>
      <w:pPr>
        <w:ind w:left="1020" w:hanging="360"/>
      </w:pPr>
      <w:rPr>
        <w:rFonts w:ascii="Symbol" w:hAnsi="Symbol"/>
      </w:rPr>
    </w:lvl>
  </w:abstractNum>
  <w:abstractNum w:abstractNumId="19" w15:restartNumberingAfterBreak="0">
    <w:nsid w:val="6DFE669C"/>
    <w:multiLevelType w:val="hybridMultilevel"/>
    <w:tmpl w:val="8B2478DE"/>
    <w:lvl w:ilvl="0" w:tplc="601EDCA8">
      <w:start w:val="1"/>
      <w:numFmt w:val="bullet"/>
      <w:lvlText w:val=""/>
      <w:lvlJc w:val="left"/>
      <w:pPr>
        <w:ind w:left="1020" w:hanging="360"/>
      </w:pPr>
      <w:rPr>
        <w:rFonts w:ascii="Symbol" w:hAnsi="Symbol"/>
      </w:rPr>
    </w:lvl>
    <w:lvl w:ilvl="1" w:tplc="D304F85A">
      <w:start w:val="1"/>
      <w:numFmt w:val="bullet"/>
      <w:lvlText w:val=""/>
      <w:lvlJc w:val="left"/>
      <w:pPr>
        <w:ind w:left="1020" w:hanging="360"/>
      </w:pPr>
      <w:rPr>
        <w:rFonts w:ascii="Symbol" w:hAnsi="Symbol"/>
      </w:rPr>
    </w:lvl>
    <w:lvl w:ilvl="2" w:tplc="2446E746">
      <w:start w:val="1"/>
      <w:numFmt w:val="bullet"/>
      <w:lvlText w:val=""/>
      <w:lvlJc w:val="left"/>
      <w:pPr>
        <w:ind w:left="1020" w:hanging="360"/>
      </w:pPr>
      <w:rPr>
        <w:rFonts w:ascii="Symbol" w:hAnsi="Symbol"/>
      </w:rPr>
    </w:lvl>
    <w:lvl w:ilvl="3" w:tplc="FA94C1BA">
      <w:start w:val="1"/>
      <w:numFmt w:val="bullet"/>
      <w:lvlText w:val=""/>
      <w:lvlJc w:val="left"/>
      <w:pPr>
        <w:ind w:left="1020" w:hanging="360"/>
      </w:pPr>
      <w:rPr>
        <w:rFonts w:ascii="Symbol" w:hAnsi="Symbol"/>
      </w:rPr>
    </w:lvl>
    <w:lvl w:ilvl="4" w:tplc="9F40D594">
      <w:start w:val="1"/>
      <w:numFmt w:val="bullet"/>
      <w:lvlText w:val=""/>
      <w:lvlJc w:val="left"/>
      <w:pPr>
        <w:ind w:left="1020" w:hanging="360"/>
      </w:pPr>
      <w:rPr>
        <w:rFonts w:ascii="Symbol" w:hAnsi="Symbol"/>
      </w:rPr>
    </w:lvl>
    <w:lvl w:ilvl="5" w:tplc="1ED4EE20">
      <w:start w:val="1"/>
      <w:numFmt w:val="bullet"/>
      <w:lvlText w:val=""/>
      <w:lvlJc w:val="left"/>
      <w:pPr>
        <w:ind w:left="1020" w:hanging="360"/>
      </w:pPr>
      <w:rPr>
        <w:rFonts w:ascii="Symbol" w:hAnsi="Symbol"/>
      </w:rPr>
    </w:lvl>
    <w:lvl w:ilvl="6" w:tplc="D66C6C3E">
      <w:start w:val="1"/>
      <w:numFmt w:val="bullet"/>
      <w:lvlText w:val=""/>
      <w:lvlJc w:val="left"/>
      <w:pPr>
        <w:ind w:left="1020" w:hanging="360"/>
      </w:pPr>
      <w:rPr>
        <w:rFonts w:ascii="Symbol" w:hAnsi="Symbol"/>
      </w:rPr>
    </w:lvl>
    <w:lvl w:ilvl="7" w:tplc="0DD4F156">
      <w:start w:val="1"/>
      <w:numFmt w:val="bullet"/>
      <w:lvlText w:val=""/>
      <w:lvlJc w:val="left"/>
      <w:pPr>
        <w:ind w:left="1020" w:hanging="360"/>
      </w:pPr>
      <w:rPr>
        <w:rFonts w:ascii="Symbol" w:hAnsi="Symbol"/>
      </w:rPr>
    </w:lvl>
    <w:lvl w:ilvl="8" w:tplc="2BDAC05E">
      <w:start w:val="1"/>
      <w:numFmt w:val="bullet"/>
      <w:lvlText w:val=""/>
      <w:lvlJc w:val="left"/>
      <w:pPr>
        <w:ind w:left="1020" w:hanging="360"/>
      </w:pPr>
      <w:rPr>
        <w:rFonts w:ascii="Symbol" w:hAnsi="Symbol"/>
      </w:rPr>
    </w:lvl>
  </w:abstractNum>
  <w:abstractNum w:abstractNumId="20"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7"/>
  </w:num>
  <w:num w:numId="2" w16cid:durableId="1852404849">
    <w:abstractNumId w:val="17"/>
  </w:num>
  <w:num w:numId="3" w16cid:durableId="994452798">
    <w:abstractNumId w:val="15"/>
  </w:num>
  <w:num w:numId="4" w16cid:durableId="222568843">
    <w:abstractNumId w:val="1"/>
  </w:num>
  <w:num w:numId="5" w16cid:durableId="996541991">
    <w:abstractNumId w:val="21"/>
  </w:num>
  <w:num w:numId="6" w16cid:durableId="7829336">
    <w:abstractNumId w:val="11"/>
  </w:num>
  <w:num w:numId="7" w16cid:durableId="1526214007">
    <w:abstractNumId w:val="12"/>
  </w:num>
  <w:num w:numId="8" w16cid:durableId="2072462316">
    <w:abstractNumId w:val="20"/>
  </w:num>
  <w:num w:numId="9" w16cid:durableId="2112627514">
    <w:abstractNumId w:val="9"/>
  </w:num>
  <w:num w:numId="10" w16cid:durableId="1312294355">
    <w:abstractNumId w:val="5"/>
  </w:num>
  <w:num w:numId="11" w16cid:durableId="1133446850">
    <w:abstractNumId w:val="6"/>
  </w:num>
  <w:num w:numId="12" w16cid:durableId="674114543">
    <w:abstractNumId w:val="19"/>
  </w:num>
  <w:num w:numId="13" w16cid:durableId="679086243">
    <w:abstractNumId w:val="18"/>
  </w:num>
  <w:num w:numId="14" w16cid:durableId="1439905209">
    <w:abstractNumId w:val="8"/>
  </w:num>
  <w:num w:numId="15" w16cid:durableId="1810705553">
    <w:abstractNumId w:val="0"/>
  </w:num>
  <w:num w:numId="16" w16cid:durableId="1043361021">
    <w:abstractNumId w:val="2"/>
  </w:num>
  <w:num w:numId="17" w16cid:durableId="522322357">
    <w:abstractNumId w:val="3"/>
  </w:num>
  <w:num w:numId="18" w16cid:durableId="147092406">
    <w:abstractNumId w:val="14"/>
  </w:num>
  <w:num w:numId="19" w16cid:durableId="904415789">
    <w:abstractNumId w:val="16"/>
  </w:num>
  <w:num w:numId="20" w16cid:durableId="954948481">
    <w:abstractNumId w:val="10"/>
  </w:num>
  <w:num w:numId="21" w16cid:durableId="767189445">
    <w:abstractNumId w:val="4"/>
  </w:num>
  <w:num w:numId="22" w16cid:durableId="19167380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A4E"/>
    <w:rsid w:val="000035A4"/>
    <w:rsid w:val="00004D4D"/>
    <w:rsid w:val="0000535C"/>
    <w:rsid w:val="000146FF"/>
    <w:rsid w:val="0002018D"/>
    <w:rsid w:val="000256F9"/>
    <w:rsid w:val="00034C4F"/>
    <w:rsid w:val="00053A2F"/>
    <w:rsid w:val="00054C83"/>
    <w:rsid w:val="000601AA"/>
    <w:rsid w:val="00062094"/>
    <w:rsid w:val="000622A2"/>
    <w:rsid w:val="0006313F"/>
    <w:rsid w:val="00063D85"/>
    <w:rsid w:val="00064EE2"/>
    <w:rsid w:val="00075B59"/>
    <w:rsid w:val="00081722"/>
    <w:rsid w:val="00096F21"/>
    <w:rsid w:val="000A1756"/>
    <w:rsid w:val="000B584E"/>
    <w:rsid w:val="000D6EDF"/>
    <w:rsid w:val="000E27D1"/>
    <w:rsid w:val="00121D70"/>
    <w:rsid w:val="00133664"/>
    <w:rsid w:val="001349CF"/>
    <w:rsid w:val="001413FF"/>
    <w:rsid w:val="00143268"/>
    <w:rsid w:val="00147804"/>
    <w:rsid w:val="00147827"/>
    <w:rsid w:val="00150D3B"/>
    <w:rsid w:val="00162534"/>
    <w:rsid w:val="00171867"/>
    <w:rsid w:val="00180EA2"/>
    <w:rsid w:val="00183BFF"/>
    <w:rsid w:val="00186254"/>
    <w:rsid w:val="00190480"/>
    <w:rsid w:val="001D5FDA"/>
    <w:rsid w:val="0020054C"/>
    <w:rsid w:val="00237DB5"/>
    <w:rsid w:val="002562C9"/>
    <w:rsid w:val="00285CE3"/>
    <w:rsid w:val="002864CE"/>
    <w:rsid w:val="002A4BBC"/>
    <w:rsid w:val="002A76A6"/>
    <w:rsid w:val="002A7F1D"/>
    <w:rsid w:val="002B0F29"/>
    <w:rsid w:val="002B10AC"/>
    <w:rsid w:val="002D529D"/>
    <w:rsid w:val="002F3957"/>
    <w:rsid w:val="002F6B67"/>
    <w:rsid w:val="003069FC"/>
    <w:rsid w:val="00342C06"/>
    <w:rsid w:val="00344465"/>
    <w:rsid w:val="00347915"/>
    <w:rsid w:val="00353C82"/>
    <w:rsid w:val="003608C7"/>
    <w:rsid w:val="003858D3"/>
    <w:rsid w:val="00387E3A"/>
    <w:rsid w:val="003A0789"/>
    <w:rsid w:val="003F13D9"/>
    <w:rsid w:val="004070B7"/>
    <w:rsid w:val="0043015E"/>
    <w:rsid w:val="00430E8D"/>
    <w:rsid w:val="004318AD"/>
    <w:rsid w:val="0043415A"/>
    <w:rsid w:val="00443ED6"/>
    <w:rsid w:val="004520F9"/>
    <w:rsid w:val="00464781"/>
    <w:rsid w:val="00472F37"/>
    <w:rsid w:val="004741DD"/>
    <w:rsid w:val="00475026"/>
    <w:rsid w:val="00493279"/>
    <w:rsid w:val="004941C4"/>
    <w:rsid w:val="004952E1"/>
    <w:rsid w:val="004F537B"/>
    <w:rsid w:val="00503E0D"/>
    <w:rsid w:val="005210FE"/>
    <w:rsid w:val="005227EC"/>
    <w:rsid w:val="0052709D"/>
    <w:rsid w:val="005355A5"/>
    <w:rsid w:val="005905E2"/>
    <w:rsid w:val="00591C18"/>
    <w:rsid w:val="005D4FDD"/>
    <w:rsid w:val="005D514E"/>
    <w:rsid w:val="005E7A6C"/>
    <w:rsid w:val="00623F1B"/>
    <w:rsid w:val="0062450A"/>
    <w:rsid w:val="0063116B"/>
    <w:rsid w:val="00632CB8"/>
    <w:rsid w:val="0063599E"/>
    <w:rsid w:val="0064194B"/>
    <w:rsid w:val="006444BD"/>
    <w:rsid w:val="00660714"/>
    <w:rsid w:val="00666809"/>
    <w:rsid w:val="006720D9"/>
    <w:rsid w:val="0068035D"/>
    <w:rsid w:val="006A597C"/>
    <w:rsid w:val="006E1D74"/>
    <w:rsid w:val="006E20C5"/>
    <w:rsid w:val="006E648A"/>
    <w:rsid w:val="00712C5B"/>
    <w:rsid w:val="00747D8B"/>
    <w:rsid w:val="00755BC9"/>
    <w:rsid w:val="007565C2"/>
    <w:rsid w:val="00766311"/>
    <w:rsid w:val="007674AD"/>
    <w:rsid w:val="007707A7"/>
    <w:rsid w:val="00770EB3"/>
    <w:rsid w:val="007732DE"/>
    <w:rsid w:val="0078076D"/>
    <w:rsid w:val="007816CA"/>
    <w:rsid w:val="007836AB"/>
    <w:rsid w:val="00787E9D"/>
    <w:rsid w:val="007968AF"/>
    <w:rsid w:val="007C2BF1"/>
    <w:rsid w:val="007D034A"/>
    <w:rsid w:val="007D572F"/>
    <w:rsid w:val="007E1231"/>
    <w:rsid w:val="007E186E"/>
    <w:rsid w:val="007F41DA"/>
    <w:rsid w:val="008053FA"/>
    <w:rsid w:val="0081395B"/>
    <w:rsid w:val="00852C2E"/>
    <w:rsid w:val="00855CB5"/>
    <w:rsid w:val="00867998"/>
    <w:rsid w:val="00867B82"/>
    <w:rsid w:val="008865E5"/>
    <w:rsid w:val="008A1185"/>
    <w:rsid w:val="008A489A"/>
    <w:rsid w:val="008D7B23"/>
    <w:rsid w:val="008F3366"/>
    <w:rsid w:val="008F54BE"/>
    <w:rsid w:val="00917B12"/>
    <w:rsid w:val="00923CA8"/>
    <w:rsid w:val="0092411E"/>
    <w:rsid w:val="0092677D"/>
    <w:rsid w:val="0094428E"/>
    <w:rsid w:val="00962201"/>
    <w:rsid w:val="00963535"/>
    <w:rsid w:val="00980653"/>
    <w:rsid w:val="009C4DC9"/>
    <w:rsid w:val="009D38FA"/>
    <w:rsid w:val="009D40D9"/>
    <w:rsid w:val="009E112F"/>
    <w:rsid w:val="009E1740"/>
    <w:rsid w:val="009E3C75"/>
    <w:rsid w:val="009E5869"/>
    <w:rsid w:val="009E6C78"/>
    <w:rsid w:val="00A0655B"/>
    <w:rsid w:val="00A35EEB"/>
    <w:rsid w:val="00A457B5"/>
    <w:rsid w:val="00A47755"/>
    <w:rsid w:val="00A47C54"/>
    <w:rsid w:val="00A60AD7"/>
    <w:rsid w:val="00A76A7F"/>
    <w:rsid w:val="00A81A62"/>
    <w:rsid w:val="00A875FA"/>
    <w:rsid w:val="00A9240F"/>
    <w:rsid w:val="00A9425F"/>
    <w:rsid w:val="00A94450"/>
    <w:rsid w:val="00AA25AB"/>
    <w:rsid w:val="00AC7250"/>
    <w:rsid w:val="00AD3D3E"/>
    <w:rsid w:val="00AE1F87"/>
    <w:rsid w:val="00AF3549"/>
    <w:rsid w:val="00B03C19"/>
    <w:rsid w:val="00B14C2C"/>
    <w:rsid w:val="00B20605"/>
    <w:rsid w:val="00B517B1"/>
    <w:rsid w:val="00B553F7"/>
    <w:rsid w:val="00B92CD3"/>
    <w:rsid w:val="00B96834"/>
    <w:rsid w:val="00BA1B56"/>
    <w:rsid w:val="00BA6AFD"/>
    <w:rsid w:val="00BB76B1"/>
    <w:rsid w:val="00BB78B3"/>
    <w:rsid w:val="00BE72C1"/>
    <w:rsid w:val="00BF0F09"/>
    <w:rsid w:val="00BF2F04"/>
    <w:rsid w:val="00BF60FD"/>
    <w:rsid w:val="00C02263"/>
    <w:rsid w:val="00C10641"/>
    <w:rsid w:val="00C110A4"/>
    <w:rsid w:val="00C13518"/>
    <w:rsid w:val="00C35C3A"/>
    <w:rsid w:val="00C4694D"/>
    <w:rsid w:val="00C469B0"/>
    <w:rsid w:val="00C47376"/>
    <w:rsid w:val="00C7452F"/>
    <w:rsid w:val="00C92197"/>
    <w:rsid w:val="00CA1913"/>
    <w:rsid w:val="00CC5CE3"/>
    <w:rsid w:val="00CD57BC"/>
    <w:rsid w:val="00CF1682"/>
    <w:rsid w:val="00D014E8"/>
    <w:rsid w:val="00D41961"/>
    <w:rsid w:val="00D41B06"/>
    <w:rsid w:val="00D702F0"/>
    <w:rsid w:val="00D73415"/>
    <w:rsid w:val="00D75EA5"/>
    <w:rsid w:val="00D77E24"/>
    <w:rsid w:val="00D80197"/>
    <w:rsid w:val="00D91516"/>
    <w:rsid w:val="00D96EF2"/>
    <w:rsid w:val="00DA059E"/>
    <w:rsid w:val="00DE6280"/>
    <w:rsid w:val="00DF1CB7"/>
    <w:rsid w:val="00E036A2"/>
    <w:rsid w:val="00E22451"/>
    <w:rsid w:val="00E45785"/>
    <w:rsid w:val="00E72201"/>
    <w:rsid w:val="00E741BB"/>
    <w:rsid w:val="00E7456C"/>
    <w:rsid w:val="00E77289"/>
    <w:rsid w:val="00E94654"/>
    <w:rsid w:val="00EB4241"/>
    <w:rsid w:val="00EE6DA1"/>
    <w:rsid w:val="00F06E34"/>
    <w:rsid w:val="00F12136"/>
    <w:rsid w:val="00F235D2"/>
    <w:rsid w:val="00F32241"/>
    <w:rsid w:val="00F413D8"/>
    <w:rsid w:val="00F41DAE"/>
    <w:rsid w:val="00F51A4E"/>
    <w:rsid w:val="00F533DD"/>
    <w:rsid w:val="00F67765"/>
    <w:rsid w:val="00F70036"/>
    <w:rsid w:val="00F73E65"/>
    <w:rsid w:val="00F84C74"/>
    <w:rsid w:val="00F9170F"/>
    <w:rsid w:val="00F91A8A"/>
    <w:rsid w:val="00FA4C36"/>
    <w:rsid w:val="00FA5932"/>
    <w:rsid w:val="00FB5BB8"/>
    <w:rsid w:val="00FC22ED"/>
    <w:rsid w:val="00FD6570"/>
    <w:rsid w:val="00FF68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6AAF5"/>
  <w15:chartTrackingRefBased/>
  <w15:docId w15:val="{B919E428-AC7C-4C52-A871-1BD235579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eastAsiaTheme="majorEastAsia" w:hAnsi="Bahnschrift SemiBold Condensed"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789"/>
    <w:rPr>
      <w:rFonts w:ascii="Bahnschrift SemiBold Condensed" w:eastAsiaTheme="majorEastAsia" w:hAnsi="Bahnschrift SemiBold Condensed" w:cstheme="majorBidi"/>
      <w:color w:val="E2007A"/>
      <w:kern w:val="2"/>
      <w:sz w:val="48"/>
      <w:szCs w:val="48"/>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customStyle="1" w:styleId="TekstopmerkingChar">
    <w:name w:val="Tekst opmerking Char"/>
    <w:basedOn w:val="Standaardalinea-lettertype"/>
    <w:link w:val="Tekstopmerking"/>
    <w:uiPriority w:val="99"/>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A94450"/>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A94450"/>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A94450"/>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A94450"/>
    <w:rPr>
      <w:rFonts w:ascii="Bahnschrift Light SemiCondensed" w:eastAsia="Times New Roman" w:hAnsi="Bahnschrift Light SemiCondensed"/>
      <w:color w:val="009CDA"/>
      <w:spacing w:val="15"/>
      <w:sz w:val="32"/>
      <w:szCs w:val="32"/>
      <w:lang w:eastAsia="nl-NL"/>
    </w:rPr>
  </w:style>
  <w:style w:type="character" w:styleId="Tekstvantijdelijkeaanduiding">
    <w:name w:val="Placeholder Text"/>
    <w:basedOn w:val="Standaardalinea-lettertype"/>
    <w:uiPriority w:val="99"/>
    <w:semiHidden/>
    <w:rsid w:val="00CA1913"/>
    <w:rPr>
      <w:color w:val="666666"/>
    </w:rPr>
  </w:style>
  <w:style w:type="paragraph" w:customStyle="1" w:styleId="Koptabel">
    <w:name w:val="Kop tabel"/>
    <w:basedOn w:val="Standaard"/>
    <w:link w:val="KoptabelChar"/>
    <w:qFormat/>
    <w:rsid w:val="00A94450"/>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A94450"/>
    <w:rPr>
      <w:rFonts w:ascii="Bahnschrift SemiBold SemiConden" w:eastAsia="Times New Roman" w:hAnsi="Bahnschrift SemiBold SemiConden" w:cs="Calibri"/>
      <w:b/>
      <w:bCs/>
      <w:color w:val="FFFFFF" w:themeColor="background1"/>
      <w:sz w:val="21"/>
      <w:szCs w:val="21"/>
      <w:lang w:eastAsia="nl-NL"/>
    </w:rPr>
  </w:style>
  <w:style w:type="character" w:styleId="Nadruk">
    <w:name w:val="Emphasis"/>
    <w:uiPriority w:val="20"/>
    <w:qFormat/>
    <w:rsid w:val="00766311"/>
    <w:rPr>
      <w:rFonts w:ascii="Bahnschrift SemiCondensed" w:hAnsi="Bahnschrift SemiCondensed"/>
      <w:color w:val="003867"/>
      <w:sz w:val="21"/>
      <w:szCs w:val="21"/>
    </w:rPr>
  </w:style>
  <w:style w:type="character" w:styleId="Intensievebenadrukking">
    <w:name w:val="Intense Emphasis"/>
    <w:basedOn w:val="Standaardalinea-lettertype"/>
    <w:uiPriority w:val="21"/>
    <w:qFormat/>
    <w:rsid w:val="007565C2"/>
    <w:rPr>
      <w:rFonts w:ascii="Bahnschrift SemiCondensed" w:eastAsiaTheme="minorHAnsi" w:hAnsi="Bahnschrift SemiCondensed"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OAN02\Downloads\Bijlage%20X%20-%20Referentieblad%20Geschiktheidseis%20referentieopdracht%20-%20niet-openbare%20procedure%20(april%202026)%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DF88C9FEED4018A5F96E0C057F9B5F"/>
        <w:category>
          <w:name w:val="Algemeen"/>
          <w:gallery w:val="placeholder"/>
        </w:category>
        <w:types>
          <w:type w:val="bbPlcHdr"/>
        </w:types>
        <w:behaviors>
          <w:behavior w:val="content"/>
        </w:behaviors>
        <w:guid w:val="{D6F56FB3-86D3-450C-BF72-D1DD9C73A626}"/>
      </w:docPartPr>
      <w:docPartBody>
        <w:p w:rsidR="00AB5BD7" w:rsidRDefault="00CD5AB7">
          <w:pPr>
            <w:pStyle w:val="A2DF88C9FEED4018A5F96E0C057F9B5F"/>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BCA"/>
    <w:rsid w:val="00180EA2"/>
    <w:rsid w:val="006A4BCA"/>
    <w:rsid w:val="007F41DA"/>
    <w:rsid w:val="00AB5BD7"/>
    <w:rsid w:val="00CD5A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A2DF88C9FEED4018A5F96E0C057F9B5F">
    <w:name w:val="A2DF88C9FEED4018A5F96E0C057F9B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5D5A9AE3DF6246BD386C33CB842FE4" ma:contentTypeVersion="29" ma:contentTypeDescription="Een nieuw document maken." ma:contentTypeScope="" ma:versionID="76681c62a12e6475b367f194bccf8877">
  <xsd:schema xmlns:xsd="http://www.w3.org/2001/XMLSchema" xmlns:xs="http://www.w3.org/2001/XMLSchema" xmlns:p="http://schemas.microsoft.com/office/2006/metadata/properties" xmlns:ns2="968092ac-094d-4b25-8875-bf4b9d8d8c13" xmlns:ns3="a0cf0202-a5c5-484a-8f56-a5c31f00845a" xmlns:ns4="f7f8b349-3925-43c0-afb0-a9f218744f17" targetNamespace="http://schemas.microsoft.com/office/2006/metadata/properties" ma:root="true" ma:fieldsID="6bed846ccdd0c447033635c36d135887" ns2:_="" ns3:_="" ns4:_="">
    <xsd:import namespace="968092ac-094d-4b25-8875-bf4b9d8d8c13"/>
    <xsd:import namespace="a0cf0202-a5c5-484a-8f56-a5c31f00845a"/>
    <xsd:import namespace="f7f8b349-3925-43c0-afb0-a9f218744f17"/>
    <xsd:element name="properties">
      <xsd:complexType>
        <xsd:sequence>
          <xsd:element name="documentManagement">
            <xsd:complexType>
              <xsd:all>
                <xsd:element ref="ns2:TaxCatchAll" minOccurs="0"/>
                <xsd:element ref="ns3:SharedWithUsers" minOccurs="0"/>
                <xsd:element ref="ns3:SharedWithDetails" minOccurs="0"/>
                <xsd:element ref="ns4:h2344027f68a4e9eb4a04d2b019ff848" minOccurs="0"/>
                <xsd:element ref="ns4:MediaServiceMetadata" minOccurs="0"/>
                <xsd:element ref="ns4:MediaServiceFastMetadata" minOccurs="0"/>
                <xsd:element ref="ns4:MediaServiceObjectDetectorVersions"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4:MediaServiceOCR"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92ac-094d-4b25-8875-bf4b9d8d8c1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67f66d7-f626-4620-9924-d3adaa5c29d3}" ma:internalName="TaxCatchAll" ma:showField="CatchAllData" ma:web="968092ac-094d-4b25-8875-bf4b9d8d8c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f8b349-3925-43c0-afb0-a9f218744f17" elementFormDefault="qualified">
    <xsd:import namespace="http://schemas.microsoft.com/office/2006/documentManagement/types"/>
    <xsd:import namespace="http://schemas.microsoft.com/office/infopath/2007/PartnerControls"/>
    <xsd:element name="h2344027f68a4e9eb4a04d2b019ff848" ma:index="12" nillable="true" ma:taxonomy="true" ma:internalName="h2344027f68a4e9eb4a04d2b019ff848" ma:taxonomyFieldName="Afdeling" ma:displayName="Afdeling" ma:default="3;#JUR|c13dae60-aece-4cd4-a722-d80de7d0f43c" ma:fieldId="{12344027-f68a-4e9e-b4a0-4d2b019ff848}"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0cf0202-a5c5-484a-8f56-a5c31f00845a">
      <UserInfo>
        <DisplayName/>
        <AccountId xsi:nil="true"/>
        <AccountType/>
      </UserInfo>
    </SharedWithUsers>
    <lcf76f155ced4ddcb4097134ff3c332f xmlns="f7f8b349-3925-43c0-afb0-a9f218744f17">
      <Terms xmlns="http://schemas.microsoft.com/office/infopath/2007/PartnerControls"/>
    </lcf76f155ced4ddcb4097134ff3c332f>
    <TaxCatchAll xmlns="968092ac-094d-4b25-8875-bf4b9d8d8c13">
      <Value>3</Value>
    </TaxCatchAll>
    <h2344027f68a4e9eb4a04d2b019ff848 xmlns="f7f8b349-3925-43c0-afb0-a9f218744f17">
      <Terms xmlns="http://schemas.microsoft.com/office/infopath/2007/PartnerControls">
        <TermInfo xmlns="http://schemas.microsoft.com/office/infopath/2007/PartnerControls">
          <TermName xmlns="http://schemas.microsoft.com/office/infopath/2007/PartnerControls">JUR</TermName>
          <TermId xmlns="http://schemas.microsoft.com/office/infopath/2007/PartnerControls">c13dae60-aece-4cd4-a722-d80de7d0f43c</TermId>
        </TermInfo>
      </Terms>
    </h2344027f68a4e9eb4a04d2b019ff848>
  </documentManagement>
</p:properties>
</file>

<file path=customXml/itemProps1.xml><?xml version="1.0" encoding="utf-8"?>
<ds:datastoreItem xmlns:ds="http://schemas.openxmlformats.org/officeDocument/2006/customXml" ds:itemID="{5AD2FACD-705E-4000-9323-B116FA34C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092ac-094d-4b25-8875-bf4b9d8d8c13"/>
    <ds:schemaRef ds:uri="a0cf0202-a5c5-484a-8f56-a5c31f00845a"/>
    <ds:schemaRef ds:uri="f7f8b349-3925-43c0-afb0-a9f218744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Bijlage X - Referentieblad Geschiktheidseis referentieopdracht - niet-openbare procedure (april 2026) (1).dotx</Template>
  <TotalTime>1</TotalTime>
  <Pages>3</Pages>
  <Words>854</Words>
  <Characters>4699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Kooman, Anouk</dc:creator>
  <cp:keywords/>
  <dc:description/>
  <cp:lastModifiedBy>Kooman, Anouk</cp:lastModifiedBy>
  <cp:revision>3</cp:revision>
  <cp:lastPrinted>2026-01-16T09:23:00Z</cp:lastPrinted>
  <dcterms:created xsi:type="dcterms:W3CDTF">2026-08-25T12:39:00Z</dcterms:created>
  <dcterms:modified xsi:type="dcterms:W3CDTF">2026-10-08T13:55:00Z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0x010100615D5A9AE3DF6246BD386C33CB842FE4</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ies>
</file>