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5594A" w14:textId="78E33FCA" w:rsidR="00DE6280" w:rsidRPr="00A94450" w:rsidRDefault="00DE6280" w:rsidP="00E036A2">
      <w:pPr>
        <w:pStyle w:val="Titel"/>
        <w:spacing w:after="240"/>
      </w:pPr>
      <w:bookmarkStart w:id="0" w:name="_Toc69987160"/>
      <w:bookmarkStart w:id="1" w:name="_Toc98775520"/>
      <w:r w:rsidRPr="00A94450">
        <w:t xml:space="preserve">Bijlage </w:t>
      </w:r>
      <w:r w:rsidR="00F51A4E">
        <w:t>5</w:t>
      </w:r>
      <w:r w:rsidR="008F54BE" w:rsidRPr="00A94450">
        <w:t xml:space="preserve"> </w:t>
      </w:r>
      <w:r w:rsidR="00855CB5">
        <w:t>-</w:t>
      </w:r>
      <w:r w:rsidR="0064194B" w:rsidRPr="00A94450">
        <w:t xml:space="preserve"> </w:t>
      </w:r>
      <w:r w:rsidR="00063D85">
        <w:t>R</w:t>
      </w:r>
      <w:r w:rsidR="0000535C">
        <w:t xml:space="preserve">eferentieblad </w:t>
      </w:r>
      <w:r w:rsidR="00D41961">
        <w:t xml:space="preserve">Geschiktheidseis </w:t>
      </w:r>
      <w:r w:rsidR="00C7452F">
        <w:t xml:space="preserve">ervaringseisen, </w:t>
      </w:r>
      <w:r w:rsidR="0000535C">
        <w:t>kerncompetentie</w:t>
      </w:r>
      <w:r w:rsidR="00A47C54">
        <w:t>s</w:t>
      </w:r>
      <w:r w:rsidR="0000535C">
        <w:t xml:space="preserve"> in referentieopdracht </w:t>
      </w:r>
    </w:p>
    <w:p w14:paraId="4E9F5994" w14:textId="7688B057" w:rsidR="00D91516" w:rsidRDefault="0000535C" w:rsidP="00D91516">
      <w:pPr>
        <w:pStyle w:val="Ondertitel"/>
        <w:spacing w:before="240" w:after="240" w:line="240" w:lineRule="auto"/>
      </w:pPr>
      <w:r w:rsidRPr="00515F00">
        <w:t>Doo</w:t>
      </w:r>
      <w:r w:rsidR="00BF0F09">
        <w:t>r</w:t>
      </w:r>
      <w:r w:rsidR="00C13518">
        <w:t xml:space="preserve"> Gegadigde </w:t>
      </w:r>
      <w:r w:rsidRPr="00515F00">
        <w:t xml:space="preserve">in te dienen </w:t>
      </w:r>
      <w:r w:rsidR="00C13518" w:rsidRPr="00515F00">
        <w:t xml:space="preserve">bij de </w:t>
      </w:r>
      <w:sdt>
        <w:sdtPr>
          <w:alias w:val="Aanbestedingsprocedure"/>
          <w:tag w:val="Aanbestedingsprocedure"/>
          <w:id w:val="924691864"/>
          <w:placeholder>
            <w:docPart w:val="A2DF88C9FEED4018A5F96E0C057F9B5F"/>
          </w:placeholder>
          <w:comboBox>
            <w:listItem w:value="Kies een item."/>
            <w:listItem w:displayText="Europese niet-openbare aanbesteding met voorselectie" w:value="Europese niet-openbare aanbesteding met voorselectie"/>
            <w:listItem w:displayText="nationale niet-openbare aanbesteding met voorselectie" w:value="nationale niet-openbare aanbesteding met voorselectie"/>
          </w:comboBox>
        </w:sdtPr>
        <w:sdtEndPr/>
        <w:sdtContent>
          <w:r w:rsidR="00F51A4E">
            <w:t>Europese niet-openbare aanbesteding met voorselectie</w:t>
          </w:r>
        </w:sdtContent>
      </w:sdt>
      <w:r w:rsidR="00C13518" w:rsidRPr="00515F00">
        <w:t xml:space="preserve"> </w:t>
      </w:r>
      <w:proofErr w:type="gramStart"/>
      <w:r w:rsidR="00C13518" w:rsidRPr="00515F00">
        <w:t>aangaande</w:t>
      </w:r>
      <w:proofErr w:type="gramEnd"/>
      <w:r w:rsidR="00C13518">
        <w:t xml:space="preserve"> </w:t>
      </w:r>
      <w:r w:rsidRPr="00515F00">
        <w:t xml:space="preserve">de Opdracht voor </w:t>
      </w:r>
      <w:r w:rsidR="00F51A4E">
        <w:t xml:space="preserve">Ingenieursdiensten Verlengde </w:t>
      </w:r>
      <w:proofErr w:type="spellStart"/>
      <w:r w:rsidR="00F51A4E">
        <w:t>Koningsoordlaan</w:t>
      </w:r>
      <w:proofErr w:type="spellEnd"/>
    </w:p>
    <w:bookmarkEnd w:id="0"/>
    <w:bookmarkEnd w:id="1"/>
    <w:p w14:paraId="523C599B" w14:textId="77777777" w:rsidR="00D91516" w:rsidRPr="00D41B06" w:rsidRDefault="00C13518" w:rsidP="00CA1913">
      <w:p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>Gegadigde</w:t>
      </w:r>
      <w:r w:rsidR="00BF0F09" w:rsidRPr="00D41B06">
        <w:rPr>
          <w:rFonts w:asciiTheme="minorHAnsi" w:hAnsiTheme="minorHAnsi" w:cstheme="minorHAnsi"/>
          <w:sz w:val="20"/>
          <w:szCs w:val="20"/>
        </w:rPr>
        <w:t xml:space="preserve"> dient dit referentieblad </w:t>
      </w:r>
      <w:r w:rsidR="00855CB5" w:rsidRPr="00D41B06">
        <w:rPr>
          <w:rFonts w:asciiTheme="minorHAnsi" w:hAnsiTheme="minorHAnsi" w:cstheme="minorHAnsi"/>
          <w:sz w:val="20"/>
          <w:szCs w:val="20"/>
        </w:rPr>
        <w:t xml:space="preserve">te gebruiken </w:t>
      </w:r>
      <w:r w:rsidR="00D91516" w:rsidRPr="00D41B06">
        <w:rPr>
          <w:rFonts w:asciiTheme="minorHAnsi" w:hAnsiTheme="minorHAnsi" w:cstheme="minorHAnsi"/>
          <w:sz w:val="20"/>
          <w:szCs w:val="20"/>
        </w:rPr>
        <w:t xml:space="preserve">voor het aanleveren van de referentieopdracht welke toeziet op </w:t>
      </w:r>
      <w:r w:rsidR="00855CB5" w:rsidRPr="00D41B06">
        <w:rPr>
          <w:rFonts w:asciiTheme="minorHAnsi" w:hAnsiTheme="minorHAnsi" w:cstheme="minorHAnsi"/>
          <w:sz w:val="20"/>
          <w:szCs w:val="20"/>
        </w:rPr>
        <w:t>de gevraagde kerncompetenties in de gestelde Geschiktheidseis; ervaringseisen, zoals opgenomen in</w:t>
      </w:r>
      <w:r w:rsidR="00BF0F09" w:rsidRPr="00D41B06">
        <w:rPr>
          <w:rFonts w:asciiTheme="minorHAnsi" w:hAnsiTheme="minorHAnsi" w:cstheme="minorHAnsi"/>
          <w:sz w:val="20"/>
          <w:szCs w:val="20"/>
        </w:rPr>
        <w:t xml:space="preserve"> </w:t>
      </w:r>
      <w:r w:rsidRPr="00D41B06">
        <w:rPr>
          <w:rFonts w:asciiTheme="minorHAnsi" w:hAnsiTheme="minorHAnsi" w:cstheme="minorHAnsi"/>
          <w:sz w:val="20"/>
          <w:szCs w:val="20"/>
        </w:rPr>
        <w:t>de Selectieleidraad</w:t>
      </w:r>
      <w:r w:rsidR="00BF0F09" w:rsidRPr="00D41B06">
        <w:rPr>
          <w:rFonts w:asciiTheme="minorHAnsi" w:hAnsiTheme="minorHAnsi" w:cstheme="minorHAnsi"/>
          <w:sz w:val="20"/>
          <w:szCs w:val="20"/>
        </w:rPr>
        <w:t>.</w:t>
      </w:r>
    </w:p>
    <w:p w14:paraId="70467D27" w14:textId="77777777" w:rsidR="00DF1CB7" w:rsidRPr="00D41B06" w:rsidRDefault="00DF1CB7" w:rsidP="007565C2">
      <w:pPr>
        <w:pStyle w:val="Kop4"/>
        <w:keepNext w:val="0"/>
        <w:keepLines w:val="0"/>
        <w:spacing w:before="240" w:after="0"/>
        <w:rPr>
          <w:rStyle w:val="Intensievebenadrukking"/>
          <w:rFonts w:asciiTheme="minorHAnsi" w:hAnsiTheme="minorHAnsi" w:cstheme="minorHAnsi"/>
          <w:sz w:val="20"/>
          <w:szCs w:val="20"/>
        </w:rPr>
      </w:pPr>
      <w:r w:rsidRPr="00D41B06">
        <w:rPr>
          <w:rStyle w:val="Intensievebenadrukking"/>
          <w:rFonts w:asciiTheme="minorHAnsi" w:hAnsiTheme="minorHAnsi" w:cstheme="minorHAnsi"/>
          <w:sz w:val="20"/>
          <w:szCs w:val="20"/>
        </w:rPr>
        <w:t>Invul</w:t>
      </w:r>
      <w:r w:rsidR="002A76A6" w:rsidRPr="00D41B06">
        <w:rPr>
          <w:rStyle w:val="Intensievebenadrukking"/>
          <w:rFonts w:asciiTheme="minorHAnsi" w:hAnsiTheme="minorHAnsi" w:cstheme="minorHAnsi"/>
          <w:sz w:val="20"/>
          <w:szCs w:val="20"/>
        </w:rPr>
        <w:t>- en indienings</w:t>
      </w:r>
      <w:r w:rsidRPr="00D41B06">
        <w:rPr>
          <w:rStyle w:val="Intensievebenadrukking"/>
          <w:rFonts w:asciiTheme="minorHAnsi" w:hAnsiTheme="minorHAnsi" w:cstheme="minorHAnsi"/>
          <w:sz w:val="20"/>
          <w:szCs w:val="20"/>
        </w:rPr>
        <w:t>instructie</w:t>
      </w:r>
      <w:r w:rsidR="0002018D" w:rsidRPr="00D41B06">
        <w:rPr>
          <w:rStyle w:val="Intensievebenadrukking"/>
          <w:rFonts w:asciiTheme="minorHAnsi" w:hAnsiTheme="minorHAnsi" w:cstheme="minorHAnsi"/>
          <w:sz w:val="20"/>
          <w:szCs w:val="20"/>
        </w:rPr>
        <w:t xml:space="preserve"> van dit referentieblad</w:t>
      </w:r>
    </w:p>
    <w:p w14:paraId="5B3C25F2" w14:textId="77777777" w:rsidR="00DF1CB7" w:rsidRPr="00D41B06" w:rsidRDefault="00DF1CB7" w:rsidP="00075B59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  <w:highlight w:val="cyan"/>
        </w:rPr>
        <w:t>[</w:t>
      </w:r>
      <w:proofErr w:type="gramStart"/>
      <w:r w:rsidRPr="00D41B06">
        <w:rPr>
          <w:rFonts w:asciiTheme="minorHAnsi" w:hAnsiTheme="minorHAnsi" w:cstheme="minorHAnsi"/>
          <w:sz w:val="20"/>
          <w:szCs w:val="20"/>
          <w:highlight w:val="cyan"/>
        </w:rPr>
        <w:t>invulvelden</w:t>
      </w:r>
      <w:proofErr w:type="gramEnd"/>
      <w:r w:rsidRPr="00D41B06">
        <w:rPr>
          <w:rFonts w:asciiTheme="minorHAnsi" w:hAnsiTheme="minorHAnsi" w:cstheme="minorHAnsi"/>
          <w:sz w:val="20"/>
          <w:szCs w:val="20"/>
          <w:highlight w:val="cyan"/>
        </w:rPr>
        <w:t>]</w:t>
      </w:r>
      <w:r w:rsidRPr="00D41B06">
        <w:rPr>
          <w:rFonts w:asciiTheme="minorHAnsi" w:hAnsiTheme="minorHAnsi" w:cstheme="minorHAnsi"/>
          <w:sz w:val="20"/>
          <w:szCs w:val="20"/>
        </w:rPr>
        <w:t xml:space="preserve"> blauw gemarkeerde invulvelden zijn in te vullen door </w:t>
      </w:r>
      <w:r w:rsidR="00C13518" w:rsidRPr="00D41B06">
        <w:rPr>
          <w:rFonts w:asciiTheme="minorHAnsi" w:hAnsiTheme="minorHAnsi" w:cstheme="minorHAnsi"/>
          <w:sz w:val="20"/>
          <w:szCs w:val="20"/>
        </w:rPr>
        <w:t>Gegadigde</w:t>
      </w:r>
      <w:r w:rsidRPr="00D41B06">
        <w:rPr>
          <w:rFonts w:asciiTheme="minorHAnsi" w:hAnsiTheme="minorHAnsi" w:cstheme="minorHAnsi"/>
          <w:sz w:val="20"/>
          <w:szCs w:val="20"/>
        </w:rPr>
        <w:t>.</w:t>
      </w:r>
    </w:p>
    <w:p w14:paraId="2D889A98" w14:textId="77777777" w:rsidR="00DF1CB7" w:rsidRPr="00D41B06" w:rsidRDefault="00DF1CB7" w:rsidP="00075B59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  <w:highlight w:val="green"/>
        </w:rPr>
        <w:t>[</w:t>
      </w:r>
      <w:proofErr w:type="gramStart"/>
      <w:r w:rsidRPr="00D41B06">
        <w:rPr>
          <w:rFonts w:asciiTheme="minorHAnsi" w:hAnsiTheme="minorHAnsi" w:cstheme="minorHAnsi"/>
          <w:sz w:val="20"/>
          <w:szCs w:val="20"/>
          <w:highlight w:val="green"/>
        </w:rPr>
        <w:t>invulvelden</w:t>
      </w:r>
      <w:proofErr w:type="gramEnd"/>
      <w:r w:rsidRPr="00D41B06">
        <w:rPr>
          <w:rFonts w:asciiTheme="minorHAnsi" w:hAnsiTheme="minorHAnsi" w:cstheme="minorHAnsi"/>
          <w:sz w:val="20"/>
          <w:szCs w:val="20"/>
          <w:highlight w:val="green"/>
        </w:rPr>
        <w:t>]</w:t>
      </w:r>
      <w:r w:rsidRPr="00D41B06">
        <w:rPr>
          <w:rFonts w:asciiTheme="minorHAnsi" w:hAnsiTheme="minorHAnsi" w:cstheme="minorHAnsi"/>
          <w:sz w:val="20"/>
          <w:szCs w:val="20"/>
        </w:rPr>
        <w:t xml:space="preserve"> groen gemarkeerde invulvelden zijn in te vullen door </w:t>
      </w:r>
      <w:proofErr w:type="gramStart"/>
      <w:r w:rsidRPr="00D41B06">
        <w:rPr>
          <w:rFonts w:asciiTheme="minorHAnsi" w:hAnsiTheme="minorHAnsi" w:cstheme="minorHAnsi"/>
          <w:sz w:val="20"/>
          <w:szCs w:val="20"/>
        </w:rPr>
        <w:t>referent /</w:t>
      </w:r>
      <w:proofErr w:type="gramEnd"/>
      <w:r w:rsidRPr="00D41B06">
        <w:rPr>
          <w:rFonts w:asciiTheme="minorHAnsi" w:hAnsiTheme="minorHAnsi" w:cstheme="minorHAnsi"/>
          <w:sz w:val="20"/>
          <w:szCs w:val="20"/>
        </w:rPr>
        <w:t xml:space="preserve"> opdrachtgever van de referentieopdracht.</w:t>
      </w:r>
    </w:p>
    <w:p w14:paraId="3DE57A22" w14:textId="77777777" w:rsidR="0002018D" w:rsidRPr="00D41B06" w:rsidRDefault="0002018D" w:rsidP="0002018D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>De referentieopdracht dient zodanig omschreven te zijn dat de vereiste kenmerken/ omstandigheden één op één te herleiden zijn uit de tekst. Verwijzingen naar andere documenten of internetadressen zijn niet toegestaan.</w:t>
      </w:r>
    </w:p>
    <w:p w14:paraId="278B4D7C" w14:textId="77777777" w:rsidR="00DF1CB7" w:rsidRPr="00D41B06" w:rsidRDefault="00DF1CB7" w:rsidP="00075B59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>Per kerncompetentie mag maximaal één referentieopdracht worden aangeleverd.</w:t>
      </w:r>
    </w:p>
    <w:p w14:paraId="26284D70" w14:textId="77777777" w:rsidR="00075B59" w:rsidRPr="00D41B06" w:rsidRDefault="00DF1CB7" w:rsidP="00075B59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 xml:space="preserve">Het is mogelijk dat één referentieopdracht meerdere kerncompetenties bevat. In dat geval </w:t>
      </w:r>
      <w:r w:rsidR="00075B59" w:rsidRPr="00D41B06">
        <w:rPr>
          <w:rFonts w:asciiTheme="minorHAnsi" w:hAnsiTheme="minorHAnsi" w:cstheme="minorHAnsi"/>
          <w:sz w:val="20"/>
          <w:szCs w:val="20"/>
        </w:rPr>
        <w:t xml:space="preserve">is het toegestaan één referentieopdracht voor meerdere kerncompetenties in te dienen. </w:t>
      </w:r>
    </w:p>
    <w:p w14:paraId="4756AB30" w14:textId="77777777" w:rsidR="002A76A6" w:rsidRPr="00D41B06" w:rsidRDefault="002A76A6" w:rsidP="00C7452F">
      <w:pPr>
        <w:pStyle w:val="Lijstalinea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 xml:space="preserve">Wanneer </w:t>
      </w:r>
      <w:r w:rsidR="00C13518" w:rsidRPr="00D41B06">
        <w:rPr>
          <w:rFonts w:asciiTheme="minorHAnsi" w:hAnsiTheme="minorHAnsi" w:cstheme="minorHAnsi"/>
          <w:sz w:val="20"/>
          <w:szCs w:val="20"/>
        </w:rPr>
        <w:t>Gegadigde</w:t>
      </w:r>
      <w:r w:rsidRPr="00D41B06">
        <w:rPr>
          <w:rFonts w:asciiTheme="minorHAnsi" w:hAnsiTheme="minorHAnsi" w:cstheme="minorHAnsi"/>
          <w:sz w:val="20"/>
          <w:szCs w:val="20"/>
        </w:rPr>
        <w:t xml:space="preserve"> meerdere kerncompetenties combineert in één referentieopdracht </w:t>
      </w:r>
      <w:proofErr w:type="gramStart"/>
      <w:r w:rsidRPr="00D41B06">
        <w:rPr>
          <w:rFonts w:asciiTheme="minorHAnsi" w:hAnsiTheme="minorHAnsi" w:cstheme="minorHAnsi"/>
          <w:sz w:val="20"/>
          <w:szCs w:val="20"/>
        </w:rPr>
        <w:t>dan  blijven</w:t>
      </w:r>
      <w:proofErr w:type="gramEnd"/>
      <w:r w:rsidRPr="00D41B06">
        <w:rPr>
          <w:rFonts w:asciiTheme="minorHAnsi" w:hAnsiTheme="minorHAnsi" w:cstheme="minorHAnsi"/>
          <w:sz w:val="20"/>
          <w:szCs w:val="20"/>
        </w:rPr>
        <w:t xml:space="preserve"> de individuele eisen per kerncompetentie gehandhaafd.</w:t>
      </w:r>
    </w:p>
    <w:p w14:paraId="7C71F1CC" w14:textId="77777777" w:rsidR="00C10641" w:rsidRPr="00D41B06" w:rsidRDefault="00C10641" w:rsidP="007565C2">
      <w:pPr>
        <w:pStyle w:val="Kop4"/>
        <w:keepNext w:val="0"/>
        <w:keepLines w:val="0"/>
        <w:spacing w:before="240" w:after="0"/>
        <w:rPr>
          <w:rStyle w:val="Intensievebenadrukking"/>
          <w:rFonts w:asciiTheme="minorHAnsi" w:hAnsiTheme="minorHAnsi" w:cstheme="minorHAnsi"/>
          <w:sz w:val="20"/>
          <w:szCs w:val="20"/>
        </w:rPr>
      </w:pPr>
      <w:r w:rsidRPr="00D41B06">
        <w:rPr>
          <w:rStyle w:val="Intensievebenadrukking"/>
          <w:rFonts w:asciiTheme="minorHAnsi" w:hAnsiTheme="minorHAnsi" w:cstheme="minorHAnsi"/>
          <w:sz w:val="20"/>
          <w:szCs w:val="20"/>
        </w:rPr>
        <w:t>Geschiktheidseis; ervaringseisen</w:t>
      </w:r>
      <w:r w:rsidR="00C7452F" w:rsidRPr="00D41B06">
        <w:rPr>
          <w:rStyle w:val="Intensievebenadrukking"/>
          <w:rFonts w:asciiTheme="minorHAnsi" w:hAnsiTheme="minorHAnsi" w:cstheme="minorHAnsi"/>
          <w:sz w:val="20"/>
          <w:szCs w:val="20"/>
        </w:rPr>
        <w:t xml:space="preserve"> - voldoet</w:t>
      </w:r>
    </w:p>
    <w:p w14:paraId="3A56290E" w14:textId="77777777" w:rsidR="00C7452F" w:rsidRPr="00D41B06" w:rsidRDefault="00C7452F" w:rsidP="00C10641">
      <w:p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  <w:highlight w:val="cyan"/>
        </w:rPr>
        <w:t>[</w:t>
      </w:r>
      <w:proofErr w:type="gramStart"/>
      <w:r w:rsidRPr="00D41B06">
        <w:rPr>
          <w:rFonts w:asciiTheme="minorHAnsi" w:hAnsiTheme="minorHAnsi" w:cstheme="minorHAnsi"/>
          <w:sz w:val="20"/>
          <w:szCs w:val="20"/>
          <w:highlight w:val="cyan"/>
        </w:rPr>
        <w:t>aankruisen</w:t>
      </w:r>
      <w:proofErr w:type="gramEnd"/>
      <w:r w:rsidRPr="00D41B06">
        <w:rPr>
          <w:rFonts w:asciiTheme="minorHAnsi" w:hAnsiTheme="minorHAnsi" w:cstheme="minorHAnsi"/>
          <w:sz w:val="20"/>
          <w:szCs w:val="20"/>
          <w:highlight w:val="cyan"/>
        </w:rPr>
        <w:t xml:space="preserve"> door Gegadigde </w:t>
      </w:r>
      <w:proofErr w:type="gramStart"/>
      <w:r w:rsidRPr="00D41B06">
        <w:rPr>
          <w:rFonts w:asciiTheme="minorHAnsi" w:hAnsiTheme="minorHAnsi" w:cstheme="minorHAnsi"/>
          <w:sz w:val="20"/>
          <w:szCs w:val="20"/>
          <w:highlight w:val="cyan"/>
        </w:rPr>
        <w:t>indien</w:t>
      </w:r>
      <w:proofErr w:type="gramEnd"/>
      <w:r w:rsidRPr="00D41B06">
        <w:rPr>
          <w:rFonts w:asciiTheme="minorHAnsi" w:hAnsiTheme="minorHAnsi" w:cstheme="minorHAnsi"/>
          <w:sz w:val="20"/>
          <w:szCs w:val="20"/>
          <w:highlight w:val="cyan"/>
        </w:rPr>
        <w:t xml:space="preserve"> de referentieopdracht aan het genoemde kenmerk voldoet]</w:t>
      </w:r>
    </w:p>
    <w:p w14:paraId="1671C100" w14:textId="77777777" w:rsidR="00C10641" w:rsidRPr="00D41B06" w:rsidRDefault="00C13518" w:rsidP="00C10641">
      <w:pPr>
        <w:rPr>
          <w:rFonts w:asciiTheme="minorHAnsi" w:hAnsiTheme="minorHAnsi" w:cstheme="minorHAnsi"/>
          <w:sz w:val="20"/>
          <w:szCs w:val="20"/>
        </w:rPr>
      </w:pPr>
      <w:r w:rsidRPr="00D41B06">
        <w:rPr>
          <w:rFonts w:asciiTheme="minorHAnsi" w:hAnsiTheme="minorHAnsi" w:cstheme="minorHAnsi"/>
          <w:sz w:val="20"/>
          <w:szCs w:val="20"/>
        </w:rPr>
        <w:t>Gegadigde</w:t>
      </w:r>
      <w:r w:rsidR="00BF0F09" w:rsidRPr="00D41B06">
        <w:rPr>
          <w:rFonts w:asciiTheme="minorHAnsi" w:hAnsiTheme="minorHAnsi" w:cstheme="minorHAnsi"/>
          <w:sz w:val="20"/>
          <w:szCs w:val="20"/>
        </w:rPr>
        <w:t xml:space="preserve"> </w:t>
      </w:r>
      <w:r w:rsidR="00C10641" w:rsidRPr="00D41B06">
        <w:rPr>
          <w:rFonts w:asciiTheme="minorHAnsi" w:hAnsiTheme="minorHAnsi" w:cstheme="minorHAnsi"/>
          <w:sz w:val="20"/>
          <w:szCs w:val="20"/>
        </w:rPr>
        <w:t>dient te beschikken over ervaring en kerncompetenties die overeenkomen met essentiële onderdelen van de te vergeven Opdracht. Aanbestedende dienst heeft voor deze Opdracht de volgende kerncompetentie</w:t>
      </w:r>
      <w:r w:rsidR="00BF0F09" w:rsidRPr="00D41B06">
        <w:rPr>
          <w:rFonts w:asciiTheme="minorHAnsi" w:hAnsiTheme="minorHAnsi" w:cstheme="minorHAnsi"/>
          <w:sz w:val="20"/>
          <w:szCs w:val="20"/>
        </w:rPr>
        <w:t>s</w:t>
      </w:r>
      <w:r w:rsidR="00C10641" w:rsidRPr="00D41B06">
        <w:rPr>
          <w:rFonts w:asciiTheme="minorHAnsi" w:hAnsiTheme="minorHAnsi" w:cstheme="minorHAnsi"/>
          <w:sz w:val="20"/>
          <w:szCs w:val="20"/>
        </w:rPr>
        <w:t xml:space="preserve"> vastgesteld: </w:t>
      </w:r>
    </w:p>
    <w:p w14:paraId="2505D858" w14:textId="77777777" w:rsidR="008A1185" w:rsidRDefault="008A1185" w:rsidP="00C10641"/>
    <w:p w14:paraId="7DE49ED8" w14:textId="77777777" w:rsidR="00A1168F" w:rsidRPr="00A1168F" w:rsidRDefault="00A1168F" w:rsidP="00A1168F">
      <w:pPr>
        <w:rPr>
          <w:b/>
          <w:bCs/>
          <w:sz w:val="20"/>
          <w:szCs w:val="20"/>
        </w:rPr>
      </w:pPr>
      <w:r w:rsidRPr="00A1168F">
        <w:rPr>
          <w:b/>
          <w:bCs/>
          <w:sz w:val="20"/>
          <w:szCs w:val="20"/>
        </w:rPr>
        <w:t xml:space="preserve">Kerncompetentie 2: Doorlopen van een stedenbouwkundige procedure </w:t>
      </w:r>
    </w:p>
    <w:p w14:paraId="46AEC532" w14:textId="6D2AE29C" w:rsidR="00A1168F" w:rsidRPr="00A1168F" w:rsidRDefault="00A1168F" w:rsidP="00A1168F">
      <w:pPr>
        <w:rPr>
          <w:sz w:val="20"/>
          <w:szCs w:val="20"/>
        </w:rPr>
      </w:pPr>
      <w:r w:rsidRPr="00A1168F">
        <w:rPr>
          <w:sz w:val="20"/>
          <w:szCs w:val="20"/>
        </w:rPr>
        <w:t xml:space="preserve">De Gegadigde dient in de afgelopen </w:t>
      </w:r>
      <w:r>
        <w:rPr>
          <w:sz w:val="20"/>
          <w:szCs w:val="20"/>
        </w:rPr>
        <w:t>10</w:t>
      </w:r>
      <w:r w:rsidRPr="00A1168F">
        <w:rPr>
          <w:sz w:val="20"/>
          <w:szCs w:val="20"/>
        </w:rPr>
        <w:t xml:space="preserve"> jaar ervaring te hebben opgedaan met het op een vakkundige wijze </w:t>
      </w:r>
    </w:p>
    <w:p w14:paraId="39CFEB67" w14:textId="77777777" w:rsidR="00A1168F" w:rsidRPr="00A1168F" w:rsidRDefault="00A1168F" w:rsidP="00A1168F">
      <w:pPr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begeleiden</w:t>
      </w:r>
      <w:proofErr w:type="gramEnd"/>
      <w:r w:rsidRPr="00A1168F">
        <w:rPr>
          <w:sz w:val="20"/>
          <w:szCs w:val="20"/>
        </w:rPr>
        <w:t xml:space="preserve"> en doorlopen van een stedenbouwkundige procedure ten behoeve van een gebiedsontwikkeling, </w:t>
      </w:r>
    </w:p>
    <w:p w14:paraId="788698E5" w14:textId="77777777" w:rsidR="00A1168F" w:rsidRPr="00A1168F" w:rsidRDefault="00A1168F" w:rsidP="00A1168F">
      <w:pPr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ruimtelijke</w:t>
      </w:r>
      <w:proofErr w:type="gramEnd"/>
      <w:r w:rsidRPr="00A1168F">
        <w:rPr>
          <w:sz w:val="20"/>
          <w:szCs w:val="20"/>
        </w:rPr>
        <w:t xml:space="preserve"> ontwikkeling of herontwikkeling. </w:t>
      </w:r>
    </w:p>
    <w:p w14:paraId="5EA47829" w14:textId="77777777" w:rsidR="00A1168F" w:rsidRPr="00A1168F" w:rsidRDefault="00A1168F" w:rsidP="00A1168F">
      <w:pPr>
        <w:rPr>
          <w:sz w:val="20"/>
          <w:szCs w:val="20"/>
        </w:rPr>
      </w:pPr>
      <w:r w:rsidRPr="00A1168F">
        <w:rPr>
          <w:sz w:val="20"/>
          <w:szCs w:val="20"/>
        </w:rPr>
        <w:t xml:space="preserve">De ervaring dient te blijken uit één referentieopdracht met de volgende kenmerken: </w:t>
      </w:r>
    </w:p>
    <w:p w14:paraId="66A2972E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was verantwoordelijk voor het begeleiden en coördineren van de stedenbouwkundige </w:t>
      </w:r>
    </w:p>
    <w:p w14:paraId="068EBB32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procedure</w:t>
      </w:r>
      <w:proofErr w:type="gramEnd"/>
      <w:r w:rsidRPr="00A1168F">
        <w:rPr>
          <w:sz w:val="20"/>
          <w:szCs w:val="20"/>
        </w:rPr>
        <w:t xml:space="preserve"> gedurende de planvormings- en/of voorbereidingsfase van het project; </w:t>
      </w:r>
    </w:p>
    <w:p w14:paraId="2CB02DD4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heeft de afstemming verzorgd tussen opdrachtgever, bevoegd gezag en relevante </w:t>
      </w:r>
    </w:p>
    <w:p w14:paraId="7DDAEE7C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interne</w:t>
      </w:r>
      <w:proofErr w:type="gramEnd"/>
      <w:r w:rsidRPr="00A1168F">
        <w:rPr>
          <w:sz w:val="20"/>
          <w:szCs w:val="20"/>
        </w:rPr>
        <w:t xml:space="preserve"> en/of externe stakeholders; </w:t>
      </w:r>
    </w:p>
    <w:p w14:paraId="2AC12291" w14:textId="32929A4C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heeft een stedenbouwkundig plan, stedenbouwkundige onderbouwing en overige voor de procedure benodigde documenten opgesteld of was hiervoor eindverantwoordelijk; </w:t>
      </w:r>
    </w:p>
    <w:p w14:paraId="4E57E167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heeft aantoonbaar bijgedragen aan het doorlopen van de benodigde ruimtelijke </w:t>
      </w:r>
    </w:p>
    <w:p w14:paraId="1C6F0642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procedures</w:t>
      </w:r>
      <w:proofErr w:type="gramEnd"/>
      <w:r w:rsidRPr="00A1168F">
        <w:rPr>
          <w:sz w:val="20"/>
          <w:szCs w:val="20"/>
        </w:rPr>
        <w:t xml:space="preserve">, waaronder het verkrijgen van bestuurlijke besluitvorming en planologische medewerking; </w:t>
      </w:r>
    </w:p>
    <w:p w14:paraId="6A4FE3A5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heeft de planning, voortgang en afstemming van de stedenbouwkundige procedure </w:t>
      </w:r>
    </w:p>
    <w:p w14:paraId="15DD30B2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aantoonbaar</w:t>
      </w:r>
      <w:proofErr w:type="gramEnd"/>
      <w:r w:rsidRPr="00A1168F">
        <w:rPr>
          <w:sz w:val="20"/>
          <w:szCs w:val="20"/>
        </w:rPr>
        <w:t xml:space="preserve"> beheerd; </w:t>
      </w:r>
    </w:p>
    <w:p w14:paraId="61A1EAE3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Gegadigde heeft de werkzaamheden uitgevoerd als rechtstreeks opdrachtnemer van de </w:t>
      </w:r>
    </w:p>
    <w:p w14:paraId="1BBCF895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opdrachtgever</w:t>
      </w:r>
      <w:proofErr w:type="gramEnd"/>
      <w:r w:rsidRPr="00A1168F">
        <w:rPr>
          <w:sz w:val="20"/>
          <w:szCs w:val="20"/>
        </w:rPr>
        <w:t xml:space="preserve"> en was eindverantwoordelijk voor de begeleiding en uitvoering van de </w:t>
      </w:r>
    </w:p>
    <w:p w14:paraId="3B99381B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stedenbouwkundige</w:t>
      </w:r>
      <w:proofErr w:type="gramEnd"/>
      <w:r w:rsidRPr="00A1168F">
        <w:rPr>
          <w:sz w:val="20"/>
          <w:szCs w:val="20"/>
        </w:rPr>
        <w:t xml:space="preserve"> procedure; </w:t>
      </w:r>
    </w:p>
    <w:p w14:paraId="000A44B2" w14:textId="77777777" w:rsidR="00A1168F" w:rsidRPr="00A1168F" w:rsidRDefault="00A1168F" w:rsidP="00A1168F">
      <w:pPr>
        <w:ind w:left="708"/>
        <w:rPr>
          <w:sz w:val="20"/>
          <w:szCs w:val="20"/>
        </w:rPr>
      </w:pPr>
      <w:r w:rsidRPr="00A1168F">
        <w:rPr>
          <w:sz w:val="20"/>
          <w:szCs w:val="20"/>
        </w:rPr>
        <w:t xml:space="preserve">• De referentieopdracht had betrekking op een gebiedsontwikkeling, herontwikkeling of ruimtelijke </w:t>
      </w:r>
    </w:p>
    <w:p w14:paraId="24FA0ED2" w14:textId="77777777" w:rsidR="00A1168F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t>ontwikkeling</w:t>
      </w:r>
      <w:proofErr w:type="gramEnd"/>
      <w:r w:rsidRPr="00A1168F">
        <w:rPr>
          <w:sz w:val="20"/>
          <w:szCs w:val="20"/>
        </w:rPr>
        <w:t xml:space="preserve"> en de stedenbouwkundige procedure is succesvol afgerond dan wel heeft geleid tot de </w:t>
      </w:r>
    </w:p>
    <w:p w14:paraId="6296BB99" w14:textId="281763EF" w:rsidR="00D41B06" w:rsidRPr="00A1168F" w:rsidRDefault="00A1168F" w:rsidP="00A1168F">
      <w:pPr>
        <w:ind w:left="708"/>
        <w:rPr>
          <w:sz w:val="20"/>
          <w:szCs w:val="20"/>
        </w:rPr>
      </w:pPr>
      <w:proofErr w:type="gramStart"/>
      <w:r w:rsidRPr="00A1168F">
        <w:rPr>
          <w:sz w:val="20"/>
          <w:szCs w:val="20"/>
        </w:rPr>
        <w:lastRenderedPageBreak/>
        <w:t>start</w:t>
      </w:r>
      <w:proofErr w:type="gramEnd"/>
      <w:r w:rsidRPr="00A1168F">
        <w:rPr>
          <w:sz w:val="20"/>
          <w:szCs w:val="20"/>
        </w:rPr>
        <w:t xml:space="preserve"> van de uitvoering van het project.</w:t>
      </w:r>
    </w:p>
    <w:p w14:paraId="4A0C3549" w14:textId="77777777" w:rsidR="00F41DAE" w:rsidRPr="00C10641" w:rsidRDefault="00F41DAE" w:rsidP="00C10641"/>
    <w:p w14:paraId="0D2315F5" w14:textId="77777777" w:rsidR="00CF1682" w:rsidRPr="007565C2" w:rsidRDefault="00CF1682" w:rsidP="007565C2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565C2">
        <w:rPr>
          <w:rStyle w:val="Intensievebenadrukking"/>
        </w:rPr>
        <w:t>Gegevens van de referentieopdracht</w:t>
      </w:r>
      <w:r w:rsidR="007836AB" w:rsidRPr="007565C2">
        <w:rPr>
          <w:rStyle w:val="Intensievebenadrukking"/>
        </w:rPr>
        <w:t xml:space="preserve"> </w:t>
      </w:r>
      <w:r w:rsidRPr="007565C2">
        <w:rPr>
          <w:rStyle w:val="Intensievebenadrukking"/>
        </w:rPr>
        <w:t xml:space="preserve">[invulvelden in te vullen door </w:t>
      </w:r>
      <w:r w:rsidR="00C13518" w:rsidRPr="007565C2">
        <w:rPr>
          <w:rStyle w:val="Intensievebenadrukking"/>
        </w:rPr>
        <w:t>Gegadigde</w:t>
      </w:r>
      <w:r w:rsidRPr="007565C2">
        <w:rPr>
          <w:rStyle w:val="Intensievebenadrukking"/>
        </w:rPr>
        <w:t>]</w:t>
      </w:r>
    </w:p>
    <w:p w14:paraId="160E0590" w14:textId="77777777" w:rsidR="00075B59" w:rsidRDefault="00075B59" w:rsidP="00E72201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8"/>
        <w:gridCol w:w="4819"/>
      </w:tblGrid>
      <w:tr w:rsidR="007836AB" w:rsidRPr="00A94450" w14:paraId="733FCCFB" w14:textId="77777777" w:rsidTr="003069FC">
        <w:trPr>
          <w:trHeight w:val="20"/>
          <w:tblHeader/>
        </w:trPr>
        <w:tc>
          <w:tcPr>
            <w:tcW w:w="4258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2F82993" w14:textId="77777777" w:rsidR="007836AB" w:rsidRPr="00A94450" w:rsidRDefault="007836AB" w:rsidP="00F6026B">
            <w:pPr>
              <w:pStyle w:val="Koptabel"/>
            </w:pPr>
            <w:r>
              <w:t>Kenmerken van de referentieopdracht</w:t>
            </w:r>
          </w:p>
        </w:tc>
        <w:tc>
          <w:tcPr>
            <w:tcW w:w="4819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55FB215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FF68A0" w:rsidRPr="0020054C" w14:paraId="2A4F14E5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A7B50A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 w:rsidR="00C13518">
              <w:rPr>
                <w:rFonts w:cs="Calibri"/>
                <w:color w:val="000000"/>
              </w:rPr>
              <w:t>Gegadigde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9D92436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08D348A9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6E15089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Aanduiding referentieopdracht: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CDB6C36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75B59" w:rsidRPr="0020054C" w14:paraId="7B021444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972462" w14:textId="77777777" w:rsidR="00075B59" w:rsidRPr="0020054C" w:rsidRDefault="00075B59" w:rsidP="00475339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Korte beschrijving van de referentieopdracht en uitgevoerde werkzaamheden waaruit duidelijk blijkt dat aan de ervaringseisen wordt voldaan: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D5B84CA" w14:textId="77777777" w:rsidR="00075B59" w:rsidRPr="007836AB" w:rsidRDefault="00075B59" w:rsidP="00475339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0E63868E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9D08192" w14:textId="69254951" w:rsidR="00FF68A0" w:rsidRPr="0020054C" w:rsidRDefault="00075B59" w:rsidP="00FF68A0">
            <w:pPr>
              <w:rPr>
                <w:rFonts w:cs="Calibri"/>
                <w:color w:val="000000"/>
              </w:rPr>
            </w:pPr>
            <w:r w:rsidRPr="00D41B06">
              <w:rPr>
                <w:rFonts w:cs="Calibri"/>
                <w:color w:val="000000"/>
              </w:rPr>
              <w:t xml:space="preserve">Met deze referentieopdracht voldoet </w:t>
            </w:r>
            <w:r w:rsidR="000601AA" w:rsidRPr="00D41B06">
              <w:rPr>
                <w:rFonts w:cs="Calibri"/>
                <w:color w:val="000000"/>
              </w:rPr>
              <w:t>G</w:t>
            </w:r>
            <w:r w:rsidR="00C13518" w:rsidRPr="00D41B06">
              <w:rPr>
                <w:rFonts w:cs="Calibri"/>
                <w:color w:val="000000"/>
              </w:rPr>
              <w:t>egadigde</w:t>
            </w:r>
            <w:r w:rsidRPr="00D41B06">
              <w:rPr>
                <w:rFonts w:cs="Calibri"/>
                <w:color w:val="000000"/>
              </w:rPr>
              <w:t xml:space="preserve"> aan de volgende kerncompetentie</w:t>
            </w:r>
            <w:r w:rsidR="00D41B06">
              <w:rPr>
                <w:rFonts w:cs="Calibri"/>
                <w:color w:val="000000"/>
              </w:rPr>
              <w:t xml:space="preserve"> (s)</w:t>
            </w:r>
            <w:r w:rsidR="00FF68A0" w:rsidRPr="00D41B06">
              <w:rPr>
                <w:rFonts w:cs="Calibri"/>
                <w:color w:val="000000"/>
              </w:rPr>
              <w:t>:</w:t>
            </w:r>
            <w:r w:rsidR="00C7452F" w:rsidRPr="00D41B06">
              <w:rPr>
                <w:rFonts w:cs="Calibri"/>
                <w:color w:val="000000"/>
              </w:rPr>
              <w:t>&gt;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F078418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5EF18EC1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B2DB68D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Datum aanvang + looptijd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C10535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6F90440C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3FE6D68" w14:textId="77525A61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Datum </w:t>
            </w:r>
            <w:proofErr w:type="gramStart"/>
            <w:r w:rsidRPr="00D41B06">
              <w:rPr>
                <w:rFonts w:cs="Calibri"/>
                <w:color w:val="000000"/>
              </w:rPr>
              <w:t>afronding /</w:t>
            </w:r>
            <w:proofErr w:type="gramEnd"/>
            <w:r w:rsidRPr="00D41B06">
              <w:rPr>
                <w:rFonts w:cs="Calibri"/>
                <w:color w:val="000000"/>
              </w:rPr>
              <w:t xml:space="preserve"> opleverin</w:t>
            </w:r>
            <w:r w:rsidR="00D41B06" w:rsidRPr="00D41B06">
              <w:rPr>
                <w:rFonts w:cs="Calibri"/>
                <w:color w:val="000000"/>
              </w:rPr>
              <w:t>g</w:t>
            </w:r>
            <w:r w:rsidR="00D41B06">
              <w:rPr>
                <w:rFonts w:cs="Calibri"/>
                <w:color w:val="000000"/>
              </w:rPr>
              <w:t xml:space="preserve"> </w:t>
            </w:r>
            <w:r w:rsidRPr="007836AB">
              <w:rPr>
                <w:rFonts w:cs="Calibri"/>
                <w:color w:val="000000"/>
              </w:rPr>
              <w:t xml:space="preserve">van </w:t>
            </w:r>
            <w:r>
              <w:rPr>
                <w:rFonts w:cs="Calibri"/>
                <w:color w:val="000000"/>
              </w:rPr>
              <w:t>de referentieopdracht: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2B8332F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6B0AD377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C8F867D" w14:textId="4BD4E35E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D41B06">
              <w:rPr>
                <w:rFonts w:cs="Calibri"/>
                <w:color w:val="000000"/>
              </w:rPr>
              <w:t xml:space="preserve">Opdrachtwaarde </w:t>
            </w:r>
            <w:r>
              <w:rPr>
                <w:rFonts w:cs="Calibri"/>
                <w:color w:val="000000"/>
              </w:rPr>
              <w:t xml:space="preserve">van de </w:t>
            </w:r>
            <w:r w:rsidRPr="007836AB">
              <w:rPr>
                <w:rFonts w:cs="Calibri"/>
                <w:color w:val="000000"/>
              </w:rPr>
              <w:t>referentie</w:t>
            </w:r>
            <w:r>
              <w:rPr>
                <w:rFonts w:cs="Calibri"/>
                <w:color w:val="000000"/>
              </w:rPr>
              <w:t>opdracht</w:t>
            </w:r>
            <w:r w:rsidRPr="007836AB">
              <w:rPr>
                <w:rFonts w:cs="Calibri"/>
                <w:color w:val="000000"/>
              </w:rPr>
              <w:t xml:space="preserve"> (exclusief btw):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2712D8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23945D73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95F64C2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Gefactureerd bedrag van </w:t>
            </w:r>
            <w:r>
              <w:rPr>
                <w:rFonts w:cs="Calibri"/>
                <w:color w:val="000000"/>
              </w:rPr>
              <w:t>de referentieopdracht</w:t>
            </w:r>
            <w:r w:rsidRPr="007836AB">
              <w:rPr>
                <w:rFonts w:cs="Calibri"/>
                <w:color w:val="000000"/>
              </w:rPr>
              <w:t xml:space="preserve"> (exclusief btw):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BA928EF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70DD38DA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DD1CBBD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Is </w:t>
            </w:r>
            <w:r w:rsidR="00FF68A0">
              <w:rPr>
                <w:rFonts w:cs="Calibri"/>
                <w:color w:val="000000"/>
              </w:rPr>
              <w:t xml:space="preserve">de referentieopdracht </w:t>
            </w:r>
            <w:r w:rsidRPr="007836AB">
              <w:rPr>
                <w:rFonts w:cs="Calibri"/>
                <w:color w:val="000000"/>
              </w:rPr>
              <w:t>uitgevoerd in Combinatie?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481C5A9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Ja /</w:t>
            </w:r>
            <w:proofErr w:type="gramEnd"/>
            <w:r w:rsidRPr="007836AB">
              <w:rPr>
                <w:rFonts w:cs="Calibri"/>
                <w:color w:val="000000"/>
              </w:rPr>
              <w:t xml:space="preserve"> Nee</w:t>
            </w:r>
          </w:p>
          <w:p w14:paraId="4188C07B" w14:textId="77777777" w:rsidR="007836AB" w:rsidRPr="007836AB" w:rsidRDefault="007836AB" w:rsidP="007836AB">
            <w:pPr>
              <w:rPr>
                <w:rFonts w:cs="Calibri"/>
                <w:color w:val="000000"/>
                <w:sz w:val="18"/>
                <w:szCs w:val="18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</w:t>
            </w:r>
            <w:proofErr w:type="gramStart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doorhalen</w:t>
            </w:r>
            <w:proofErr w:type="gramEnd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 xml:space="preserve"> wat niet van toepassing is]</w:t>
            </w:r>
          </w:p>
          <w:p w14:paraId="364D1197" w14:textId="77777777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Indien</w:t>
            </w:r>
            <w:proofErr w:type="gramEnd"/>
            <w:r w:rsidRPr="007836AB">
              <w:rPr>
                <w:rFonts w:cs="Calibri"/>
                <w:color w:val="000000"/>
              </w:rPr>
              <w:t xml:space="preserve"> het werk is uitgevoerd in Combinatie, invullen welke onderdelen van </w:t>
            </w:r>
            <w:r>
              <w:rPr>
                <w:rFonts w:cs="Calibri"/>
                <w:color w:val="000000"/>
              </w:rPr>
              <w:t xml:space="preserve">de </w:t>
            </w:r>
            <w:r w:rsidRPr="007836AB">
              <w:rPr>
                <w:rFonts w:cs="Calibri"/>
                <w:color w:val="000000"/>
              </w:rPr>
              <w:t>referentie</w:t>
            </w:r>
            <w:r>
              <w:rPr>
                <w:rFonts w:cs="Calibri"/>
                <w:color w:val="000000"/>
              </w:rPr>
              <w:t xml:space="preserve">opdracht </w:t>
            </w:r>
            <w:r w:rsidRPr="007836AB">
              <w:rPr>
                <w:rFonts w:cs="Calibri"/>
                <w:color w:val="000000"/>
              </w:rPr>
              <w:t xml:space="preserve">daadwerkelijk door </w:t>
            </w:r>
            <w:r w:rsidR="00C13518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zijn uitgevoerd: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45A89EB4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40605FB3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DAFEC0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Doet </w:t>
            </w:r>
            <w:r w:rsidR="00C13518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voor</w:t>
            </w:r>
            <w:r w:rsidR="00FF68A0">
              <w:rPr>
                <w:rFonts w:cs="Calibri"/>
                <w:color w:val="000000"/>
              </w:rPr>
              <w:t xml:space="preserve"> de referentieopdracht</w:t>
            </w:r>
            <w:r w:rsidRPr="007836AB">
              <w:rPr>
                <w:rFonts w:cs="Calibri"/>
                <w:color w:val="000000"/>
              </w:rPr>
              <w:t xml:space="preserve"> een beroep op een Derde?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6BF9D1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Ja /</w:t>
            </w:r>
            <w:proofErr w:type="gramEnd"/>
            <w:r w:rsidRPr="007836AB">
              <w:rPr>
                <w:rFonts w:cs="Calibri"/>
                <w:color w:val="000000"/>
              </w:rPr>
              <w:t xml:space="preserve"> Nee</w:t>
            </w:r>
          </w:p>
          <w:p w14:paraId="3E5BC0AF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</w:t>
            </w:r>
            <w:proofErr w:type="gramStart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doorhalen</w:t>
            </w:r>
            <w:proofErr w:type="gramEnd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 xml:space="preserve"> wat niet van toepassing is]</w:t>
            </w:r>
          </w:p>
          <w:p w14:paraId="60FBD9DB" w14:textId="77777777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 xml:space="preserve">Indien </w:t>
            </w:r>
            <w:r w:rsidR="00C13518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voor het referentieproject een beroep doet op een Derde, invullen welke Derde en voor welke onderdelen: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38E1900F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4C441E1C" w14:textId="77777777" w:rsidR="00C7452F" w:rsidRDefault="00C7452F" w:rsidP="00C7452F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8"/>
        <w:gridCol w:w="4819"/>
      </w:tblGrid>
      <w:tr w:rsidR="00C7452F" w:rsidRPr="00A94450" w14:paraId="673B5AE1" w14:textId="77777777" w:rsidTr="003069FC">
        <w:trPr>
          <w:trHeight w:val="20"/>
          <w:tblHeader/>
        </w:trPr>
        <w:tc>
          <w:tcPr>
            <w:tcW w:w="4258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43E7F8" w14:textId="77777777" w:rsidR="00C7452F" w:rsidRPr="00A94450" w:rsidRDefault="00C7452F" w:rsidP="00D02EEF">
            <w:pPr>
              <w:pStyle w:val="Koptabel"/>
            </w:pPr>
            <w:r>
              <w:t xml:space="preserve">Gegevens </w:t>
            </w:r>
            <w:proofErr w:type="gramStart"/>
            <w:r>
              <w:t>referent /</w:t>
            </w:r>
            <w:proofErr w:type="gramEnd"/>
            <w:r>
              <w:t xml:space="preserve"> opdrachtgever van de referentieopdracht</w:t>
            </w:r>
          </w:p>
        </w:tc>
        <w:tc>
          <w:tcPr>
            <w:tcW w:w="4819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4270018" w14:textId="77777777" w:rsidR="00C7452F" w:rsidRPr="00A94450" w:rsidRDefault="00C7452F" w:rsidP="00D02EEF">
            <w:pPr>
              <w:pStyle w:val="Koptabel"/>
            </w:pPr>
            <w:r w:rsidRPr="00A94450">
              <w:t>Invulvelden</w:t>
            </w:r>
          </w:p>
        </w:tc>
      </w:tr>
      <w:tr w:rsidR="00C7452F" w:rsidRPr="0020054C" w14:paraId="59803065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B1A527C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opdrachtgever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BDB5CB3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C7452F" w:rsidRPr="0020054C" w14:paraId="09F5F180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5CD65CA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Type organisatie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C6BAB7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C7452F" w:rsidRPr="0020054C" w14:paraId="10B9C956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B3E6802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Adres en vestigingsplaats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428EA84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C7452F" w:rsidRPr="0020054C" w14:paraId="2A6DFC27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26D93A0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contactpersoon: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0C5417D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C7452F" w:rsidRPr="0020054C" w14:paraId="60D540A3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86F304C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Functie contactpersoon: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C9CA791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C7452F" w:rsidRPr="0020054C" w14:paraId="0F3B4C39" w14:textId="77777777" w:rsidTr="003069FC">
        <w:trPr>
          <w:trHeight w:val="20"/>
        </w:trPr>
        <w:tc>
          <w:tcPr>
            <w:tcW w:w="4258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01D9AAF" w14:textId="77777777" w:rsidR="00C7452F" w:rsidRPr="0020054C" w:rsidRDefault="00C7452F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Telefoonnummer contactpersoon:</w:t>
            </w:r>
          </w:p>
        </w:tc>
        <w:tc>
          <w:tcPr>
            <w:tcW w:w="4819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AC413E0" w14:textId="77777777" w:rsidR="00C7452F" w:rsidRPr="007836AB" w:rsidRDefault="00C7452F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70E7E3FF" w14:textId="77777777" w:rsidR="007836AB" w:rsidRPr="007565C2" w:rsidRDefault="007836AB" w:rsidP="007565C2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565C2">
        <w:rPr>
          <w:rStyle w:val="Intensievebenadrukking"/>
        </w:rPr>
        <w:t xml:space="preserve">Verklaring en ondertekening </w:t>
      </w:r>
      <w:r w:rsidR="00C13518" w:rsidRPr="007565C2">
        <w:rPr>
          <w:rStyle w:val="Intensievebenadrukking"/>
        </w:rPr>
        <w:t>Gegadigde</w:t>
      </w:r>
    </w:p>
    <w:p w14:paraId="0B229DCF" w14:textId="77777777" w:rsidR="00766311" w:rsidRDefault="00C13518" w:rsidP="007836AB">
      <w:r>
        <w:t>Gegadigde</w:t>
      </w:r>
      <w:r w:rsidR="00766311" w:rsidRPr="00766311">
        <w:t xml:space="preserve"> verklaart </w:t>
      </w:r>
      <w:r w:rsidR="00766311">
        <w:t xml:space="preserve">bovenstaande </w:t>
      </w:r>
      <w:r w:rsidR="00766311" w:rsidRPr="00766311">
        <w:t>gegevens</w:t>
      </w:r>
      <w:r w:rsidR="00766311">
        <w:t xml:space="preserve"> n</w:t>
      </w:r>
      <w:r w:rsidR="00766311" w:rsidRPr="00766311">
        <w:t>aar waarheid te hebben ingevuld</w:t>
      </w:r>
      <w:r w:rsidR="00766311">
        <w:t>.</w:t>
      </w:r>
    </w:p>
    <w:p w14:paraId="4A0CBE87" w14:textId="77777777" w:rsidR="00766311" w:rsidRDefault="00766311" w:rsidP="007836AB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7836AB" w:rsidRPr="00A94450" w14:paraId="72CE0376" w14:textId="77777777" w:rsidTr="003069FC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5F620F3" w14:textId="77777777" w:rsidR="007836AB" w:rsidRPr="00A94450" w:rsidRDefault="00C13518" w:rsidP="00F6026B">
            <w:pPr>
              <w:pStyle w:val="Koptabel"/>
            </w:pPr>
            <w:r>
              <w:t>Gegadigde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E5AF74D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7836AB" w:rsidRPr="0020054C" w14:paraId="0DEADB87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467B270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="00C13518">
              <w:rPr>
                <w:rFonts w:cs="Calibri"/>
                <w:color w:val="000000"/>
              </w:rPr>
              <w:t>Gegadigde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35542B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171867">
              <w:rPr>
                <w:rFonts w:cs="Calibri"/>
                <w:color w:val="000000"/>
                <w:highlight w:val="cyan"/>
              </w:rPr>
              <w:t>[</w:t>
            </w:r>
            <w:r>
              <w:rPr>
                <w:rFonts w:cs="Calibri"/>
                <w:color w:val="000000"/>
                <w:highlight w:val="cyan"/>
              </w:rPr>
              <w:t xml:space="preserve">  </w:t>
            </w:r>
            <w:r w:rsidRPr="00171867">
              <w:rPr>
                <w:rFonts w:cs="Calibri"/>
                <w:color w:val="000000"/>
                <w:highlight w:val="cyan"/>
              </w:rPr>
              <w:t xml:space="preserve"> ]</w:t>
            </w:r>
          </w:p>
        </w:tc>
      </w:tr>
      <w:tr w:rsidR="007836AB" w:rsidRPr="0020054C" w14:paraId="2717E98D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5F47EB9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tekenbevoegde functionaris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FAE26EC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08AC03A4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B679A71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tekenbevoegde functionaris: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09CC12F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3AC149D6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A145CB4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A355317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4B9C9BA6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43A5E3A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3D957C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2CF8E678" w14:textId="77777777" w:rsidTr="003069FC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20C14D5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880DF0" w14:textId="77777777" w:rsidR="007836AB" w:rsidRDefault="007836AB" w:rsidP="00F602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  <w:p w14:paraId="628B92DE" w14:textId="77777777" w:rsidR="00766311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  <w:p w14:paraId="1F8E30F5" w14:textId="77777777" w:rsidR="00766311" w:rsidRPr="007836AB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63AE5DA9" w14:textId="77777777" w:rsidR="00FF68A0" w:rsidRPr="007565C2" w:rsidRDefault="00766311" w:rsidP="007565C2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565C2">
        <w:rPr>
          <w:rStyle w:val="Intensievebenadrukking"/>
        </w:rPr>
        <w:t xml:space="preserve">Tevredenheidsverklaring </w:t>
      </w:r>
      <w:proofErr w:type="gramStart"/>
      <w:r w:rsidRPr="007565C2">
        <w:rPr>
          <w:rStyle w:val="Intensievebenadrukking"/>
        </w:rPr>
        <w:t>referent /</w:t>
      </w:r>
      <w:proofErr w:type="gramEnd"/>
      <w:r w:rsidRPr="007565C2">
        <w:rPr>
          <w:rStyle w:val="Intensievebenadrukking"/>
        </w:rPr>
        <w:t xml:space="preserve"> opdrachtgever van de referentieopdracht</w:t>
      </w:r>
      <w:r w:rsidR="00FF68A0" w:rsidRPr="007565C2">
        <w:rPr>
          <w:rStyle w:val="Intensievebenadrukking"/>
        </w:rPr>
        <w:t xml:space="preserve"> </w:t>
      </w:r>
    </w:p>
    <w:p w14:paraId="3AB45DE8" w14:textId="77777777" w:rsidR="003F13D9" w:rsidRDefault="003F13D9" w:rsidP="003F13D9">
      <w:r w:rsidRPr="00FF68A0">
        <w:rPr>
          <w:highlight w:val="green"/>
        </w:rPr>
        <w:t>[</w:t>
      </w:r>
      <w:proofErr w:type="gramStart"/>
      <w:r w:rsidRPr="00FF68A0">
        <w:rPr>
          <w:highlight w:val="green"/>
        </w:rPr>
        <w:t>invulvelden</w:t>
      </w:r>
      <w:proofErr w:type="gramEnd"/>
      <w:r w:rsidRPr="00FF68A0">
        <w:rPr>
          <w:highlight w:val="green"/>
        </w:rPr>
        <w:t>]</w:t>
      </w:r>
      <w:r>
        <w:t xml:space="preserve"> in te vullen door </w:t>
      </w:r>
      <w:proofErr w:type="gramStart"/>
      <w:r>
        <w:t>referent /</w:t>
      </w:r>
      <w:proofErr w:type="gramEnd"/>
      <w:r>
        <w:t xml:space="preserve"> opdrachtgever van de referentieopdracht:</w:t>
      </w:r>
    </w:p>
    <w:p w14:paraId="348366F9" w14:textId="77777777" w:rsidR="003F13D9" w:rsidRDefault="003F13D9" w:rsidP="00766311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623F1B" w:rsidRPr="00A94450" w14:paraId="7142D6CC" w14:textId="77777777" w:rsidTr="003069FC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0122232" w14:textId="77777777" w:rsidR="00623F1B" w:rsidRPr="00A94450" w:rsidRDefault="00623F1B" w:rsidP="00DC4ACA">
            <w:pPr>
              <w:pStyle w:val="Koptabel"/>
            </w:pPr>
            <w:proofErr w:type="gramStart"/>
            <w:r>
              <w:t>Referent /</w:t>
            </w:r>
            <w:proofErr w:type="gramEnd"/>
            <w:r>
              <w:t xml:space="preserve"> opdrachtgever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2B6936F" w14:textId="77777777" w:rsidR="00623F1B" w:rsidRPr="00A94450" w:rsidRDefault="00623F1B" w:rsidP="00DC4ACA">
            <w:pPr>
              <w:pStyle w:val="Koptabel"/>
            </w:pPr>
            <w:r w:rsidRPr="00A94450">
              <w:t>Invulvelden</w:t>
            </w:r>
          </w:p>
        </w:tc>
      </w:tr>
      <w:tr w:rsidR="0092677D" w:rsidRPr="0020054C" w14:paraId="410A4B87" w14:textId="77777777" w:rsidTr="003069FC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374945" w14:textId="77777777" w:rsidR="0092677D" w:rsidRPr="0020054C" w:rsidRDefault="0092677D" w:rsidP="00F6026B">
            <w:pPr>
              <w:rPr>
                <w:rFonts w:cs="Calibri"/>
                <w:color w:val="000000"/>
              </w:rPr>
            </w:pPr>
            <w:r w:rsidRPr="0092677D">
              <w:t>De referentieopdracht is op een vakkundige en regelmatige wijze uitgevoerd en opgeleverd: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002AAF7" w14:textId="77777777" w:rsidR="0092677D" w:rsidRPr="0092677D" w:rsidRDefault="00644AD2" w:rsidP="00F6026B">
            <w:sdt>
              <w:sdtPr>
                <w:id w:val="-1103497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77D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677D" w:rsidRPr="0092677D">
              <w:tab/>
              <w:t>Ja</w:t>
            </w:r>
          </w:p>
          <w:p w14:paraId="6165A9D5" w14:textId="77777777" w:rsidR="0092677D" w:rsidRPr="0092677D" w:rsidRDefault="00644AD2" w:rsidP="00F6026B">
            <w:pPr>
              <w:spacing w:line="240" w:lineRule="auto"/>
            </w:pPr>
            <w:sdt>
              <w:sdtPr>
                <w:id w:val="76219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77D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677D" w:rsidRPr="0092677D">
              <w:tab/>
              <w:t>Nee</w:t>
            </w:r>
          </w:p>
          <w:p w14:paraId="143143FF" w14:textId="77777777" w:rsidR="0092677D" w:rsidRPr="007836AB" w:rsidRDefault="0092677D" w:rsidP="00F6026B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</w:t>
            </w:r>
            <w:proofErr w:type="gramStart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aankruisen</w:t>
            </w:r>
            <w:proofErr w:type="gramEnd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 xml:space="preserve"> wat van toepassing is]</w:t>
            </w:r>
          </w:p>
        </w:tc>
      </w:tr>
      <w:tr w:rsidR="0092677D" w:rsidRPr="0020054C" w14:paraId="09EABCCC" w14:textId="77777777" w:rsidTr="003069FC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300553B" w14:textId="77777777" w:rsidR="0092677D" w:rsidRPr="0020054C" w:rsidRDefault="0092677D" w:rsidP="0092677D">
            <w:pPr>
              <w:rPr>
                <w:rFonts w:cs="Calibri"/>
                <w:color w:val="000000"/>
              </w:rPr>
            </w:pPr>
            <w:proofErr w:type="gramStart"/>
            <w:r>
              <w:t>Referent /</w:t>
            </w:r>
            <w:proofErr w:type="gramEnd"/>
            <w:r>
              <w:t xml:space="preserve"> opdrachtgever van de referentieopdracht is </w:t>
            </w:r>
            <w:r w:rsidRPr="0092677D">
              <w:t xml:space="preserve">tevreden over de uitvoering van </w:t>
            </w:r>
            <w:r>
              <w:t>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ED29471" w14:textId="77777777" w:rsidR="0092677D" w:rsidRPr="0092677D" w:rsidRDefault="00644AD2" w:rsidP="0092677D">
            <w:sdt>
              <w:sdtPr>
                <w:id w:val="46069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77D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677D" w:rsidRPr="0092677D">
              <w:tab/>
              <w:t>Ja</w:t>
            </w:r>
          </w:p>
          <w:p w14:paraId="6F95B559" w14:textId="77777777" w:rsidR="0092677D" w:rsidRPr="0092677D" w:rsidRDefault="00644AD2" w:rsidP="0092677D">
            <w:pPr>
              <w:spacing w:line="240" w:lineRule="auto"/>
            </w:pPr>
            <w:sdt>
              <w:sdtPr>
                <w:id w:val="-31472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77D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677D" w:rsidRPr="0092677D">
              <w:tab/>
              <w:t>Nee</w:t>
            </w:r>
          </w:p>
          <w:p w14:paraId="5D5B12BD" w14:textId="77777777" w:rsidR="0092677D" w:rsidRPr="007836AB" w:rsidRDefault="0092677D" w:rsidP="0092677D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</w:t>
            </w:r>
            <w:proofErr w:type="gramStart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aankruisen</w:t>
            </w:r>
            <w:proofErr w:type="gramEnd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 xml:space="preserve"> wat van toepassing is]</w:t>
            </w:r>
          </w:p>
        </w:tc>
      </w:tr>
      <w:tr w:rsidR="003069FC" w:rsidRPr="00FF68A0" w14:paraId="66E11D21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D599350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Eventuele bijzonderheden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0751631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3069FC" w:rsidRPr="00FF68A0" w14:paraId="0B55E7B9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5277831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63ADDA6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3069FC" w:rsidRPr="00FF68A0" w14:paraId="5DB4892F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A76371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Functie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59EF1F2" w14:textId="77777777" w:rsidR="003069FC" w:rsidRPr="0020054C" w:rsidRDefault="003069FC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C7452F" w:rsidRPr="00FF68A0" w14:paraId="53A1FE9B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FFB9B8" w14:textId="77777777" w:rsidR="00C7452F" w:rsidRPr="0020054C" w:rsidRDefault="00C7452F" w:rsidP="00C7452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A84CC63" w14:textId="77777777" w:rsidR="00C7452F" w:rsidRPr="0020054C" w:rsidRDefault="00C7452F" w:rsidP="00C7452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C7452F" w:rsidRPr="00FF68A0" w14:paraId="2CBBF9FE" w14:textId="77777777" w:rsidTr="003069FC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8B157E7" w14:textId="77777777" w:rsidR="00C7452F" w:rsidRPr="0020054C" w:rsidRDefault="00C7452F" w:rsidP="00C7452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685F95C" w14:textId="77777777" w:rsidR="00C7452F" w:rsidRPr="0020054C" w:rsidRDefault="00C7452F" w:rsidP="00C7452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766311" w:rsidRPr="0020054C" w14:paraId="287808D5" w14:textId="77777777" w:rsidTr="003069FC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2724842" w14:textId="77777777" w:rsidR="00766311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54AF4A7" w14:textId="77777777" w:rsidR="00766311" w:rsidRPr="00FF68A0" w:rsidRDefault="00766311" w:rsidP="00F6026B">
            <w:pPr>
              <w:rPr>
                <w:rFonts w:cs="Calibri"/>
                <w:color w:val="000000"/>
                <w:highlight w:val="green"/>
              </w:rPr>
            </w:pPr>
            <w:r w:rsidRPr="00FF68A0">
              <w:rPr>
                <w:rFonts w:cs="Calibri"/>
                <w:color w:val="000000"/>
                <w:highlight w:val="green"/>
              </w:rPr>
              <w:t>[   ]</w:t>
            </w:r>
          </w:p>
          <w:p w14:paraId="17987AFE" w14:textId="77777777" w:rsidR="00766311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  <w:p w14:paraId="4FB33152" w14:textId="77777777" w:rsidR="00766311" w:rsidRPr="007836AB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1FF79864" w14:textId="77777777" w:rsidR="00A875FA" w:rsidRDefault="00A875FA" w:rsidP="003F13D9"/>
    <w:sectPr w:rsidR="00A875FA" w:rsidSect="00171867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8B33" w14:textId="77777777" w:rsidR="00644AD2" w:rsidRDefault="00644AD2" w:rsidP="00096F21">
      <w:r>
        <w:separator/>
      </w:r>
    </w:p>
  </w:endnote>
  <w:endnote w:type="continuationSeparator" w:id="0">
    <w:p w14:paraId="1B21E191" w14:textId="77777777" w:rsidR="00644AD2" w:rsidRDefault="00644AD2" w:rsidP="00096F21">
      <w:r>
        <w:continuationSeparator/>
      </w:r>
    </w:p>
  </w:endnote>
  <w:endnote w:type="continuationNotice" w:id="1">
    <w:p w14:paraId="41C7B28A" w14:textId="77777777" w:rsidR="00644AD2" w:rsidRDefault="00644AD2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2C6D" w14:textId="77777777" w:rsidR="005210FE" w:rsidRDefault="005210FE" w:rsidP="00096F21">
    <w:pPr>
      <w:pStyle w:val="Voettekst"/>
      <w:rPr>
        <w:lang w:bidi="nl-NL"/>
      </w:rPr>
    </w:pPr>
  </w:p>
  <w:p w14:paraId="5BAE3540" w14:textId="1EE06D1D" w:rsidR="005D4FDD" w:rsidRPr="00A94450" w:rsidRDefault="00D91516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D41B0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5</w:t>
    </w: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– </w:t>
    </w:r>
    <w:r w:rsidR="00855CB5" w:rsidRPr="00855CB5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Referentieblad Geschiktheidseis kerncompetenties in referentieopdracht</w:t>
    </w:r>
    <w:r w:rsidR="0081395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DE78D" w14:textId="77777777" w:rsidR="00644AD2" w:rsidRDefault="00644AD2" w:rsidP="00096F21">
      <w:r>
        <w:separator/>
      </w:r>
    </w:p>
  </w:footnote>
  <w:footnote w:type="continuationSeparator" w:id="0">
    <w:p w14:paraId="7529B3C8" w14:textId="77777777" w:rsidR="00644AD2" w:rsidRDefault="00644AD2" w:rsidP="00096F21">
      <w:r>
        <w:continuationSeparator/>
      </w:r>
    </w:p>
  </w:footnote>
  <w:footnote w:type="continuationNotice" w:id="1">
    <w:p w14:paraId="2B4E1166" w14:textId="77777777" w:rsidR="00644AD2" w:rsidRDefault="00644AD2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56B6" w14:textId="77777777" w:rsidR="000A1756" w:rsidRDefault="000A1756" w:rsidP="00096F21">
    <w:pPr>
      <w:pStyle w:val="Koptekst"/>
    </w:pPr>
  </w:p>
  <w:p w14:paraId="45435F15" w14:textId="77777777" w:rsidR="000A1756" w:rsidRDefault="000A1756" w:rsidP="00096F21">
    <w:pPr>
      <w:pStyle w:val="Koptekst"/>
    </w:pPr>
  </w:p>
  <w:p w14:paraId="44A36FBC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1AD"/>
    <w:multiLevelType w:val="hybridMultilevel"/>
    <w:tmpl w:val="F0B866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D0BC9"/>
    <w:multiLevelType w:val="hybridMultilevel"/>
    <w:tmpl w:val="ACF82824"/>
    <w:lvl w:ilvl="0" w:tplc="55C86B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62AD6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49E68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BC0E7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93EA0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EB62E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4D28A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827077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B9A34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11C9033C"/>
    <w:multiLevelType w:val="hybridMultilevel"/>
    <w:tmpl w:val="735E3926"/>
    <w:lvl w:ilvl="0" w:tplc="EFAE92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3E82E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6D2E4F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C32B2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83EA35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04A61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6A627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5468C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6B4F5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13A714A9"/>
    <w:multiLevelType w:val="multilevel"/>
    <w:tmpl w:val="9B04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00976"/>
    <w:multiLevelType w:val="hybridMultilevel"/>
    <w:tmpl w:val="45ECCC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E074A"/>
    <w:multiLevelType w:val="hybridMultilevel"/>
    <w:tmpl w:val="A2B208DA"/>
    <w:lvl w:ilvl="0" w:tplc="EDB6E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BC6D3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408C6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9E33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A589C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87288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5B8A8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A1EC7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6C238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7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BE534C8"/>
    <w:multiLevelType w:val="hybridMultilevel"/>
    <w:tmpl w:val="21E24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593B3B"/>
    <w:multiLevelType w:val="multilevel"/>
    <w:tmpl w:val="0116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9198C"/>
    <w:multiLevelType w:val="hybridMultilevel"/>
    <w:tmpl w:val="7D6E4968"/>
    <w:lvl w:ilvl="0" w:tplc="82AC7AC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95AC8BE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A7404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0F657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464AD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91204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A06A4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5EBCAD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A1CC5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2D30C5D"/>
    <w:multiLevelType w:val="hybridMultilevel"/>
    <w:tmpl w:val="04C07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65AA0642"/>
    <w:multiLevelType w:val="hybridMultilevel"/>
    <w:tmpl w:val="81228498"/>
    <w:lvl w:ilvl="0" w:tplc="3896444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3727E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F802C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A3C21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FF461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2CCD2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B00EE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3C4C5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4C278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9" w15:restartNumberingAfterBreak="0">
    <w:nsid w:val="6DFE669C"/>
    <w:multiLevelType w:val="hybridMultilevel"/>
    <w:tmpl w:val="8B2478DE"/>
    <w:lvl w:ilvl="0" w:tplc="601EDC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304F8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46E7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4C1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F40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ED4EE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66C6C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D4F1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BDAC0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0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7"/>
  </w:num>
  <w:num w:numId="2" w16cid:durableId="1852404849">
    <w:abstractNumId w:val="17"/>
  </w:num>
  <w:num w:numId="3" w16cid:durableId="994452798">
    <w:abstractNumId w:val="15"/>
  </w:num>
  <w:num w:numId="4" w16cid:durableId="222568843">
    <w:abstractNumId w:val="1"/>
  </w:num>
  <w:num w:numId="5" w16cid:durableId="996541991">
    <w:abstractNumId w:val="21"/>
  </w:num>
  <w:num w:numId="6" w16cid:durableId="7829336">
    <w:abstractNumId w:val="11"/>
  </w:num>
  <w:num w:numId="7" w16cid:durableId="1526214007">
    <w:abstractNumId w:val="12"/>
  </w:num>
  <w:num w:numId="8" w16cid:durableId="2072462316">
    <w:abstractNumId w:val="20"/>
  </w:num>
  <w:num w:numId="9" w16cid:durableId="2112627514">
    <w:abstractNumId w:val="9"/>
  </w:num>
  <w:num w:numId="10" w16cid:durableId="1312294355">
    <w:abstractNumId w:val="5"/>
  </w:num>
  <w:num w:numId="11" w16cid:durableId="1133446850">
    <w:abstractNumId w:val="6"/>
  </w:num>
  <w:num w:numId="12" w16cid:durableId="674114543">
    <w:abstractNumId w:val="19"/>
  </w:num>
  <w:num w:numId="13" w16cid:durableId="679086243">
    <w:abstractNumId w:val="18"/>
  </w:num>
  <w:num w:numId="14" w16cid:durableId="1439905209">
    <w:abstractNumId w:val="8"/>
  </w:num>
  <w:num w:numId="15" w16cid:durableId="1810705553">
    <w:abstractNumId w:val="0"/>
  </w:num>
  <w:num w:numId="16" w16cid:durableId="1043361021">
    <w:abstractNumId w:val="2"/>
  </w:num>
  <w:num w:numId="17" w16cid:durableId="522322357">
    <w:abstractNumId w:val="3"/>
  </w:num>
  <w:num w:numId="18" w16cid:durableId="147092406">
    <w:abstractNumId w:val="14"/>
  </w:num>
  <w:num w:numId="19" w16cid:durableId="904415789">
    <w:abstractNumId w:val="16"/>
  </w:num>
  <w:num w:numId="20" w16cid:durableId="954948481">
    <w:abstractNumId w:val="10"/>
  </w:num>
  <w:num w:numId="21" w16cid:durableId="767189445">
    <w:abstractNumId w:val="4"/>
  </w:num>
  <w:num w:numId="22" w16cid:durableId="19167380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4E"/>
    <w:rsid w:val="000035A4"/>
    <w:rsid w:val="00004D4D"/>
    <w:rsid w:val="0000535C"/>
    <w:rsid w:val="000146FF"/>
    <w:rsid w:val="0002018D"/>
    <w:rsid w:val="000256F9"/>
    <w:rsid w:val="00034C4F"/>
    <w:rsid w:val="00053A2F"/>
    <w:rsid w:val="00054C83"/>
    <w:rsid w:val="000601AA"/>
    <w:rsid w:val="00062094"/>
    <w:rsid w:val="000622A2"/>
    <w:rsid w:val="0006313F"/>
    <w:rsid w:val="00063D85"/>
    <w:rsid w:val="00064EE2"/>
    <w:rsid w:val="00075B59"/>
    <w:rsid w:val="00081722"/>
    <w:rsid w:val="00096F21"/>
    <w:rsid w:val="000A1756"/>
    <w:rsid w:val="000B584E"/>
    <w:rsid w:val="000D6EDF"/>
    <w:rsid w:val="000E27D1"/>
    <w:rsid w:val="00121D70"/>
    <w:rsid w:val="00133664"/>
    <w:rsid w:val="001349CF"/>
    <w:rsid w:val="001413FF"/>
    <w:rsid w:val="00143268"/>
    <w:rsid w:val="00147804"/>
    <w:rsid w:val="00147827"/>
    <w:rsid w:val="00150D3B"/>
    <w:rsid w:val="00162534"/>
    <w:rsid w:val="00171867"/>
    <w:rsid w:val="00180EA2"/>
    <w:rsid w:val="00183BFF"/>
    <w:rsid w:val="00186254"/>
    <w:rsid w:val="00190480"/>
    <w:rsid w:val="001D5FDA"/>
    <w:rsid w:val="0020054C"/>
    <w:rsid w:val="00237DB5"/>
    <w:rsid w:val="002562C9"/>
    <w:rsid w:val="00285CE3"/>
    <w:rsid w:val="002864CE"/>
    <w:rsid w:val="002A4BBC"/>
    <w:rsid w:val="002A76A6"/>
    <w:rsid w:val="002A7F1D"/>
    <w:rsid w:val="002B0F29"/>
    <w:rsid w:val="002B10AC"/>
    <w:rsid w:val="002D529D"/>
    <w:rsid w:val="002F3957"/>
    <w:rsid w:val="002F6B67"/>
    <w:rsid w:val="003069FC"/>
    <w:rsid w:val="00342C06"/>
    <w:rsid w:val="00344465"/>
    <w:rsid w:val="00347915"/>
    <w:rsid w:val="00353C82"/>
    <w:rsid w:val="003608C7"/>
    <w:rsid w:val="003858D3"/>
    <w:rsid w:val="00387E3A"/>
    <w:rsid w:val="003A0789"/>
    <w:rsid w:val="003F13D9"/>
    <w:rsid w:val="004070B7"/>
    <w:rsid w:val="0043015E"/>
    <w:rsid w:val="00430E8D"/>
    <w:rsid w:val="004318AD"/>
    <w:rsid w:val="0043415A"/>
    <w:rsid w:val="00443ED6"/>
    <w:rsid w:val="004520F9"/>
    <w:rsid w:val="00464781"/>
    <w:rsid w:val="00472F37"/>
    <w:rsid w:val="004741DD"/>
    <w:rsid w:val="00475026"/>
    <w:rsid w:val="00493279"/>
    <w:rsid w:val="004941C4"/>
    <w:rsid w:val="004952E1"/>
    <w:rsid w:val="004F537B"/>
    <w:rsid w:val="00503E0D"/>
    <w:rsid w:val="005210FE"/>
    <w:rsid w:val="005227EC"/>
    <w:rsid w:val="0052709D"/>
    <w:rsid w:val="005355A5"/>
    <w:rsid w:val="005905E2"/>
    <w:rsid w:val="00591C18"/>
    <w:rsid w:val="005D4FDD"/>
    <w:rsid w:val="005D514E"/>
    <w:rsid w:val="005E7A6C"/>
    <w:rsid w:val="00623F1B"/>
    <w:rsid w:val="0062450A"/>
    <w:rsid w:val="0063116B"/>
    <w:rsid w:val="00632CB8"/>
    <w:rsid w:val="0063599E"/>
    <w:rsid w:val="0064194B"/>
    <w:rsid w:val="006444BD"/>
    <w:rsid w:val="00644AD2"/>
    <w:rsid w:val="00660714"/>
    <w:rsid w:val="00666809"/>
    <w:rsid w:val="006720D9"/>
    <w:rsid w:val="0068035D"/>
    <w:rsid w:val="006A597C"/>
    <w:rsid w:val="006E1D74"/>
    <w:rsid w:val="006E20C5"/>
    <w:rsid w:val="006E648A"/>
    <w:rsid w:val="00712C5B"/>
    <w:rsid w:val="00747D8B"/>
    <w:rsid w:val="00755BC9"/>
    <w:rsid w:val="007565C2"/>
    <w:rsid w:val="00766311"/>
    <w:rsid w:val="007674AD"/>
    <w:rsid w:val="007707A7"/>
    <w:rsid w:val="00770EB3"/>
    <w:rsid w:val="007732DE"/>
    <w:rsid w:val="0078076D"/>
    <w:rsid w:val="007816CA"/>
    <w:rsid w:val="007836AB"/>
    <w:rsid w:val="00787E9D"/>
    <w:rsid w:val="007968AF"/>
    <w:rsid w:val="007C2BF1"/>
    <w:rsid w:val="007D034A"/>
    <w:rsid w:val="007D572F"/>
    <w:rsid w:val="007E1231"/>
    <w:rsid w:val="007E186E"/>
    <w:rsid w:val="007F41DA"/>
    <w:rsid w:val="008053FA"/>
    <w:rsid w:val="0081395B"/>
    <w:rsid w:val="00852C2E"/>
    <w:rsid w:val="00855CB5"/>
    <w:rsid w:val="00867998"/>
    <w:rsid w:val="00867B82"/>
    <w:rsid w:val="008865E5"/>
    <w:rsid w:val="008A1185"/>
    <w:rsid w:val="008A489A"/>
    <w:rsid w:val="008D7B23"/>
    <w:rsid w:val="008F3366"/>
    <w:rsid w:val="008F54BE"/>
    <w:rsid w:val="00917B12"/>
    <w:rsid w:val="00923CA8"/>
    <w:rsid w:val="0092411E"/>
    <w:rsid w:val="0092677D"/>
    <w:rsid w:val="0094428E"/>
    <w:rsid w:val="00962201"/>
    <w:rsid w:val="00963535"/>
    <w:rsid w:val="00980653"/>
    <w:rsid w:val="009C4DC9"/>
    <w:rsid w:val="009D38FA"/>
    <w:rsid w:val="009D40D9"/>
    <w:rsid w:val="009E112F"/>
    <w:rsid w:val="009E1740"/>
    <w:rsid w:val="009E3C75"/>
    <w:rsid w:val="009E5869"/>
    <w:rsid w:val="009E6C78"/>
    <w:rsid w:val="00A0655B"/>
    <w:rsid w:val="00A1168F"/>
    <w:rsid w:val="00A35EEB"/>
    <w:rsid w:val="00A457B5"/>
    <w:rsid w:val="00A47755"/>
    <w:rsid w:val="00A47C54"/>
    <w:rsid w:val="00A60AD7"/>
    <w:rsid w:val="00A76A7F"/>
    <w:rsid w:val="00A81A62"/>
    <w:rsid w:val="00A875FA"/>
    <w:rsid w:val="00A9240F"/>
    <w:rsid w:val="00A9425F"/>
    <w:rsid w:val="00A94450"/>
    <w:rsid w:val="00AA25AB"/>
    <w:rsid w:val="00AC7250"/>
    <w:rsid w:val="00AD3D3E"/>
    <w:rsid w:val="00AE1F87"/>
    <w:rsid w:val="00AF3549"/>
    <w:rsid w:val="00B03C19"/>
    <w:rsid w:val="00B14C2C"/>
    <w:rsid w:val="00B20605"/>
    <w:rsid w:val="00B517B1"/>
    <w:rsid w:val="00B553F7"/>
    <w:rsid w:val="00B92CD3"/>
    <w:rsid w:val="00B96834"/>
    <w:rsid w:val="00BA1B56"/>
    <w:rsid w:val="00BA6AFD"/>
    <w:rsid w:val="00BB76B1"/>
    <w:rsid w:val="00BB78B3"/>
    <w:rsid w:val="00BE72C1"/>
    <w:rsid w:val="00BF0F09"/>
    <w:rsid w:val="00BF2F04"/>
    <w:rsid w:val="00BF60FD"/>
    <w:rsid w:val="00C02263"/>
    <w:rsid w:val="00C10641"/>
    <w:rsid w:val="00C110A4"/>
    <w:rsid w:val="00C13518"/>
    <w:rsid w:val="00C4694D"/>
    <w:rsid w:val="00C469B0"/>
    <w:rsid w:val="00C47376"/>
    <w:rsid w:val="00C7452F"/>
    <w:rsid w:val="00C92197"/>
    <w:rsid w:val="00CA1913"/>
    <w:rsid w:val="00CC5CE3"/>
    <w:rsid w:val="00CD57BC"/>
    <w:rsid w:val="00CF1682"/>
    <w:rsid w:val="00D014E8"/>
    <w:rsid w:val="00D41961"/>
    <w:rsid w:val="00D41B06"/>
    <w:rsid w:val="00D702F0"/>
    <w:rsid w:val="00D73415"/>
    <w:rsid w:val="00D75EA5"/>
    <w:rsid w:val="00D77E24"/>
    <w:rsid w:val="00D80197"/>
    <w:rsid w:val="00D91516"/>
    <w:rsid w:val="00D96EF2"/>
    <w:rsid w:val="00DA059E"/>
    <w:rsid w:val="00DE6280"/>
    <w:rsid w:val="00DF1CB7"/>
    <w:rsid w:val="00E036A2"/>
    <w:rsid w:val="00E22451"/>
    <w:rsid w:val="00E45785"/>
    <w:rsid w:val="00E72201"/>
    <w:rsid w:val="00E741BB"/>
    <w:rsid w:val="00E7456C"/>
    <w:rsid w:val="00E77289"/>
    <w:rsid w:val="00E94654"/>
    <w:rsid w:val="00EB4241"/>
    <w:rsid w:val="00EE6DA1"/>
    <w:rsid w:val="00F06E34"/>
    <w:rsid w:val="00F12136"/>
    <w:rsid w:val="00F235D2"/>
    <w:rsid w:val="00F32241"/>
    <w:rsid w:val="00F413D8"/>
    <w:rsid w:val="00F41DAE"/>
    <w:rsid w:val="00F51A4E"/>
    <w:rsid w:val="00F533DD"/>
    <w:rsid w:val="00F67765"/>
    <w:rsid w:val="00F70036"/>
    <w:rsid w:val="00F73E65"/>
    <w:rsid w:val="00F84C74"/>
    <w:rsid w:val="00F9170F"/>
    <w:rsid w:val="00F91A8A"/>
    <w:rsid w:val="00FA4C36"/>
    <w:rsid w:val="00FA5932"/>
    <w:rsid w:val="00FB5BB8"/>
    <w:rsid w:val="00FC22ED"/>
    <w:rsid w:val="00FD6570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6AAF5"/>
  <w15:chartTrackingRefBased/>
  <w15:docId w15:val="{B919E428-AC7C-4C52-A871-1BD23557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9445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A9445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45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445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A1913"/>
    <w:rPr>
      <w:color w:val="666666"/>
    </w:rPr>
  </w:style>
  <w:style w:type="paragraph" w:customStyle="1" w:styleId="Koptabel">
    <w:name w:val="Kop tabel"/>
    <w:basedOn w:val="Standaard"/>
    <w:link w:val="KoptabelChar"/>
    <w:qFormat/>
    <w:rsid w:val="00A9445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A9445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Nadruk">
    <w:name w:val="Emphasis"/>
    <w:uiPriority w:val="20"/>
    <w:qFormat/>
    <w:rsid w:val="00766311"/>
    <w:rPr>
      <w:rFonts w:ascii="Bahnschrift SemiCondensed" w:hAnsi="Bahnschrift SemiCondensed"/>
      <w:color w:val="003867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7565C2"/>
    <w:rPr>
      <w:rFonts w:ascii="Bahnschrift SemiCondensed" w:eastAsiaTheme="minorHAnsi" w:hAnsi="Bahnschrift SemiCondensed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OAN02\Downloads\Bijlage%20X%20-%20Referentieblad%20Geschiktheidseis%20referentieopdracht%20-%20niet-openbare%20procedure%20(april%202026)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F88C9FEED4018A5F96E0C057F9B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F56FB3-86D3-450C-BF72-D1DD9C73A626}"/>
      </w:docPartPr>
      <w:docPartBody>
        <w:p w:rsidR="00AB5BD7" w:rsidRDefault="0025560F">
          <w:pPr>
            <w:pStyle w:val="A2DF88C9FEED4018A5F96E0C057F9B5F"/>
          </w:pPr>
          <w:r w:rsidRPr="00031FA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CA"/>
    <w:rsid w:val="00180EA2"/>
    <w:rsid w:val="0025560F"/>
    <w:rsid w:val="006A4BCA"/>
    <w:rsid w:val="007F41DA"/>
    <w:rsid w:val="00AB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A2DF88C9FEED4018A5F96E0C057F9B5F">
    <w:name w:val="A2DF88C9FEED4018A5F96E0C057F9B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Props1.xml><?xml version="1.0" encoding="utf-8"?>
<ds:datastoreItem xmlns:ds="http://schemas.openxmlformats.org/officeDocument/2006/customXml" ds:itemID="{5AD2FACD-705E-4000-9323-B116FA34C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X - Referentieblad Geschiktheidseis referentieopdracht - niet-openbare procedure (april 2026) (1).dotx</Template>
  <TotalTime>1</TotalTime>
  <Pages>3</Pages>
  <Words>893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Kooman, Anouk</dc:creator>
  <cp:keywords/>
  <dc:description/>
  <cp:lastModifiedBy>Kooman, Anouk</cp:lastModifiedBy>
  <cp:revision>2</cp:revision>
  <cp:lastPrinted>2026-01-16T09:23:00Z</cp:lastPrinted>
  <dcterms:created xsi:type="dcterms:W3CDTF">2026-10-08T13:56:00Z</dcterms:created>
  <dcterms:modified xsi:type="dcterms:W3CDTF">2026-10-08T13:56:00Z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</Properties>
</file>