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B2F1" w14:textId="77777777" w:rsidR="008B5CD7" w:rsidRPr="004749D9" w:rsidRDefault="008B5CD7" w:rsidP="004749D9"/>
    <w:sectPr w:rsidR="008B5CD7" w:rsidRPr="004749D9" w:rsidSect="007C11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601" w:right="3266" w:bottom="1797" w:left="1281" w:header="522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B5DC" w14:textId="77777777" w:rsidR="008C57C9" w:rsidRDefault="008C57C9" w:rsidP="00626715">
      <w:r>
        <w:separator/>
      </w:r>
    </w:p>
  </w:endnote>
  <w:endnote w:type="continuationSeparator" w:id="0">
    <w:p w14:paraId="2D76F139" w14:textId="77777777" w:rsidR="008C57C9" w:rsidRDefault="008C57C9" w:rsidP="006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altName w:val="Calibri"/>
    <w:charset w:val="00"/>
    <w:family w:val="auto"/>
    <w:pitch w:val="variable"/>
    <w:sig w:usb0="00000083" w:usb1="00000000" w:usb2="00000000" w:usb3="00000000" w:csb0="00000009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KorolevCondensed-Heav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ork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ork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27A5" w14:textId="77777777" w:rsidR="00F12D8C" w:rsidRDefault="00F12D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EC8A" w14:textId="771B7163" w:rsidR="00E07767" w:rsidRDefault="00E07767">
    <w:pPr>
      <w:pStyle w:val="Voettekst"/>
    </w:pPr>
    <w:r>
      <w:rPr>
        <w:noProof/>
      </w:rPr>
      <w:drawing>
        <wp:anchor distT="0" distB="0" distL="0" distR="0" simplePos="0" relativeHeight="251661824" behindDoc="0" locked="0" layoutInCell="1" allowOverlap="1" wp14:anchorId="72D9E93C" wp14:editId="5A102C37">
          <wp:simplePos x="0" y="0"/>
          <wp:positionH relativeFrom="page">
            <wp:posOffset>5354955</wp:posOffset>
          </wp:positionH>
          <wp:positionV relativeFrom="page">
            <wp:posOffset>9788779</wp:posOffset>
          </wp:positionV>
          <wp:extent cx="2001600" cy="715977"/>
          <wp:effectExtent l="0" t="0" r="0" b="0"/>
          <wp:wrapSquare wrapText="bothSides"/>
          <wp:docPr id="2" name="Logo Footer Sele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665210" name="Logo Footer Select Logo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01600" cy="715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A5EA" w14:textId="77777777" w:rsidR="00F12D8C" w:rsidRDefault="00F12D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53E5" w14:textId="77777777" w:rsidR="008C57C9" w:rsidRDefault="008C57C9" w:rsidP="00626715">
      <w:r>
        <w:separator/>
      </w:r>
    </w:p>
  </w:footnote>
  <w:footnote w:type="continuationSeparator" w:id="0">
    <w:p w14:paraId="3552A92A" w14:textId="77777777" w:rsidR="008C57C9" w:rsidRDefault="008C57C9" w:rsidP="0062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VGB_Briefhoofd"/>
      <w:tag w:val=" mitBB 3f095beaab904d1ba1c9324eaf954f07 "/>
      <w:id w:val="-151683878"/>
    </w:sdtPr>
    <w:sdtEndPr/>
    <w:sdtContent>
      <w:tbl>
        <w:tblPr>
          <w:tblW w:w="0" w:type="auto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2410"/>
          <w:gridCol w:w="4939"/>
        </w:tblGrid>
        <w:tr w:rsidR="008A75DE" w:rsidRPr="00BC5F78" w14:paraId="46A53768" w14:textId="77777777" w:rsidTr="004F364C">
          <w:trPr>
            <w:trHeight w:hRule="exact" w:val="2024"/>
          </w:trPr>
          <w:tc>
            <w:tcPr>
              <w:tcW w:w="7349" w:type="dxa"/>
              <w:gridSpan w:val="2"/>
            </w:tcPr>
            <w:p w14:paraId="07E711DE" w14:textId="77777777" w:rsidR="0056552E" w:rsidRPr="00BC5F78" w:rsidRDefault="0056552E" w:rsidP="00B10C67">
              <w:pPr>
                <w:rPr>
                  <w:szCs w:val="20"/>
                </w:rPr>
              </w:pPr>
            </w:p>
          </w:tc>
        </w:tr>
        <w:tr w:rsidR="008A75DE" w:rsidRPr="00BC5F78" w14:paraId="27E44053" w14:textId="77777777" w:rsidTr="004F364C">
          <w:trPr>
            <w:trHeight w:hRule="exact" w:val="301"/>
          </w:trPr>
          <w:tc>
            <w:tcPr>
              <w:tcW w:w="7349" w:type="dxa"/>
              <w:gridSpan w:val="2"/>
            </w:tcPr>
            <w:p w14:paraId="4B4B6EBE" w14:textId="77777777" w:rsidR="0056552E" w:rsidRPr="00BC5F78" w:rsidRDefault="0056552E" w:rsidP="00B10C67">
              <w:pPr>
                <w:rPr>
                  <w:szCs w:val="20"/>
                </w:rPr>
              </w:pPr>
            </w:p>
          </w:tc>
        </w:tr>
        <w:tr w:rsidR="008A75DE" w:rsidRPr="00BC5F78" w14:paraId="4464C3DC" w14:textId="77777777" w:rsidTr="004F364C">
          <w:trPr>
            <w:trHeight w:hRule="exact" w:val="1281"/>
          </w:trPr>
          <w:tc>
            <w:tcPr>
              <w:tcW w:w="7349" w:type="dxa"/>
              <w:gridSpan w:val="2"/>
            </w:tcPr>
            <w:sdt>
              <w:sdtPr>
                <w:alias w:val="Adresblok"/>
                <w:tag w:val=" mitVV VV2F6C2062BDEE480296B248DF07B376E9 "/>
                <w:id w:val="2120789189"/>
                <w15:color w:val="FFA500"/>
              </w:sdtPr>
              <w:sdtEndPr/>
              <w:sdtContent>
                <w:p w14:paraId="7A8466B2" w14:textId="77777777" w:rsidR="0056552E" w:rsidRPr="00BC5F78" w:rsidRDefault="003B7B27" w:rsidP="007A0907">
                  <w:r w:rsidRPr="00CB6ED4">
                    <w:t>Adresblok</w:t>
                  </w:r>
                </w:p>
              </w:sdtContent>
            </w:sdt>
          </w:tc>
        </w:tr>
        <w:tr w:rsidR="00AF132A" w:rsidRPr="00BC5F78" w14:paraId="45285429" w14:textId="77777777" w:rsidTr="00AF132A">
          <w:trPr>
            <w:trHeight w:hRule="exact" w:val="283"/>
          </w:trPr>
          <w:tc>
            <w:tcPr>
              <w:tcW w:w="2410" w:type="dxa"/>
            </w:tcPr>
            <w:p w14:paraId="68BA98E0" w14:textId="77777777" w:rsidR="0056552E" w:rsidRPr="00AF132A" w:rsidRDefault="003B7B27" w:rsidP="00B10C67">
              <w:pPr>
                <w:rPr>
                  <w:b/>
                  <w:szCs w:val="20"/>
                </w:rPr>
              </w:pPr>
              <w:r>
                <w:rPr>
                  <w:b/>
                  <w:szCs w:val="20"/>
                </w:rPr>
                <w:t>Objectnaam</w:t>
              </w:r>
              <w:r w:rsidRPr="00AF132A">
                <w:rPr>
                  <w:b/>
                  <w:szCs w:val="20"/>
                </w:rPr>
                <w:t>:</w:t>
              </w:r>
            </w:p>
          </w:tc>
          <w:tc>
            <w:tcPr>
              <w:tcW w:w="4939" w:type="dxa"/>
            </w:tcPr>
            <w:p w14:paraId="5987ADED" w14:textId="77777777" w:rsidR="0056552E" w:rsidRPr="00AF132A" w:rsidRDefault="008C57C9" w:rsidP="00B10C67">
              <w:pPr>
                <w:rPr>
                  <w:b/>
                  <w:szCs w:val="20"/>
                </w:rPr>
              </w:pPr>
              <w:sdt>
                <w:sdtPr>
                  <w:rPr>
                    <w:b/>
                    <w:szCs w:val="20"/>
                  </w:rPr>
                  <w:alias w:val="Object projectnaam"/>
                  <w:tag w:val=" mitVV VVEFD8EAF514D54D55B4D854312D481502 "/>
                  <w:id w:val="1884294997"/>
                </w:sdtPr>
                <w:sdtEndPr/>
                <w:sdtContent>
                  <w:r w:rsidR="003B7B27" w:rsidRPr="00AF132A">
                    <w:rPr>
                      <w:b/>
                      <w:szCs w:val="20"/>
                    </w:rPr>
                    <w:t>Object projectnaam</w:t>
                  </w:r>
                </w:sdtContent>
              </w:sdt>
            </w:p>
          </w:tc>
        </w:tr>
        <w:tr w:rsidR="00AF132A" w:rsidRPr="00BC5F78" w14:paraId="28F3FD5E" w14:textId="77777777" w:rsidTr="00AF132A">
          <w:trPr>
            <w:trHeight w:hRule="exact" w:val="283"/>
          </w:trPr>
          <w:tc>
            <w:tcPr>
              <w:tcW w:w="2410" w:type="dxa"/>
            </w:tcPr>
            <w:p w14:paraId="3731746C" w14:textId="77777777" w:rsidR="0056552E" w:rsidRPr="00AF132A" w:rsidRDefault="003B7B27" w:rsidP="00B10C67">
              <w:pPr>
                <w:rPr>
                  <w:b/>
                  <w:szCs w:val="20"/>
                </w:rPr>
              </w:pPr>
              <w:r w:rsidRPr="00AF132A">
                <w:rPr>
                  <w:b/>
                  <w:szCs w:val="20"/>
                </w:rPr>
                <w:t>Object adres:</w:t>
              </w:r>
            </w:p>
          </w:tc>
          <w:tc>
            <w:tcPr>
              <w:tcW w:w="4939" w:type="dxa"/>
            </w:tcPr>
            <w:sdt>
              <w:sdtPr>
                <w:rPr>
                  <w:b/>
                  <w:szCs w:val="20"/>
                </w:rPr>
                <w:alias w:val="Object adres"/>
                <w:tag w:val=" mitVV VV61E2F0EE7F5B4985B1D3379C26586912 "/>
                <w:id w:val="1923673300"/>
              </w:sdtPr>
              <w:sdtEndPr/>
              <w:sdtContent>
                <w:p w14:paraId="7F4C30AB" w14:textId="77777777" w:rsidR="0056552E" w:rsidRPr="00AF132A" w:rsidRDefault="003B7B27" w:rsidP="00B10C67">
                  <w:pPr>
                    <w:rPr>
                      <w:b/>
                      <w:szCs w:val="20"/>
                    </w:rPr>
                  </w:pPr>
                  <w:r w:rsidRPr="00AF132A">
                    <w:rPr>
                      <w:b/>
                      <w:szCs w:val="20"/>
                    </w:rPr>
                    <w:t>Object adres</w:t>
                  </w:r>
                </w:p>
              </w:sdtContent>
            </w:sdt>
          </w:tc>
        </w:tr>
        <w:tr w:rsidR="00AF132A" w:rsidRPr="00BC5F78" w14:paraId="423CF5B4" w14:textId="77777777" w:rsidTr="00AF132A">
          <w:trPr>
            <w:trHeight w:hRule="exact" w:val="283"/>
          </w:trPr>
          <w:tc>
            <w:tcPr>
              <w:tcW w:w="2410" w:type="dxa"/>
            </w:tcPr>
            <w:p w14:paraId="334BD2B2" w14:textId="77777777" w:rsidR="0056552E" w:rsidRPr="00AF132A" w:rsidRDefault="003B7B27" w:rsidP="00B10C67">
              <w:pPr>
                <w:rPr>
                  <w:b/>
                  <w:szCs w:val="20"/>
                </w:rPr>
              </w:pPr>
              <w:r w:rsidRPr="00AF132A">
                <w:rPr>
                  <w:b/>
                  <w:szCs w:val="20"/>
                </w:rPr>
                <w:t>Object code:</w:t>
              </w:r>
            </w:p>
          </w:tc>
          <w:tc>
            <w:tcPr>
              <w:tcW w:w="4939" w:type="dxa"/>
            </w:tcPr>
            <w:p w14:paraId="7EDEBE71" w14:textId="77777777" w:rsidR="0056552E" w:rsidRPr="00AF132A" w:rsidRDefault="008C57C9" w:rsidP="00B10C67">
              <w:pPr>
                <w:rPr>
                  <w:b/>
                  <w:szCs w:val="20"/>
                </w:rPr>
              </w:pPr>
              <w:sdt>
                <w:sdtPr>
                  <w:rPr>
                    <w:b/>
                    <w:szCs w:val="20"/>
                  </w:rPr>
                  <w:alias w:val="Object code"/>
                  <w:tag w:val=" mitVV VV64302D1964C24921B7497D21451656B9 "/>
                  <w:id w:val="-453797800"/>
                </w:sdtPr>
                <w:sdtEndPr/>
                <w:sdtContent>
                  <w:r w:rsidR="003B7B27" w:rsidRPr="00AF132A">
                    <w:rPr>
                      <w:b/>
                      <w:szCs w:val="20"/>
                    </w:rPr>
                    <w:t>Object code</w:t>
                  </w:r>
                </w:sdtContent>
              </w:sdt>
            </w:p>
          </w:tc>
        </w:tr>
        <w:tr w:rsidR="005820D9" w:rsidRPr="00BC5F78" w14:paraId="739C18F9" w14:textId="77777777" w:rsidTr="00805B7A">
          <w:trPr>
            <w:trHeight w:hRule="exact" w:val="283"/>
          </w:trPr>
          <w:tc>
            <w:tcPr>
              <w:tcW w:w="2410" w:type="dxa"/>
            </w:tcPr>
            <w:p w14:paraId="37AACF96" w14:textId="77777777" w:rsidR="0056552E" w:rsidRPr="00AF132A" w:rsidRDefault="003B7B27" w:rsidP="00805B7A">
              <w:pPr>
                <w:rPr>
                  <w:b/>
                  <w:szCs w:val="20"/>
                </w:rPr>
              </w:pPr>
              <w:r>
                <w:rPr>
                  <w:b/>
                  <w:szCs w:val="20"/>
                </w:rPr>
                <w:t>Werkzaamheden:</w:t>
              </w:r>
            </w:p>
          </w:tc>
          <w:tc>
            <w:tcPr>
              <w:tcW w:w="4939" w:type="dxa"/>
            </w:tcPr>
            <w:sdt>
              <w:sdtPr>
                <w:rPr>
                  <w:b/>
                  <w:szCs w:val="20"/>
                </w:rPr>
                <w:alias w:val="Werk kort"/>
                <w:tag w:val=" mitVV VV4390FAA5326A49D19AE869A0A436D10B "/>
                <w:id w:val="-835615886"/>
              </w:sdtPr>
              <w:sdtEndPr/>
              <w:sdtContent>
                <w:p w14:paraId="2EEA7520" w14:textId="77777777" w:rsidR="0056552E" w:rsidRPr="00AF132A" w:rsidRDefault="003B7B27" w:rsidP="00805B7A">
                  <w:pPr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Werk kort</w:t>
                  </w:r>
                </w:p>
              </w:sdtContent>
            </w:sdt>
          </w:tc>
        </w:tr>
        <w:tr w:rsidR="005820D9" w:rsidRPr="00BC5F78" w14:paraId="0CB94F2C" w14:textId="77777777" w:rsidTr="00AF132A">
          <w:trPr>
            <w:trHeight w:hRule="exact" w:val="283"/>
          </w:trPr>
          <w:tc>
            <w:tcPr>
              <w:tcW w:w="2410" w:type="dxa"/>
            </w:tcPr>
            <w:p w14:paraId="46770C2E" w14:textId="77777777" w:rsidR="0056552E" w:rsidRPr="00AF132A" w:rsidRDefault="003B7B27" w:rsidP="005820D9">
              <w:pPr>
                <w:rPr>
                  <w:b/>
                  <w:szCs w:val="20"/>
                </w:rPr>
              </w:pPr>
              <w:r w:rsidRPr="00AF132A">
                <w:rPr>
                  <w:b/>
                  <w:szCs w:val="20"/>
                </w:rPr>
                <w:t>Ordernummer:</w:t>
              </w:r>
            </w:p>
          </w:tc>
          <w:tc>
            <w:tcPr>
              <w:tcW w:w="4939" w:type="dxa"/>
            </w:tcPr>
            <w:sdt>
              <w:sdtPr>
                <w:rPr>
                  <w:b/>
                  <w:szCs w:val="20"/>
                </w:rPr>
                <w:alias w:val="VP nummer"/>
                <w:tag w:val=" mitVV VVA2C4D401A5A24C46B1C67565651A0626 "/>
                <w:id w:val="322790064"/>
              </w:sdtPr>
              <w:sdtEndPr/>
              <w:sdtContent>
                <w:p w14:paraId="601B2723" w14:textId="77777777" w:rsidR="0056552E" w:rsidRPr="00AF132A" w:rsidRDefault="003B7B27" w:rsidP="005820D9">
                  <w:pPr>
                    <w:rPr>
                      <w:b/>
                      <w:szCs w:val="20"/>
                    </w:rPr>
                  </w:pPr>
                  <w:r w:rsidRPr="00AF132A">
                    <w:rPr>
                      <w:b/>
                      <w:szCs w:val="20"/>
                    </w:rPr>
                    <w:t>VP nummer</w:t>
                  </w:r>
                </w:p>
              </w:sdtContent>
            </w:sdt>
          </w:tc>
        </w:tr>
      </w:tbl>
      <w:tbl>
        <w:tblPr>
          <w:tblpPr w:leftFromText="142" w:rightFromText="142" w:vertAnchor="page" w:horzAnchor="page" w:tblpX="9203" w:tblpY="761"/>
          <w:tblOverlap w:val="never"/>
          <w:tblW w:w="2398" w:type="dxa"/>
          <w:tblLook w:val="04A0" w:firstRow="1" w:lastRow="0" w:firstColumn="1" w:lastColumn="0" w:noHBand="0" w:noVBand="1"/>
        </w:tblPr>
        <w:tblGrid>
          <w:gridCol w:w="2398"/>
        </w:tblGrid>
        <w:tr w:rsidR="008A75DE" w:rsidRPr="00BC5F78" w14:paraId="0BBE8A6C" w14:textId="77777777" w:rsidTr="00777BC4">
          <w:trPr>
            <w:trHeight w:val="420"/>
          </w:trPr>
          <w:tc>
            <w:tcPr>
              <w:tcW w:w="2398" w:type="dxa"/>
            </w:tcPr>
            <w:p w14:paraId="3C1EFC36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19E4FDD3" w14:textId="77777777" w:rsidTr="00777BC4">
          <w:trPr>
            <w:trHeight w:val="210"/>
          </w:trPr>
          <w:tc>
            <w:tcPr>
              <w:tcW w:w="2398" w:type="dxa"/>
            </w:tcPr>
            <w:p w14:paraId="27D10CCE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3724590E" w14:textId="77777777" w:rsidTr="00777BC4">
          <w:trPr>
            <w:trHeight w:hRule="exact" w:val="210"/>
          </w:trPr>
          <w:tc>
            <w:tcPr>
              <w:tcW w:w="2398" w:type="dxa"/>
            </w:tcPr>
            <w:p w14:paraId="00EA49F8" w14:textId="77777777" w:rsidR="0056552E" w:rsidRPr="00BC5F78" w:rsidRDefault="0056552E" w:rsidP="003D3540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2E2B3EDC" w14:textId="77777777" w:rsidTr="00777BC4">
          <w:trPr>
            <w:trHeight w:hRule="exact" w:val="658"/>
          </w:trPr>
          <w:tc>
            <w:tcPr>
              <w:tcW w:w="2398" w:type="dxa"/>
            </w:tcPr>
            <w:p w14:paraId="08793D24" w14:textId="77777777" w:rsidR="0056552E" w:rsidRPr="00BC5F78" w:rsidRDefault="0056552E" w:rsidP="005D339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323BF74E" w14:textId="77777777" w:rsidTr="00777BC4">
          <w:trPr>
            <w:trHeight w:hRule="exact" w:val="210"/>
          </w:trPr>
          <w:tc>
            <w:tcPr>
              <w:tcW w:w="2398" w:type="dxa"/>
            </w:tcPr>
            <w:p w14:paraId="4C173AEA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4DAE84D5" w14:textId="77777777" w:rsidTr="00777BC4">
          <w:trPr>
            <w:trHeight w:hRule="exact" w:val="2537"/>
          </w:trPr>
          <w:tc>
            <w:tcPr>
              <w:tcW w:w="2398" w:type="dxa"/>
            </w:tcPr>
            <w:p w14:paraId="418B2C13" w14:textId="77777777" w:rsidR="0056552E" w:rsidRPr="00BC5F78" w:rsidRDefault="008C57C9" w:rsidP="004F364C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  <w:sdt>
                <w:sdtPr>
                  <w:rPr>
                    <w:bCs/>
                    <w:noProof/>
                  </w:rPr>
                  <w:alias w:val="Organisatie - Zakelijk adres Adres regel 1"/>
                  <w:tag w:val=" mitVV VV739B5FBED86F4C25950CFA849DE6C37C "/>
                  <w:id w:val="1373734263"/>
                  <w15:color w:val="008000"/>
                </w:sdtPr>
                <w:sdtEndPr/>
                <w:sdtContent>
                  <w:r w:rsidR="003B7B27">
                    <w:rPr>
                      <w:bCs/>
                      <w:noProof/>
                    </w:rPr>
                    <w:t>Organisatie - Zakelijk adres Adres regel 1</w:t>
                  </w:r>
                </w:sdtContent>
              </w:sdt>
              <w:r w:rsidR="003B7B27">
                <w:rPr>
                  <w:bCs/>
                  <w:noProof/>
                </w:rPr>
                <w:br/>
              </w:r>
              <w:sdt>
                <w:sdtPr>
                  <w:rPr>
                    <w:bCs/>
                    <w:noProof/>
                  </w:rPr>
                  <w:alias w:val="Organisatie - Postadres Adres regel 1"/>
                  <w:tag w:val=" mitVV VVFE04D8BE620A412FA32F8D2274251EF8 "/>
                  <w:id w:val="-2095546482"/>
                  <w15:color w:val="008000"/>
                </w:sdtPr>
                <w:sdtEndPr/>
                <w:sdtContent>
                  <w:r w:rsidR="003B7B27">
                    <w:rPr>
                      <w:bCs/>
                      <w:noProof/>
                    </w:rPr>
                    <w:t>Organisatie - Postadres Adres regel 1</w:t>
                  </w:r>
                </w:sdtContent>
              </w:sdt>
              <w:r w:rsidR="003B7B27">
                <w:rPr>
                  <w:bCs/>
                  <w:noProof/>
                </w:rPr>
                <w:br/>
              </w:r>
              <w:sdt>
                <w:sdtPr>
                  <w:rPr>
                    <w:bCs/>
                    <w:noProof/>
                  </w:rPr>
                  <w:alias w:val="Organisatie - Postadres Postcode"/>
                  <w:tag w:val=" mitVV VV33C1F21C5BB64ACDA0224A5285C40602 "/>
                  <w:id w:val="-1266767115"/>
                  <w15:color w:val="008000"/>
                </w:sdtPr>
                <w:sdtEndPr/>
                <w:sdtContent>
                  <w:r w:rsidR="003B7B27">
                    <w:rPr>
                      <w:bCs/>
                      <w:noProof/>
                    </w:rPr>
                    <w:t>Organisatie - Postadres Postcode</w:t>
                  </w:r>
                </w:sdtContent>
              </w:sdt>
              <w:r w:rsidR="003B7B27" w:rsidRPr="008D6E5E">
                <w:rPr>
                  <w:bCs/>
                  <w:noProof/>
                </w:rPr>
                <w:t xml:space="preserve"> </w:t>
              </w:r>
              <w:sdt>
                <w:sdtPr>
                  <w:rPr>
                    <w:bCs/>
                    <w:noProof/>
                  </w:rPr>
                  <w:alias w:val="Organisatie - Postadres Plaats"/>
                  <w:tag w:val=" mitVV VV9183D34C7A4F42729D44AA293ECE4EED "/>
                  <w:id w:val="-513451389"/>
                  <w15:color w:val="008000"/>
                </w:sdtPr>
                <w:sdtEndPr/>
                <w:sdtContent>
                  <w:r w:rsidR="003B7B27">
                    <w:rPr>
                      <w:bCs/>
                      <w:noProof/>
                    </w:rPr>
                    <w:t>Organisatie - Postadres Plaats</w:t>
                  </w:r>
                </w:sdtContent>
              </w:sdt>
              <w:r w:rsidR="003B7B27">
                <w:rPr>
                  <w:bCs/>
                  <w:noProof/>
                </w:rPr>
                <w:br/>
                <w:t xml:space="preserve">Tel </w:t>
              </w:r>
              <w:sdt>
                <w:sdtPr>
                  <w:rPr>
                    <w:bCs/>
                    <w:noProof/>
                  </w:rPr>
                  <w:alias w:val="Organisatie - Telefoonnummer 1"/>
                  <w:tag w:val=" mitVV VV02C511DC01134919B38C2F1297399404 "/>
                  <w:id w:val="-1231769170"/>
                  <w15:color w:val="008000"/>
                </w:sdtPr>
                <w:sdtEndPr/>
                <w:sdtContent>
                  <w:r w:rsidR="003B7B27">
                    <w:rPr>
                      <w:bCs/>
                      <w:noProof/>
                    </w:rPr>
                    <w:t>Organisatie - Telefoonnummer 1</w:t>
                  </w:r>
                </w:sdtContent>
              </w:sdt>
              <w:r w:rsidR="003B7B27">
                <w:rPr>
                  <w:bCs/>
                  <w:noProof/>
                </w:rPr>
                <w:br/>
              </w:r>
              <w:sdt>
                <w:sdtPr>
                  <w:alias w:val="Organisatie - Website 1"/>
                  <w:tag w:val=" mitVV VV41449CEAE6DA44E88FEAFEAB9F5A80D5 "/>
                  <w:id w:val="-703396957"/>
                  <w15:color w:val="008000"/>
                </w:sdtPr>
                <w:sdtEndPr/>
                <w:sdtContent>
                  <w:r w:rsidR="003B7B27">
                    <w:t>Organisatie - Website 1</w:t>
                  </w:r>
                </w:sdtContent>
              </w:sdt>
            </w:p>
            <w:p w14:paraId="1326AC59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73830ED2" w14:textId="77777777" w:rsidTr="00777BC4">
          <w:trPr>
            <w:trHeight w:hRule="exact" w:val="1967"/>
          </w:trPr>
          <w:tc>
            <w:tcPr>
              <w:tcW w:w="2398" w:type="dxa"/>
            </w:tcPr>
            <w:p w14:paraId="3B2AC98E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76DAE5F8" w14:textId="77777777" w:rsidTr="00777BC4">
          <w:trPr>
            <w:trHeight w:hRule="exact" w:val="210"/>
          </w:trPr>
          <w:tc>
            <w:tcPr>
              <w:tcW w:w="2398" w:type="dxa"/>
            </w:tcPr>
            <w:p w14:paraId="05DC7E03" w14:textId="77777777" w:rsidR="0056552E" w:rsidRPr="00BC5F78" w:rsidRDefault="003B7B27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  <w:r w:rsidRPr="00BC5F78">
                <w:t>Datum</w:t>
              </w:r>
            </w:p>
          </w:tc>
        </w:tr>
        <w:tr w:rsidR="008A75DE" w:rsidRPr="00BC5F78" w14:paraId="3559F17E" w14:textId="77777777" w:rsidTr="00777BC4">
          <w:trPr>
            <w:trHeight w:hRule="exact" w:val="210"/>
          </w:trPr>
          <w:tc>
            <w:tcPr>
              <w:tcW w:w="2398" w:type="dxa"/>
            </w:tcPr>
            <w:sdt>
              <w:sdtPr>
                <w:rPr>
                  <w:bCs/>
                  <w:noProof/>
                </w:rPr>
                <w:alias w:val="Datum"/>
                <w:tag w:val=" mitVV VV1CB7FB8C8A8545D883C7D80B8CA13DD5 "/>
                <w:id w:val="-624611173"/>
              </w:sdtPr>
              <w:sdtEndPr/>
              <w:sdtContent>
                <w:p w14:paraId="46B553BA" w14:textId="77777777" w:rsidR="0056552E" w:rsidRPr="00BC5F78" w:rsidRDefault="003B7B27" w:rsidP="00B10C67">
                  <w:pPr>
                    <w:pStyle w:val="Kenmerkblok"/>
                    <w:framePr w:hSpace="0" w:wrap="auto" w:vAnchor="margin" w:hAnchor="text" w:xAlign="left" w:yAlign="inline"/>
                    <w:suppressOverlap w:val="0"/>
                  </w:pPr>
                  <w:r>
                    <w:rPr>
                      <w:bCs/>
                      <w:noProof/>
                    </w:rPr>
                    <w:t>Datum</w:t>
                  </w:r>
                </w:p>
              </w:sdtContent>
            </w:sdt>
          </w:tc>
        </w:tr>
        <w:tr w:rsidR="008A75DE" w:rsidRPr="00BC5F78" w14:paraId="46209363" w14:textId="77777777" w:rsidTr="00777BC4">
          <w:trPr>
            <w:trHeight w:hRule="exact" w:val="210"/>
          </w:trPr>
          <w:tc>
            <w:tcPr>
              <w:tcW w:w="2398" w:type="dxa"/>
            </w:tcPr>
            <w:p w14:paraId="56925054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58DE938D" w14:textId="77777777" w:rsidTr="00777BC4">
          <w:trPr>
            <w:trHeight w:hRule="exact" w:val="210"/>
          </w:trPr>
          <w:tc>
            <w:tcPr>
              <w:tcW w:w="2398" w:type="dxa"/>
            </w:tcPr>
            <w:p w14:paraId="6AC313E1" w14:textId="77777777" w:rsidR="0056552E" w:rsidRPr="00BC5F78" w:rsidRDefault="003B7B27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  <w:r w:rsidRPr="00BC5F78">
                <w:t>Uw brief van/kenmerk</w:t>
              </w:r>
            </w:p>
          </w:tc>
        </w:tr>
        <w:tr w:rsidR="008A75DE" w:rsidRPr="00BC5F78" w14:paraId="48F765B7" w14:textId="77777777" w:rsidTr="00777BC4">
          <w:trPr>
            <w:trHeight w:hRule="exact" w:val="210"/>
          </w:trPr>
          <w:tc>
            <w:tcPr>
              <w:tcW w:w="2398" w:type="dxa"/>
            </w:tcPr>
            <w:sdt>
              <w:sdtPr>
                <w:rPr>
                  <w:bCs/>
                  <w:noProof/>
                </w:rPr>
                <w:alias w:val="Uw kenmerk"/>
                <w:tag w:val=" mitVV VV45AA3CEE65A2441EB8CD088991F72FDA "/>
                <w:id w:val="-114907828"/>
              </w:sdtPr>
              <w:sdtEndPr/>
              <w:sdtContent>
                <w:p w14:paraId="6DCF68E1" w14:textId="77777777" w:rsidR="0056552E" w:rsidRPr="00BC5F78" w:rsidRDefault="003B7B27" w:rsidP="00B10C67">
                  <w:pPr>
                    <w:pStyle w:val="Kenmerkblok"/>
                    <w:framePr w:hSpace="0" w:wrap="auto" w:vAnchor="margin" w:hAnchor="text" w:xAlign="left" w:yAlign="inline"/>
                    <w:suppressOverlap w:val="0"/>
                  </w:pPr>
                  <w:r w:rsidRPr="006207EE">
                    <w:rPr>
                      <w:bCs/>
                      <w:noProof/>
                    </w:rPr>
                    <w:t>Uw kenmerk</w:t>
                  </w:r>
                </w:p>
              </w:sdtContent>
            </w:sdt>
          </w:tc>
        </w:tr>
        <w:tr w:rsidR="008A75DE" w:rsidRPr="00BC5F78" w14:paraId="3F2A083C" w14:textId="77777777" w:rsidTr="00777BC4">
          <w:trPr>
            <w:trHeight w:hRule="exact" w:val="210"/>
          </w:trPr>
          <w:tc>
            <w:tcPr>
              <w:tcW w:w="2398" w:type="dxa"/>
            </w:tcPr>
            <w:p w14:paraId="5605FF90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48E39681" w14:textId="77777777" w:rsidTr="00777BC4">
          <w:trPr>
            <w:trHeight w:hRule="exact" w:val="210"/>
          </w:trPr>
          <w:tc>
            <w:tcPr>
              <w:tcW w:w="2398" w:type="dxa"/>
            </w:tcPr>
            <w:p w14:paraId="4A8AC63B" w14:textId="77777777" w:rsidR="0056552E" w:rsidRPr="00BC5F78" w:rsidRDefault="003B7B27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  <w:r w:rsidRPr="00BC5F78">
                <w:t>Ons kenmerk</w:t>
              </w:r>
            </w:p>
          </w:tc>
        </w:tr>
        <w:tr w:rsidR="008A75DE" w:rsidRPr="00BC5F78" w14:paraId="23DF603F" w14:textId="77777777" w:rsidTr="00777BC4">
          <w:trPr>
            <w:trHeight w:hRule="exact" w:val="210"/>
          </w:trPr>
          <w:tc>
            <w:tcPr>
              <w:tcW w:w="2398" w:type="dxa"/>
            </w:tcPr>
            <w:sdt>
              <w:sdtPr>
                <w:rPr>
                  <w:rFonts w:ascii="DIN-Regular" w:hAnsi="DIN-Regular"/>
                  <w:bCs/>
                  <w:noProof/>
                  <w:sz w:val="15"/>
                </w:rPr>
                <w:alias w:val="Ons kenmerk"/>
                <w:tag w:val=" mitVV VVA14D182446FF40699786A591B525FBCE "/>
                <w:id w:val="-1491317034"/>
              </w:sdtPr>
              <w:sdtEndPr/>
              <w:sdtContent>
                <w:p w14:paraId="5E11C13B" w14:textId="77777777" w:rsidR="0056552E" w:rsidRPr="007B27B9" w:rsidRDefault="003B7B27" w:rsidP="007B27B9">
                  <w:pPr>
                    <w:rPr>
                      <w:rFonts w:ascii="DIN-Regular" w:hAnsi="DIN-Regular"/>
                      <w:bCs/>
                      <w:noProof/>
                      <w:sz w:val="15"/>
                    </w:rPr>
                  </w:pPr>
                  <w:r w:rsidRPr="006207EE">
                    <w:rPr>
                      <w:rFonts w:ascii="DIN-Regular" w:hAnsi="DIN-Regular"/>
                      <w:bCs/>
                      <w:noProof/>
                      <w:sz w:val="15"/>
                    </w:rPr>
                    <w:t>Ons kenmerk</w:t>
                  </w:r>
                </w:p>
              </w:sdtContent>
            </w:sdt>
            <w:p w14:paraId="6A2EE3A0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  <w:tr w:rsidR="008A75DE" w:rsidRPr="00BC5F78" w14:paraId="71E53CC1" w14:textId="77777777" w:rsidTr="00777BC4">
          <w:trPr>
            <w:trHeight w:hRule="exact" w:val="210"/>
          </w:trPr>
          <w:tc>
            <w:tcPr>
              <w:tcW w:w="2398" w:type="dxa"/>
            </w:tcPr>
            <w:p w14:paraId="4B7C12AC" w14:textId="77777777" w:rsidR="0056552E" w:rsidRPr="00BC5F78" w:rsidRDefault="0056552E" w:rsidP="00B10C67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</w:p>
          </w:tc>
        </w:tr>
      </w:tbl>
      <w:p w14:paraId="0258A404" w14:textId="77777777" w:rsidR="0056552E" w:rsidRDefault="0056552E" w:rsidP="0017424A">
        <w:pPr>
          <w:rPr>
            <w:szCs w:val="20"/>
          </w:rPr>
        </w:pPr>
      </w:p>
      <w:p w14:paraId="1D98D026" w14:textId="77777777" w:rsidR="0056552E" w:rsidRDefault="003B7B27" w:rsidP="0017424A">
        <w:pPr>
          <w:rPr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5A235C53" wp14:editId="1999C594">
                  <wp:simplePos x="0" y="0"/>
                  <wp:positionH relativeFrom="page">
                    <wp:posOffset>5095875</wp:posOffset>
                  </wp:positionH>
                  <wp:positionV relativeFrom="page">
                    <wp:posOffset>9915525</wp:posOffset>
                  </wp:positionV>
                  <wp:extent cx="2000250" cy="704850"/>
                  <wp:effectExtent l="0" t="0" r="0" b="0"/>
                  <wp:wrapNone/>
                  <wp:docPr id="4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000250" cy="704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alias w:val="ToonLogo"/>
                                <w:tag w:val=" mitVV VV86CBD9B0CC9D49C285245F6A697FB215 "/>
                                <w:id w:val="-1286422097"/>
                              </w:sdtPr>
                              <w:sdtEndPr/>
                              <w:sdtContent>
                                <w:p w14:paraId="02B763BE" w14:textId="77777777" w:rsidR="0056552E" w:rsidRDefault="003B7B27" w:rsidP="00182AA0">
                                  <w:r w:rsidRPr="005820D9">
                                    <w:t>ToonLogo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A235C53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401.25pt;margin-top:780.75pt;width:157.5pt;height:55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" filled="f" stroked="f" strokeweight=".5pt">
                  <v:textbox inset="0,0,0,0">
                    <w:txbxContent>
                      <w:sdt>
                        <w:sdtPr>
                          <w:alias w:val="ToonLogo"/>
                          <w:tag w:val=" mitVV VV86CBD9B0CC9D49C285245F6A697FB215 "/>
                          <w:id w:val="-1286422097"/>
                        </w:sdtPr>
                        <w:sdtEndPr/>
                        <w:sdtContent>
                          <w:p w14:paraId="02B763BE" w14:textId="77777777" w:rsidR="0056552E" w:rsidRDefault="003B7B27" w:rsidP="00182AA0">
                            <w:r w:rsidRPr="005820D9">
                              <w:t>ToonLogo</w:t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szCs w:val="20"/>
          </w:rPr>
          <w:t xml:space="preserve">Geachte </w:t>
        </w:r>
        <w:sdt>
          <w:sdtPr>
            <w:rPr>
              <w:szCs w:val="20"/>
            </w:rPr>
            <w:alias w:val="AanhefBlok"/>
            <w:tag w:val=" mitVV VVBF75AA94E59049CAAC782637639841E8 "/>
            <w:id w:val="-932043117"/>
            <w15:color w:val="FFA500"/>
          </w:sdtPr>
          <w:sdtEndPr/>
          <w:sdtContent>
            <w:proofErr w:type="spellStart"/>
            <w:r w:rsidRPr="00CB6ED4">
              <w:rPr>
                <w:szCs w:val="20"/>
              </w:rPr>
              <w:t>AanhefBlok</w:t>
            </w:r>
            <w:proofErr w:type="spellEnd"/>
          </w:sdtContent>
        </w:sdt>
        <w:r>
          <w:rPr>
            <w:szCs w:val="20"/>
          </w:rPr>
          <w:t>,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4D3C" w14:textId="77777777" w:rsidR="00697145" w:rsidRDefault="00697145" w:rsidP="00697145">
    <w:pPr>
      <w:pStyle w:val="Koptekst"/>
      <w:rPr>
        <w:rFonts w:asciiTheme="minorHAnsi" w:hAnsiTheme="minorHAnsi"/>
        <w:sz w:val="22"/>
      </w:rPr>
    </w:pPr>
  </w:p>
  <w:tbl>
    <w:tblPr>
      <w:tblStyle w:val="Tabelraster"/>
      <w:tblpPr w:leftFromText="142" w:rightFromText="142" w:vertAnchor="page" w:horzAnchor="page" w:tblpX="9203" w:tblpY="761"/>
      <w:tblOverlap w:val="never"/>
      <w:tblW w:w="2398" w:type="dxa"/>
      <w:tblLook w:val="04A0" w:firstRow="1" w:lastRow="0" w:firstColumn="1" w:lastColumn="0" w:noHBand="0" w:noVBand="1"/>
    </w:tblPr>
    <w:tblGrid>
      <w:gridCol w:w="2398"/>
    </w:tblGrid>
    <w:tr w:rsidR="00697145" w14:paraId="23183CDC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6B9DB21" w14:textId="77777777" w:rsidR="00697145" w:rsidRDefault="00697145" w:rsidP="00697145">
          <w:pPr>
            <w:pStyle w:val="Kenmerkblok"/>
            <w:framePr w:hSpace="0" w:wrap="auto" w:vAnchor="margin" w:hAnchor="text" w:xAlign="left" w:yAlign="inline"/>
            <w:suppressOverlap w:val="0"/>
          </w:pPr>
          <w:r>
            <w:t>Datum</w:t>
          </w:r>
        </w:p>
      </w:tc>
    </w:tr>
    <w:tr w:rsidR="00697145" w14:paraId="7928ED0F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Cs/>
              <w:noProof/>
            </w:rPr>
            <w:alias w:val="{{FormatDateTime(Form.Datum, &quot;d MMMM yyyy&quot;, UserProfile.DocumentLanguage.Name)}}"/>
            <w:tag w:val="{&quot;templafy&quot;:{&quot;id&quot;:&quot;41e0d008-a7c2-47d3-8756-09d5255948e9&quot;}}"/>
            <w:id w:val="-1594628836"/>
            <w:placeholder>
              <w:docPart w:val="E379F64CA58048348CB6A7B5F0BF110E"/>
            </w:placeholder>
          </w:sdtPr>
          <w:sdtEndPr/>
          <w:sdtContent>
            <w:p w14:paraId="73E37C6A" w14:textId="222066FB" w:rsidR="001101BC" w:rsidRDefault="009F18AD">
              <w:pPr>
                <w:pStyle w:val="Kenmerkblok"/>
                <w:framePr w:hSpace="0" w:wrap="auto" w:vAnchor="margin" w:hAnchor="text" w:xAlign="left" w:yAlign="inline"/>
                <w:suppressOverlap w:val="0"/>
              </w:pPr>
              <w:r>
                <w:rPr>
                  <w:bCs/>
                  <w:noProof/>
                </w:rPr>
                <w:fldChar w:fldCharType="begin"/>
              </w:r>
              <w:r>
                <w:rPr>
                  <w:bCs/>
                  <w:noProof/>
                </w:rPr>
                <w:instrText xml:space="preserve"> TIME \@ "d MMMM yyyy" </w:instrText>
              </w:r>
              <w:r>
                <w:rPr>
                  <w:bCs/>
                  <w:noProof/>
                </w:rPr>
                <w:fldChar w:fldCharType="separate"/>
              </w:r>
              <w:r w:rsidR="00050AA8">
                <w:rPr>
                  <w:bCs/>
                  <w:noProof/>
                </w:rPr>
                <w:t>13 april 2026</w:t>
              </w:r>
              <w:r>
                <w:rPr>
                  <w:bCs/>
                  <w:noProof/>
                </w:rPr>
                <w:fldChar w:fldCharType="end"/>
              </w:r>
            </w:p>
          </w:sdtContent>
        </w:sdt>
      </w:tc>
    </w:tr>
    <w:tr w:rsidR="00697145" w14:paraId="5CF41E1F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321B50B6" w14:textId="77777777" w:rsidR="00697145" w:rsidRDefault="00697145" w:rsidP="00697145">
          <w:pPr>
            <w:pStyle w:val="Kenmerkblok"/>
            <w:framePr w:hSpace="0" w:wrap="auto" w:vAnchor="margin" w:hAnchor="text" w:xAlign="left" w:yAlign="inline"/>
            <w:suppressOverlap w:val="0"/>
          </w:pPr>
        </w:p>
      </w:tc>
    </w:tr>
    <w:tr w:rsidR="00EE3B7F" w14:paraId="244AA343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1C347A75" w14:textId="77777777" w:rsidR="00EE3B7F" w:rsidRDefault="00C41F2C" w:rsidP="00697145">
          <w:pPr>
            <w:pStyle w:val="Kenmerkblok"/>
            <w:framePr w:hSpace="0" w:wrap="auto" w:vAnchor="margin" w:hAnchor="text" w:xAlign="left" w:yAlign="inline"/>
            <w:suppressOverlap w:val="0"/>
          </w:pPr>
          <w:r>
            <w:t>Ons</w:t>
          </w:r>
          <w:r w:rsidR="009D0BBC">
            <w:t xml:space="preserve"> k</w:t>
          </w:r>
          <w:r w:rsidR="00EE3B7F">
            <w:t>enmerk</w:t>
          </w:r>
        </w:p>
      </w:tc>
    </w:tr>
    <w:tr w:rsidR="00EE3B7F" w:rsidRPr="0056552E" w14:paraId="0A92CEE6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sdt>
          <w:sdtPr>
            <w:alias w:val="{{Form.Reference}}"/>
            <w:tag w:val="{&quot;templafy&quot;:{&quot;id&quot;:&quot;254617cf-578c-418c-b8cc-97eff2318418&quot;}}"/>
            <w:id w:val="1721090481"/>
            <w:placeholder>
              <w:docPart w:val="E379F64CA58048348CB6A7B5F0BF110E"/>
            </w:placeholder>
            <w:showingPlcHdr/>
          </w:sdtPr>
          <w:sdtEndPr/>
          <w:sdtContent>
            <w:p w14:paraId="5E660320" w14:textId="17342087" w:rsidR="001101BC" w:rsidRPr="0056552E" w:rsidRDefault="0056552E">
              <w:pPr>
                <w:pStyle w:val="Kenmerkblok"/>
                <w:framePr w:hSpace="0" w:wrap="auto" w:vAnchor="margin" w:hAnchor="text" w:xAlign="left" w:yAlign="inline"/>
                <w:suppressOverlap w:val="0"/>
                <w:rPr>
                  <w:lang w:val="en-US"/>
                </w:rPr>
              </w:pPr>
              <w:r w:rsidRPr="0056552E">
                <w:rPr>
                  <w:rStyle w:val="Tekstvantijdelijkeaanduiding"/>
                  <w:lang w:val="en-US"/>
                </w:rPr>
                <w:t>Click or tap here to enter text.</w:t>
              </w:r>
            </w:p>
          </w:sdtContent>
        </w:sdt>
      </w:tc>
    </w:tr>
    <w:tr w:rsidR="00EE3B7F" w:rsidRPr="0056552E" w14:paraId="5FA12269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3D181317" w14:textId="77777777" w:rsidR="00EE3B7F" w:rsidRPr="0056552E" w:rsidRDefault="00EE3B7F" w:rsidP="00697145">
          <w:pPr>
            <w:pStyle w:val="Kenmerkblok"/>
            <w:framePr w:hSpace="0" w:wrap="auto" w:vAnchor="margin" w:hAnchor="text" w:xAlign="left" w:yAlign="inline"/>
            <w:suppressOverlap w:val="0"/>
            <w:rPr>
              <w:lang w:val="en-US"/>
            </w:rPr>
          </w:pPr>
        </w:p>
      </w:tc>
    </w:tr>
    <w:tr w:rsidR="00697145" w14:paraId="710BC5DC" w14:textId="77777777" w:rsidTr="00E3291B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4BC21E28" w14:textId="0D2FBE60" w:rsidR="00697145" w:rsidRDefault="0048036F" w:rsidP="00697145">
          <w:pPr>
            <w:pStyle w:val="Kenmerkblok"/>
            <w:framePr w:hSpace="0" w:wrap="auto" w:vAnchor="margin" w:hAnchor="text" w:xAlign="left" w:yAlign="inline"/>
            <w:suppressOverlap w:val="0"/>
          </w:pPr>
          <w:r>
            <w:rPr>
              <w:noProof/>
            </w:rPr>
            <w:t xml:space="preserve">Pagina </w:t>
          </w:r>
          <w:r w:rsidRPr="0048036F">
            <w:rPr>
              <w:b/>
              <w:bCs/>
              <w:noProof/>
            </w:rPr>
            <w:fldChar w:fldCharType="begin"/>
          </w:r>
          <w:r w:rsidRPr="0048036F">
            <w:rPr>
              <w:b/>
              <w:bCs/>
              <w:noProof/>
            </w:rPr>
            <w:instrText>PAGE  \* Arabic  \* MERGEFORMAT</w:instrText>
          </w:r>
          <w:r w:rsidRPr="0048036F">
            <w:rPr>
              <w:b/>
              <w:bCs/>
              <w:noProof/>
            </w:rPr>
            <w:fldChar w:fldCharType="separate"/>
          </w:r>
          <w:r w:rsidRPr="0048036F">
            <w:rPr>
              <w:b/>
              <w:bCs/>
              <w:noProof/>
            </w:rPr>
            <w:t>1</w:t>
          </w:r>
          <w:r w:rsidRPr="0048036F">
            <w:rPr>
              <w:b/>
              <w:bCs/>
              <w:noProof/>
            </w:rPr>
            <w:fldChar w:fldCharType="end"/>
          </w:r>
          <w:r>
            <w:rPr>
              <w:noProof/>
            </w:rPr>
            <w:t xml:space="preserve"> van </w:t>
          </w:r>
          <w:r w:rsidRPr="0048036F">
            <w:rPr>
              <w:b/>
              <w:bCs/>
              <w:noProof/>
            </w:rPr>
            <w:fldChar w:fldCharType="begin"/>
          </w:r>
          <w:r w:rsidRPr="0048036F">
            <w:rPr>
              <w:b/>
              <w:bCs/>
              <w:noProof/>
            </w:rPr>
            <w:instrText>NUMPAGES  \* Arabic  \* MERGEFORMAT</w:instrText>
          </w:r>
          <w:r w:rsidRPr="0048036F">
            <w:rPr>
              <w:b/>
              <w:bCs/>
              <w:noProof/>
            </w:rPr>
            <w:fldChar w:fldCharType="separate"/>
          </w:r>
          <w:r w:rsidRPr="0048036F">
            <w:rPr>
              <w:b/>
              <w:bCs/>
              <w:noProof/>
            </w:rPr>
            <w:t>2</w:t>
          </w:r>
          <w:r w:rsidRPr="0048036F">
            <w:rPr>
              <w:b/>
              <w:bCs/>
              <w:noProof/>
            </w:rPr>
            <w:fldChar w:fldCharType="end"/>
          </w:r>
        </w:p>
      </w:tc>
    </w:tr>
  </w:tbl>
  <w:p w14:paraId="6BB28740" w14:textId="77777777" w:rsidR="00697145" w:rsidRDefault="00697145" w:rsidP="00697145"/>
  <w:p w14:paraId="3AFB85AE" w14:textId="77777777" w:rsidR="0056552E" w:rsidRDefault="0056552E" w:rsidP="00B01A6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49"/>
    </w:tblGrid>
    <w:tr w:rsidR="007D2466" w:rsidRPr="008B5CD7" w14:paraId="0C940650" w14:textId="77777777" w:rsidTr="009E7682">
      <w:trPr>
        <w:trHeight w:hRule="exact" w:val="1701"/>
      </w:trPr>
      <w:tc>
        <w:tcPr>
          <w:tcW w:w="7349" w:type="dxa"/>
        </w:tcPr>
        <w:p w14:paraId="5034970F" w14:textId="77777777" w:rsidR="007D2466" w:rsidRPr="008B5CD7" w:rsidRDefault="007D2466" w:rsidP="007D2466">
          <w:pPr>
            <w:rPr>
              <w:rFonts w:ascii="DIN" w:hAnsi="DIN"/>
              <w:szCs w:val="20"/>
            </w:rPr>
          </w:pPr>
        </w:p>
      </w:tc>
    </w:tr>
    <w:tr w:rsidR="007D2466" w:rsidRPr="008B5CD7" w14:paraId="3FB507BF" w14:textId="77777777" w:rsidTr="00146DB7">
      <w:trPr>
        <w:trHeight w:hRule="exact" w:val="301"/>
      </w:trPr>
      <w:tc>
        <w:tcPr>
          <w:tcW w:w="7349" w:type="dxa"/>
        </w:tcPr>
        <w:p w14:paraId="25C2DD6B" w14:textId="77777777" w:rsidR="007D2466" w:rsidRPr="008B5CD7" w:rsidRDefault="007D2466" w:rsidP="007D2466">
          <w:pPr>
            <w:rPr>
              <w:rFonts w:ascii="DIN" w:hAnsi="DIN"/>
              <w:szCs w:val="20"/>
            </w:rPr>
          </w:pPr>
        </w:p>
      </w:tc>
    </w:tr>
  </w:tbl>
  <w:p w14:paraId="773AA078" w14:textId="77777777" w:rsidR="004749D9" w:rsidRDefault="004749D9" w:rsidP="004749D9">
    <w:pPr>
      <w:autoSpaceDE w:val="0"/>
      <w:autoSpaceDN w:val="0"/>
      <w:adjustRightInd w:val="0"/>
      <w:rPr>
        <w:rFonts w:ascii="KorolevCondensed-Heavy" w:hAnsi="KorolevCondensed-Heavy" w:cs="KorolevCondensed-Heavy"/>
        <w:color w:val="000000" w:themeColor="text1"/>
        <w:sz w:val="40"/>
        <w:szCs w:val="40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61"/>
    </w:tblGrid>
    <w:tr w:rsidR="004749D9" w14:paraId="50EAD47B" w14:textId="77777777" w:rsidTr="00957985">
      <w:trPr>
        <w:trHeight w:val="213"/>
      </w:trPr>
      <w:tc>
        <w:tcPr>
          <w:tcW w:w="6461" w:type="dxa"/>
        </w:tcPr>
        <w:p w14:paraId="1F2B0851" w14:textId="2549C6C8" w:rsidR="004749D9" w:rsidRDefault="004749D9" w:rsidP="009004A4">
          <w:pPr>
            <w:autoSpaceDE w:val="0"/>
            <w:autoSpaceDN w:val="0"/>
            <w:adjustRightInd w:val="0"/>
          </w:pPr>
        </w:p>
      </w:tc>
    </w:tr>
    <w:tr w:rsidR="004749D9" w14:paraId="2DA51BC2" w14:textId="77777777" w:rsidTr="00957985">
      <w:trPr>
        <w:trHeight w:val="200"/>
      </w:trPr>
      <w:tc>
        <w:tcPr>
          <w:tcW w:w="6461" w:type="dxa"/>
        </w:tcPr>
        <w:p w14:paraId="5BE65058" w14:textId="77777777" w:rsidR="004749D9" w:rsidRDefault="004749D9" w:rsidP="009004A4">
          <w:pPr>
            <w:autoSpaceDE w:val="0"/>
            <w:autoSpaceDN w:val="0"/>
            <w:adjustRightInd w:val="0"/>
          </w:pPr>
        </w:p>
      </w:tc>
    </w:tr>
    <w:tr w:rsidR="004749D9" w14:paraId="101B6490" w14:textId="77777777" w:rsidTr="00957985">
      <w:trPr>
        <w:trHeight w:val="213"/>
      </w:trPr>
      <w:tc>
        <w:tcPr>
          <w:tcW w:w="6461" w:type="dxa"/>
        </w:tcPr>
        <w:p w14:paraId="3226A882" w14:textId="77777777" w:rsidR="004749D9" w:rsidRDefault="004749D9" w:rsidP="004749D9"/>
      </w:tc>
    </w:tr>
  </w:tbl>
  <w:p w14:paraId="70322CE7" w14:textId="67EBE225" w:rsidR="009004A4" w:rsidRPr="002762C4" w:rsidRDefault="001B0022" w:rsidP="004749D9">
    <w:pPr>
      <w:autoSpaceDE w:val="0"/>
      <w:autoSpaceDN w:val="0"/>
      <w:adjustRightInd w:val="0"/>
      <w:rPr>
        <w:b/>
        <w:bCs/>
      </w:rPr>
    </w:pPr>
    <w:r w:rsidRPr="002762C4">
      <w:rPr>
        <w:b/>
        <w:bCs/>
      </w:rPr>
      <w:t xml:space="preserve">BIJLAGE </w:t>
    </w:r>
    <w:r w:rsidR="00F12D8C">
      <w:rPr>
        <w:b/>
        <w:bCs/>
      </w:rPr>
      <w:t xml:space="preserve">4 (FORMAT) </w:t>
    </w:r>
    <w:r w:rsidRPr="002762C4">
      <w:rPr>
        <w:b/>
        <w:bCs/>
      </w:rPr>
      <w:t>VERKLARING CO2</w:t>
    </w:r>
    <w:r w:rsidR="002762C4">
      <w:rPr>
        <w:b/>
        <w:bCs/>
      </w:rPr>
      <w:t xml:space="preserve"> </w:t>
    </w:r>
  </w:p>
  <w:p w14:paraId="4077B6E9" w14:textId="77777777" w:rsidR="001B0022" w:rsidRDefault="001B0022" w:rsidP="004749D9">
    <w:pPr>
      <w:autoSpaceDE w:val="0"/>
      <w:autoSpaceDN w:val="0"/>
      <w:adjustRightInd w:val="0"/>
    </w:pPr>
  </w:p>
  <w:p w14:paraId="593E7FA0" w14:textId="77777777" w:rsidR="001B0022" w:rsidRDefault="001B0022" w:rsidP="004749D9">
    <w:pPr>
      <w:autoSpaceDE w:val="0"/>
      <w:autoSpaceDN w:val="0"/>
      <w:adjustRightInd w:val="0"/>
    </w:pPr>
  </w:p>
  <w:p w14:paraId="70B834A3" w14:textId="4BB0D093" w:rsidR="009004A4" w:rsidRDefault="009004A4" w:rsidP="004749D9">
    <w:pPr>
      <w:autoSpaceDE w:val="0"/>
      <w:autoSpaceDN w:val="0"/>
      <w:adjustRightInd w:val="0"/>
    </w:pPr>
    <w:r w:rsidRPr="008C6AE6">
      <w:t xml:space="preserve">De </w:t>
    </w:r>
    <w:r>
      <w:t>ondergetekende</w:t>
    </w:r>
    <w:r w:rsidRPr="008C6AE6">
      <w:t xml:space="preserve">(s) verklaart (verklaren) zich bereid de uitvoering van de opdracht op een duurzame wijze ter hand te nemen en daarbij adequaat invulling te geven aan </w:t>
    </w:r>
    <w:r>
      <w:t xml:space="preserve">ten minste </w:t>
    </w:r>
    <w:r w:rsidRPr="008C6AE6">
      <w:t>een CO2-reductie op</w:t>
    </w:r>
    <w:r>
      <w:t xml:space="preserve"> CO2-ambitieniveau </w:t>
    </w:r>
    <w:r>
      <w:t>3.</w:t>
    </w:r>
  </w:p>
  <w:p w14:paraId="50DCC822" w14:textId="77777777" w:rsidR="009004A4" w:rsidRDefault="009004A4" w:rsidP="004749D9">
    <w:pPr>
      <w:autoSpaceDE w:val="0"/>
      <w:autoSpaceDN w:val="0"/>
      <w:adjustRightInd w:val="0"/>
    </w:pPr>
  </w:p>
  <w:p w14:paraId="2A5A5E6D" w14:textId="65C8511E" w:rsidR="004749D9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  <w:r>
      <w:t xml:space="preserve">De controlerende certificerende instelling is </w:t>
    </w:r>
    <w:r w:rsidRPr="00B73F27">
      <w:rPr>
        <w:rFonts w:cs="WorkSans-Regular"/>
        <w:color w:val="000000" w:themeColor="text1"/>
      </w:rPr>
      <w:t>__________</w:t>
    </w:r>
    <w:r>
      <w:rPr>
        <w:rFonts w:cs="WorkSans-Regular"/>
        <w:color w:val="000000" w:themeColor="text1"/>
      </w:rPr>
      <w:t>_____________________</w:t>
    </w:r>
    <w:r w:rsidRPr="00B73F27">
      <w:rPr>
        <w:rFonts w:cs="WorkSans-Italic"/>
        <w:i/>
        <w:iCs/>
        <w:color w:val="000000" w:themeColor="text1"/>
      </w:rPr>
      <w:t xml:space="preserve"> (naam </w:t>
    </w:r>
    <w:r>
      <w:rPr>
        <w:rFonts w:cs="WorkSans-Italic"/>
        <w:i/>
        <w:iCs/>
        <w:color w:val="000000" w:themeColor="text1"/>
      </w:rPr>
      <w:t>instelling</w:t>
    </w:r>
    <w:r w:rsidRPr="00B73F27">
      <w:rPr>
        <w:rFonts w:cs="WorkSans-Italic"/>
        <w:i/>
        <w:iCs/>
        <w:color w:val="000000" w:themeColor="text1"/>
      </w:rPr>
      <w:t>)</w:t>
    </w:r>
  </w:p>
  <w:p w14:paraId="67E53D88" w14:textId="77777777" w:rsidR="004749D9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</w:p>
  <w:p w14:paraId="6076849D" w14:textId="77777777" w:rsidR="004749D9" w:rsidRPr="0099649E" w:rsidRDefault="004749D9" w:rsidP="004749D9">
    <w:pPr>
      <w:autoSpaceDE w:val="0"/>
      <w:autoSpaceDN w:val="0"/>
      <w:adjustRightInd w:val="0"/>
      <w:rPr>
        <w:rFonts w:cs="WorkSans-Italic"/>
        <w:color w:val="000000" w:themeColor="text1"/>
      </w:rPr>
    </w:pPr>
    <w:r w:rsidRPr="000029B8">
      <w:rPr>
        <w:rFonts w:cs="WorkSans-Italic"/>
        <w:color w:val="000000" w:themeColor="text1"/>
      </w:rPr>
      <w:t xml:space="preserve">De </w:t>
    </w:r>
    <w:r>
      <w:rPr>
        <w:rFonts w:cs="WorkSans-Italic"/>
        <w:color w:val="000000" w:themeColor="text1"/>
      </w:rPr>
      <w:t xml:space="preserve">inschrijver is ermee bekend dat er </w:t>
    </w:r>
    <w:r w:rsidRPr="000029B8">
      <w:rPr>
        <w:rFonts w:cs="WorkSans-Italic"/>
        <w:color w:val="000000" w:themeColor="text1"/>
      </w:rPr>
      <w:t xml:space="preserve">jaarlijks, gedurende de looptijd van de overeenkomst, </w:t>
    </w:r>
    <w:r>
      <w:rPr>
        <w:rFonts w:cs="WorkSans-Italic"/>
        <w:color w:val="000000" w:themeColor="text1"/>
      </w:rPr>
      <w:t xml:space="preserve">moet worden </w:t>
    </w:r>
    <w:r w:rsidRPr="000029B8">
      <w:rPr>
        <w:rFonts w:cs="WorkSans-Italic"/>
        <w:color w:val="000000" w:themeColor="text1"/>
      </w:rPr>
      <w:t>aan</w:t>
    </w:r>
    <w:r>
      <w:rPr>
        <w:rFonts w:cs="WorkSans-Italic"/>
        <w:color w:val="000000" w:themeColor="text1"/>
      </w:rPr>
      <w:t>getoond</w:t>
    </w:r>
    <w:r w:rsidRPr="000029B8">
      <w:rPr>
        <w:rFonts w:cs="WorkSans-Italic"/>
        <w:color w:val="000000" w:themeColor="text1"/>
      </w:rPr>
      <w:t xml:space="preserve"> dat </w:t>
    </w:r>
    <w:r>
      <w:rPr>
        <w:rFonts w:cs="WorkSans-Italic"/>
        <w:color w:val="000000" w:themeColor="text1"/>
      </w:rPr>
      <w:t xml:space="preserve">ten minste </w:t>
    </w:r>
    <w:r w:rsidRPr="000029B8">
      <w:rPr>
        <w:rFonts w:cs="WorkSans-Italic"/>
        <w:color w:val="000000" w:themeColor="text1"/>
      </w:rPr>
      <w:t>is voldaan aan het niveau</w:t>
    </w:r>
    <w:r>
      <w:rPr>
        <w:rFonts w:cs="WorkSans-Italic"/>
        <w:color w:val="000000" w:themeColor="text1"/>
      </w:rPr>
      <w:t xml:space="preserve"> 3</w:t>
    </w:r>
    <w:r w:rsidRPr="000029B8">
      <w:rPr>
        <w:rFonts w:cs="WorkSans-Italic"/>
        <w:color w:val="000000" w:themeColor="text1"/>
      </w:rPr>
      <w:t xml:space="preserve"> waarmee is ingeschreven bij aanbesteding</w:t>
    </w:r>
  </w:p>
  <w:p w14:paraId="3DCA5EB1" w14:textId="77777777" w:rsidR="004749D9" w:rsidRDefault="004749D9" w:rsidP="004749D9"/>
  <w:p w14:paraId="179F761C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5B82C06D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  <w:r w:rsidRPr="00B73F27">
      <w:rPr>
        <w:rFonts w:cs="WorkSans-Regular"/>
        <w:color w:val="000000" w:themeColor="text1"/>
      </w:rPr>
      <w:t>Aldus naar waarheid opgemaakt</w:t>
    </w:r>
  </w:p>
  <w:p w14:paraId="421CEE8A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6AF7EEE9" w14:textId="77777777" w:rsidR="004749D9" w:rsidRPr="00B73F27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  <w:r w:rsidRPr="00B73F27">
      <w:rPr>
        <w:rFonts w:cs="WorkSans-Regular"/>
        <w:color w:val="000000" w:themeColor="text1"/>
      </w:rPr>
      <w:t xml:space="preserve">Op __________________________________________ </w:t>
    </w:r>
    <w:r w:rsidRPr="00B73F27">
      <w:rPr>
        <w:rFonts w:cs="WorkSans-Italic"/>
        <w:i/>
        <w:iCs/>
        <w:color w:val="000000" w:themeColor="text1"/>
      </w:rPr>
      <w:t>(datum)</w:t>
    </w:r>
  </w:p>
  <w:p w14:paraId="44954520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2D89A66E" w14:textId="77777777" w:rsidR="004749D9" w:rsidRPr="00B73F27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  <w:r w:rsidRPr="00B73F27">
      <w:rPr>
        <w:rFonts w:cs="WorkSans-Regular"/>
        <w:color w:val="000000" w:themeColor="text1"/>
      </w:rPr>
      <w:t xml:space="preserve">te ___________________________________________ </w:t>
    </w:r>
    <w:r w:rsidRPr="00B73F27">
      <w:rPr>
        <w:rFonts w:cs="WorkSans-Italic"/>
        <w:i/>
        <w:iCs/>
        <w:color w:val="000000" w:themeColor="text1"/>
      </w:rPr>
      <w:t>(plaats)</w:t>
    </w:r>
  </w:p>
  <w:p w14:paraId="14C2A095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099726B6" w14:textId="77777777" w:rsidR="004749D9" w:rsidRPr="00B73F27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  <w:r w:rsidRPr="00B73F27">
      <w:rPr>
        <w:rFonts w:cs="WorkSans-Regular"/>
        <w:color w:val="000000" w:themeColor="text1"/>
      </w:rPr>
      <w:t>door _________________________________________</w:t>
    </w:r>
    <w:r w:rsidRPr="00B73F27">
      <w:rPr>
        <w:rFonts w:cs="WorkSans-Italic"/>
        <w:i/>
        <w:iCs/>
        <w:color w:val="000000" w:themeColor="text1"/>
      </w:rPr>
      <w:t>(naam en voorletters)</w:t>
    </w:r>
  </w:p>
  <w:p w14:paraId="06B4B889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5E181DE2" w14:textId="77777777" w:rsidR="004749D9" w:rsidRPr="00B73F27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  <w:r w:rsidRPr="00B73F27">
      <w:rPr>
        <w:rFonts w:cs="WorkSans-Regular"/>
        <w:color w:val="000000" w:themeColor="text1"/>
      </w:rPr>
      <w:t>als bestuurder van ______________________________</w:t>
    </w:r>
    <w:r w:rsidRPr="00B73F27">
      <w:rPr>
        <w:rFonts w:cs="WorkSans-Italic"/>
        <w:i/>
        <w:iCs/>
        <w:color w:val="000000" w:themeColor="text1"/>
      </w:rPr>
      <w:t>(naam bedrijf)</w:t>
    </w:r>
  </w:p>
  <w:p w14:paraId="5E3F5731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3F00E8D0" w14:textId="77777777" w:rsidR="004749D9" w:rsidRPr="00B73F27" w:rsidRDefault="004749D9" w:rsidP="004749D9">
    <w:pPr>
      <w:autoSpaceDE w:val="0"/>
      <w:autoSpaceDN w:val="0"/>
      <w:adjustRightInd w:val="0"/>
      <w:rPr>
        <w:rFonts w:cs="WorkSans-Italic"/>
        <w:i/>
        <w:iCs/>
        <w:color w:val="000000" w:themeColor="text1"/>
      </w:rPr>
    </w:pPr>
    <w:r w:rsidRPr="00B73F27">
      <w:rPr>
        <w:rFonts w:cs="WorkSans-Regular"/>
        <w:color w:val="000000" w:themeColor="text1"/>
      </w:rPr>
      <w:t>die __________________________________________</w:t>
    </w:r>
    <w:r w:rsidRPr="00B73F27">
      <w:rPr>
        <w:rFonts w:cs="WorkSans-Italic"/>
        <w:i/>
        <w:iCs/>
        <w:color w:val="000000" w:themeColor="text1"/>
      </w:rPr>
      <w:t>(naam bedrijf)</w:t>
    </w:r>
  </w:p>
  <w:p w14:paraId="20F050A0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</w:p>
  <w:p w14:paraId="3E51D487" w14:textId="77777777" w:rsidR="004749D9" w:rsidRPr="00B73F27" w:rsidRDefault="004749D9" w:rsidP="004749D9">
    <w:pPr>
      <w:autoSpaceDE w:val="0"/>
      <w:autoSpaceDN w:val="0"/>
      <w:adjustRightInd w:val="0"/>
      <w:rPr>
        <w:rFonts w:cs="WorkSans-Regular"/>
        <w:color w:val="000000" w:themeColor="text1"/>
      </w:rPr>
    </w:pPr>
    <w:r w:rsidRPr="00B73F27">
      <w:rPr>
        <w:rFonts w:cs="WorkSans-Regular"/>
        <w:color w:val="000000" w:themeColor="text1"/>
      </w:rPr>
      <w:t>ter zake van deze inschrijving of aanbieding</w:t>
    </w:r>
    <w:r>
      <w:rPr>
        <w:rFonts w:cs="WorkSans-Regular"/>
        <w:color w:val="000000" w:themeColor="text1"/>
      </w:rPr>
      <w:t xml:space="preserve"> </w:t>
    </w:r>
    <w:r w:rsidRPr="00B73F27">
      <w:rPr>
        <w:rFonts w:cs="WorkSans-Regular"/>
        <w:color w:val="000000" w:themeColor="text1"/>
      </w:rPr>
      <w:t>rechtsgeldig vertegenwoordigt.</w:t>
    </w:r>
  </w:p>
  <w:p w14:paraId="6453270B" w14:textId="77777777" w:rsidR="004749D9" w:rsidRPr="00B73F27" w:rsidRDefault="004749D9" w:rsidP="004749D9">
    <w:pPr>
      <w:suppressAutoHyphens/>
      <w:overflowPunct w:val="0"/>
      <w:autoSpaceDE w:val="0"/>
      <w:spacing w:line="270" w:lineRule="atLeast"/>
      <w:contextualSpacing/>
      <w:textAlignment w:val="baseline"/>
      <w:rPr>
        <w:rFonts w:cs="WorkSans-Italic"/>
        <w:i/>
        <w:iCs/>
        <w:color w:val="000000" w:themeColor="text1"/>
      </w:rPr>
    </w:pPr>
  </w:p>
  <w:p w14:paraId="650DAF54" w14:textId="77777777" w:rsidR="004749D9" w:rsidRDefault="004749D9" w:rsidP="004749D9">
    <w:r w:rsidRPr="00B73F27">
      <w:rPr>
        <w:rFonts w:cs="WorkSans-Italic"/>
        <w:i/>
        <w:iCs/>
        <w:color w:val="000000" w:themeColor="text1"/>
      </w:rPr>
      <w:t>____________________________________________(handtekening</w:t>
    </w:r>
    <w:r>
      <w:rPr>
        <w:rFonts w:cs="WorkSans-Italic"/>
        <w:i/>
        <w:iCs/>
        <w:color w:val="000000" w:themeColor="text1"/>
      </w:rPr>
      <w:t>)</w:t>
    </w:r>
  </w:p>
  <w:p w14:paraId="590C1DA7" w14:textId="77777777" w:rsidR="004749D9" w:rsidRDefault="004749D9" w:rsidP="004749D9">
    <w:pPr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725B"/>
    <w:multiLevelType w:val="hybridMultilevel"/>
    <w:tmpl w:val="570270A8"/>
    <w:lvl w:ilvl="0" w:tplc="71065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6E789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5A6677"/>
    <w:multiLevelType w:val="hybridMultilevel"/>
    <w:tmpl w:val="008427E8"/>
    <w:lvl w:ilvl="0" w:tplc="20722410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C81"/>
    <w:multiLevelType w:val="hybridMultilevel"/>
    <w:tmpl w:val="DAC40BB4"/>
    <w:lvl w:ilvl="0" w:tplc="BE648B3A">
      <w:numFmt w:val="bullet"/>
      <w:lvlText w:val="-"/>
      <w:lvlJc w:val="left"/>
      <w:pPr>
        <w:ind w:left="1134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2074469E"/>
    <w:multiLevelType w:val="hybridMultilevel"/>
    <w:tmpl w:val="2F3C8774"/>
    <w:lvl w:ilvl="0" w:tplc="9B689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F36D9"/>
    <w:multiLevelType w:val="hybridMultilevel"/>
    <w:tmpl w:val="B984A84C"/>
    <w:lvl w:ilvl="0" w:tplc="2000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5530FD"/>
    <w:multiLevelType w:val="hybridMultilevel"/>
    <w:tmpl w:val="08F044AE"/>
    <w:lvl w:ilvl="0" w:tplc="646E48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08C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Plantin" w:eastAsia="Times New Roman" w:hAnsi="Planti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6004817">
    <w:abstractNumId w:val="4"/>
  </w:num>
  <w:num w:numId="2" w16cid:durableId="827862435">
    <w:abstractNumId w:val="3"/>
  </w:num>
  <w:num w:numId="3" w16cid:durableId="1768427122">
    <w:abstractNumId w:val="5"/>
  </w:num>
  <w:num w:numId="4" w16cid:durableId="1593705109">
    <w:abstractNumId w:val="0"/>
  </w:num>
  <w:num w:numId="5" w16cid:durableId="248931308">
    <w:abstractNumId w:val="1"/>
  </w:num>
  <w:num w:numId="6" w16cid:durableId="41289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Esther van Wijngaarden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none"/>
    <w:docVar w:name="KingWizard" w:val="0"/>
    <w:docVar w:name="mitStyleTemplates" w:val="Stijl Almere|"/>
    <w:docVar w:name="tblDef" w:val="&lt;?xml version=&quot;1.0&quot; encoding=&quot;utf-16&quot;?&gt;_x000d__x000a_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F8AA2C03A8248F8B9F1A849EC98B51B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Contactpersoon gemeente Almer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7C56ED263549CD943DE614CA2E13DF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E13974C1F74BFF8BFC03C0699BB20A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w brief van/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47F3780C4240E28F0E7D1B88FB9F87&lt;/ID&gt;_x000d__x000a_      &lt;PROMPT&gt;_x000d__x000a_        &lt;NLNL&gt;Ons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BC8D52C8AC4E52A9F5269BEBF06C1A&lt;/ID&gt;_x000d__x000a_      &lt;PROMPT&gt;_x000d__x000a_        &lt;NLNL&gt;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14AEFC2888445E08623653EDC36502D&lt;/ID&gt;_x000d__x000a_      &lt;PROMPT&gt;_x000d__x000a_        &lt;NLNL&gt;Organis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609FA243AAE4377AC3C536A9DB9D574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8F1FBD319D4704BD859CEBDCADDEE6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3C9CE2B54684C4DB3A24BA676CF1DF0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F257BEEAF348BE96181ECA03A4493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BCFEB9F2D3447887798FC8DD6E2DB6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8C221C597484773BABB66EC8FDC80CC&lt;/ID&gt;_x000d__x000a_      &lt;PROMPT&gt;_x000d__x000a_        &lt;NLNL&gt;Huis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83BB4D1400A48078F3AA4E0853D956F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823ACCE0E547FB9E635B06D2A16805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323173957984A85ACB7FD2AE62289EE&lt;/ID&gt;_x000d__x000a_      &lt;PROMPT&gt;_x000d__x000a_        &lt;NLNL&gt;L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AF17DDC66A4A9397B9FD8B9492351C&lt;/ID&gt;_x000d__x000a_      &lt;PROMPT&gt;_x000d__x000a_        &lt;NLNL&gt;VV 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DA43E93CD2472BB48076C7F9A153AB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49BE1CB5FDD40DAB08C1940F4503AC7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Maak keuze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1E9FA7B9B574650B2AF8FF76F030C36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DD8B4E629DAA416D93D2F7ED43199B99&lt;/ID&gt;_x000d__x000a_      &lt;NAME&gt;_x000d__x000a_        &lt;NLNL&gt;Bri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CBF35BD5BB549EE87C170DAD1232F86&lt;/ID&gt;_x000d__x000a_      &lt;NAME&gt;_x000d__x000a_        &lt;NLNL&gt;Aanh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BDF2B2E07905465D971085B2E624594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2DA94AA1D848B9A8132EB7B07F657E~0&lt;/ID&gt;_x000d__x000a_      &lt;VALUESINGLE&gt;_x000d__x000a_        &lt;NLNL&gt;he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A475888410846ECA778AB5EEB00CDB1~0&lt;/ID&gt;_x000d__x000a_      &lt;VALUESINGLE&gt;_x000d__x000a_        &lt;NLNL&gt;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FBE274B805E4193AB0B0B500B0C8AFC~0&lt;/ID&gt;_x000d__x000a_      &lt;VALUESINGLE&gt;_x000d__x000a_        &lt;NLNL&gt;heer/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470E9C2FDF4F6AB9F1ADF0D91FDA07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FDFF33C78EF4458BB6325EEFF54D9CD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2550DDC9BB4B1E959041E41FBBDBCA~0&lt;/ID&gt;_x000d__x000a_      &lt;VALUESINGLE&gt;_x000d__x000a_        &lt;NLNL&gt;M/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</w:docVars>
  <w:rsids>
    <w:rsidRoot w:val="008D56F9"/>
    <w:rsid w:val="000030CE"/>
    <w:rsid w:val="00007B78"/>
    <w:rsid w:val="000144D2"/>
    <w:rsid w:val="00016C5A"/>
    <w:rsid w:val="000225B1"/>
    <w:rsid w:val="00022667"/>
    <w:rsid w:val="000341C5"/>
    <w:rsid w:val="000343BC"/>
    <w:rsid w:val="00040CAE"/>
    <w:rsid w:val="00041098"/>
    <w:rsid w:val="00047F02"/>
    <w:rsid w:val="00050472"/>
    <w:rsid w:val="00050AA8"/>
    <w:rsid w:val="00051BB9"/>
    <w:rsid w:val="00054260"/>
    <w:rsid w:val="0006376A"/>
    <w:rsid w:val="00065F1F"/>
    <w:rsid w:val="0007180B"/>
    <w:rsid w:val="00071AB4"/>
    <w:rsid w:val="0007315A"/>
    <w:rsid w:val="0007663B"/>
    <w:rsid w:val="000847C7"/>
    <w:rsid w:val="00084FF4"/>
    <w:rsid w:val="00085FBC"/>
    <w:rsid w:val="000934F6"/>
    <w:rsid w:val="000973AF"/>
    <w:rsid w:val="00097C35"/>
    <w:rsid w:val="000A0AA2"/>
    <w:rsid w:val="000A2501"/>
    <w:rsid w:val="000A252A"/>
    <w:rsid w:val="000A444A"/>
    <w:rsid w:val="000C0C09"/>
    <w:rsid w:val="000C5940"/>
    <w:rsid w:val="000C7E66"/>
    <w:rsid w:val="000D1797"/>
    <w:rsid w:val="000E2A31"/>
    <w:rsid w:val="000F4428"/>
    <w:rsid w:val="001030F4"/>
    <w:rsid w:val="001101BC"/>
    <w:rsid w:val="00112742"/>
    <w:rsid w:val="00115D71"/>
    <w:rsid w:val="00124AED"/>
    <w:rsid w:val="001310FC"/>
    <w:rsid w:val="00132724"/>
    <w:rsid w:val="00137C48"/>
    <w:rsid w:val="001600B5"/>
    <w:rsid w:val="001647EF"/>
    <w:rsid w:val="00165305"/>
    <w:rsid w:val="001732F0"/>
    <w:rsid w:val="00182FC7"/>
    <w:rsid w:val="001830E5"/>
    <w:rsid w:val="00187743"/>
    <w:rsid w:val="00190932"/>
    <w:rsid w:val="00192FB1"/>
    <w:rsid w:val="0019585A"/>
    <w:rsid w:val="001A1574"/>
    <w:rsid w:val="001A3337"/>
    <w:rsid w:val="001A7414"/>
    <w:rsid w:val="001B0022"/>
    <w:rsid w:val="001B1AF4"/>
    <w:rsid w:val="001B62C1"/>
    <w:rsid w:val="001B6B48"/>
    <w:rsid w:val="001D18DE"/>
    <w:rsid w:val="001E2E48"/>
    <w:rsid w:val="001E543D"/>
    <w:rsid w:val="001E7812"/>
    <w:rsid w:val="001F0CA2"/>
    <w:rsid w:val="001F2C84"/>
    <w:rsid w:val="001F4C47"/>
    <w:rsid w:val="001F6DE6"/>
    <w:rsid w:val="002032C9"/>
    <w:rsid w:val="00206E84"/>
    <w:rsid w:val="00213406"/>
    <w:rsid w:val="00225E65"/>
    <w:rsid w:val="002308D4"/>
    <w:rsid w:val="00235C59"/>
    <w:rsid w:val="002368D8"/>
    <w:rsid w:val="00247782"/>
    <w:rsid w:val="00252D59"/>
    <w:rsid w:val="0025324E"/>
    <w:rsid w:val="002533AE"/>
    <w:rsid w:val="0026481C"/>
    <w:rsid w:val="00266494"/>
    <w:rsid w:val="002705A1"/>
    <w:rsid w:val="00275B87"/>
    <w:rsid w:val="00275C73"/>
    <w:rsid w:val="002762C4"/>
    <w:rsid w:val="00292D24"/>
    <w:rsid w:val="002A1970"/>
    <w:rsid w:val="002A6C64"/>
    <w:rsid w:val="002A6D27"/>
    <w:rsid w:val="002B0AB3"/>
    <w:rsid w:val="002B2144"/>
    <w:rsid w:val="002C1E8F"/>
    <w:rsid w:val="002C4528"/>
    <w:rsid w:val="002D0DBF"/>
    <w:rsid w:val="002D2806"/>
    <w:rsid w:val="002E1103"/>
    <w:rsid w:val="002F39BF"/>
    <w:rsid w:val="002F4717"/>
    <w:rsid w:val="002F4ECA"/>
    <w:rsid w:val="002F6EB2"/>
    <w:rsid w:val="0030204A"/>
    <w:rsid w:val="00312E1A"/>
    <w:rsid w:val="00316CC1"/>
    <w:rsid w:val="0032129B"/>
    <w:rsid w:val="003223EC"/>
    <w:rsid w:val="00323924"/>
    <w:rsid w:val="0033162F"/>
    <w:rsid w:val="003337AC"/>
    <w:rsid w:val="00337C8B"/>
    <w:rsid w:val="003413C4"/>
    <w:rsid w:val="0034702E"/>
    <w:rsid w:val="003531E6"/>
    <w:rsid w:val="00353BB4"/>
    <w:rsid w:val="00366088"/>
    <w:rsid w:val="0037116C"/>
    <w:rsid w:val="00372AF0"/>
    <w:rsid w:val="00375583"/>
    <w:rsid w:val="00376DDE"/>
    <w:rsid w:val="0038123E"/>
    <w:rsid w:val="0038549A"/>
    <w:rsid w:val="0038617C"/>
    <w:rsid w:val="00393D5F"/>
    <w:rsid w:val="00395673"/>
    <w:rsid w:val="003A00A0"/>
    <w:rsid w:val="003A39E7"/>
    <w:rsid w:val="003B16E5"/>
    <w:rsid w:val="003B5C8A"/>
    <w:rsid w:val="003B7B27"/>
    <w:rsid w:val="003C025F"/>
    <w:rsid w:val="003C1B74"/>
    <w:rsid w:val="003C2550"/>
    <w:rsid w:val="003C2E4B"/>
    <w:rsid w:val="003D1A1A"/>
    <w:rsid w:val="003D2131"/>
    <w:rsid w:val="00406463"/>
    <w:rsid w:val="00414F9A"/>
    <w:rsid w:val="00416E23"/>
    <w:rsid w:val="00420EC0"/>
    <w:rsid w:val="00421EC6"/>
    <w:rsid w:val="00422B5D"/>
    <w:rsid w:val="0042691A"/>
    <w:rsid w:val="00437444"/>
    <w:rsid w:val="00440FE8"/>
    <w:rsid w:val="00447C97"/>
    <w:rsid w:val="00450CE8"/>
    <w:rsid w:val="0045137B"/>
    <w:rsid w:val="00454087"/>
    <w:rsid w:val="00461388"/>
    <w:rsid w:val="0046230F"/>
    <w:rsid w:val="00466A49"/>
    <w:rsid w:val="00471BEE"/>
    <w:rsid w:val="004749D9"/>
    <w:rsid w:val="0047637F"/>
    <w:rsid w:val="0048036F"/>
    <w:rsid w:val="0049607A"/>
    <w:rsid w:val="004A2572"/>
    <w:rsid w:val="004A4818"/>
    <w:rsid w:val="004A68C7"/>
    <w:rsid w:val="004A6B27"/>
    <w:rsid w:val="004B1325"/>
    <w:rsid w:val="004B6B67"/>
    <w:rsid w:val="004C32B2"/>
    <w:rsid w:val="004C560A"/>
    <w:rsid w:val="004D3E67"/>
    <w:rsid w:val="004D7B9F"/>
    <w:rsid w:val="004F14C1"/>
    <w:rsid w:val="004F42C2"/>
    <w:rsid w:val="004F6098"/>
    <w:rsid w:val="004F7DB4"/>
    <w:rsid w:val="00500CA2"/>
    <w:rsid w:val="00506602"/>
    <w:rsid w:val="00511759"/>
    <w:rsid w:val="00511A00"/>
    <w:rsid w:val="00513778"/>
    <w:rsid w:val="0052036D"/>
    <w:rsid w:val="005205B9"/>
    <w:rsid w:val="005247C0"/>
    <w:rsid w:val="00541CC0"/>
    <w:rsid w:val="00544C53"/>
    <w:rsid w:val="00561A11"/>
    <w:rsid w:val="005635BD"/>
    <w:rsid w:val="0056552E"/>
    <w:rsid w:val="00567A5A"/>
    <w:rsid w:val="00571510"/>
    <w:rsid w:val="00576063"/>
    <w:rsid w:val="00577C59"/>
    <w:rsid w:val="0058582D"/>
    <w:rsid w:val="005923C4"/>
    <w:rsid w:val="005A0E70"/>
    <w:rsid w:val="005B1860"/>
    <w:rsid w:val="005B35CE"/>
    <w:rsid w:val="005B549F"/>
    <w:rsid w:val="005B67C4"/>
    <w:rsid w:val="005D43C3"/>
    <w:rsid w:val="005D4977"/>
    <w:rsid w:val="005D5B1C"/>
    <w:rsid w:val="005E04FE"/>
    <w:rsid w:val="005E3DEF"/>
    <w:rsid w:val="005E7662"/>
    <w:rsid w:val="005F177C"/>
    <w:rsid w:val="005F3563"/>
    <w:rsid w:val="005F40B8"/>
    <w:rsid w:val="0062081C"/>
    <w:rsid w:val="0062377F"/>
    <w:rsid w:val="00626715"/>
    <w:rsid w:val="006302ED"/>
    <w:rsid w:val="00632ED3"/>
    <w:rsid w:val="006346C2"/>
    <w:rsid w:val="0063663D"/>
    <w:rsid w:val="00640033"/>
    <w:rsid w:val="00643F77"/>
    <w:rsid w:val="00650ECE"/>
    <w:rsid w:val="0065260C"/>
    <w:rsid w:val="0065718C"/>
    <w:rsid w:val="00660EB6"/>
    <w:rsid w:val="00664620"/>
    <w:rsid w:val="00672BD6"/>
    <w:rsid w:val="00674259"/>
    <w:rsid w:val="00694987"/>
    <w:rsid w:val="00697145"/>
    <w:rsid w:val="006A61E1"/>
    <w:rsid w:val="006A7AD2"/>
    <w:rsid w:val="006C10D0"/>
    <w:rsid w:val="006C32E4"/>
    <w:rsid w:val="006C591F"/>
    <w:rsid w:val="006C61C4"/>
    <w:rsid w:val="006E2A45"/>
    <w:rsid w:val="006F143C"/>
    <w:rsid w:val="006F4C81"/>
    <w:rsid w:val="00701EBF"/>
    <w:rsid w:val="00714E86"/>
    <w:rsid w:val="00726868"/>
    <w:rsid w:val="00730BC7"/>
    <w:rsid w:val="007363F8"/>
    <w:rsid w:val="0074570B"/>
    <w:rsid w:val="00747891"/>
    <w:rsid w:val="007553B1"/>
    <w:rsid w:val="00756219"/>
    <w:rsid w:val="007642BB"/>
    <w:rsid w:val="00766225"/>
    <w:rsid w:val="00766EAD"/>
    <w:rsid w:val="0077192C"/>
    <w:rsid w:val="007835A7"/>
    <w:rsid w:val="007864C9"/>
    <w:rsid w:val="0078733F"/>
    <w:rsid w:val="00794684"/>
    <w:rsid w:val="0079491F"/>
    <w:rsid w:val="00796F3E"/>
    <w:rsid w:val="007A43A7"/>
    <w:rsid w:val="007B3C74"/>
    <w:rsid w:val="007B7C9A"/>
    <w:rsid w:val="007C1159"/>
    <w:rsid w:val="007C2B09"/>
    <w:rsid w:val="007D1353"/>
    <w:rsid w:val="007D2466"/>
    <w:rsid w:val="007E0814"/>
    <w:rsid w:val="007E5737"/>
    <w:rsid w:val="007E7DD2"/>
    <w:rsid w:val="007F32E4"/>
    <w:rsid w:val="007F71DB"/>
    <w:rsid w:val="0080092B"/>
    <w:rsid w:val="00801707"/>
    <w:rsid w:val="008166C0"/>
    <w:rsid w:val="0083001B"/>
    <w:rsid w:val="00842B1A"/>
    <w:rsid w:val="00846760"/>
    <w:rsid w:val="00846CF9"/>
    <w:rsid w:val="0084714C"/>
    <w:rsid w:val="00852081"/>
    <w:rsid w:val="00853B40"/>
    <w:rsid w:val="008707D9"/>
    <w:rsid w:val="00875B99"/>
    <w:rsid w:val="00875FEF"/>
    <w:rsid w:val="008868EF"/>
    <w:rsid w:val="00892B68"/>
    <w:rsid w:val="008A00AF"/>
    <w:rsid w:val="008A3617"/>
    <w:rsid w:val="008A5002"/>
    <w:rsid w:val="008A66B8"/>
    <w:rsid w:val="008B3DC3"/>
    <w:rsid w:val="008B5CD7"/>
    <w:rsid w:val="008C212B"/>
    <w:rsid w:val="008C57C9"/>
    <w:rsid w:val="008D56F9"/>
    <w:rsid w:val="008D6BEB"/>
    <w:rsid w:val="008E001D"/>
    <w:rsid w:val="008E3109"/>
    <w:rsid w:val="008E61A6"/>
    <w:rsid w:val="008F017A"/>
    <w:rsid w:val="008F3F8A"/>
    <w:rsid w:val="008F5A86"/>
    <w:rsid w:val="009004A4"/>
    <w:rsid w:val="009044E1"/>
    <w:rsid w:val="00905A4A"/>
    <w:rsid w:val="009107BF"/>
    <w:rsid w:val="009169A3"/>
    <w:rsid w:val="009171BB"/>
    <w:rsid w:val="00927B55"/>
    <w:rsid w:val="00952C47"/>
    <w:rsid w:val="009852C4"/>
    <w:rsid w:val="00993FBE"/>
    <w:rsid w:val="00996904"/>
    <w:rsid w:val="00997D9D"/>
    <w:rsid w:val="009B0C36"/>
    <w:rsid w:val="009B0D2C"/>
    <w:rsid w:val="009B43B1"/>
    <w:rsid w:val="009C1378"/>
    <w:rsid w:val="009C4716"/>
    <w:rsid w:val="009C71F6"/>
    <w:rsid w:val="009D0BBC"/>
    <w:rsid w:val="009E4257"/>
    <w:rsid w:val="009E6176"/>
    <w:rsid w:val="009E63BB"/>
    <w:rsid w:val="009E7682"/>
    <w:rsid w:val="009F18AD"/>
    <w:rsid w:val="00A0189C"/>
    <w:rsid w:val="00A22859"/>
    <w:rsid w:val="00A22E92"/>
    <w:rsid w:val="00A230EB"/>
    <w:rsid w:val="00A274A7"/>
    <w:rsid w:val="00A4153E"/>
    <w:rsid w:val="00A465CE"/>
    <w:rsid w:val="00A560A5"/>
    <w:rsid w:val="00A614DF"/>
    <w:rsid w:val="00A6598A"/>
    <w:rsid w:val="00A90028"/>
    <w:rsid w:val="00A939AD"/>
    <w:rsid w:val="00A94692"/>
    <w:rsid w:val="00A9705B"/>
    <w:rsid w:val="00A97912"/>
    <w:rsid w:val="00AA0E35"/>
    <w:rsid w:val="00AA5B48"/>
    <w:rsid w:val="00AB5D5D"/>
    <w:rsid w:val="00AB6A39"/>
    <w:rsid w:val="00AC67BD"/>
    <w:rsid w:val="00AC6E2D"/>
    <w:rsid w:val="00AD7A80"/>
    <w:rsid w:val="00AE6937"/>
    <w:rsid w:val="00B0302A"/>
    <w:rsid w:val="00B231E7"/>
    <w:rsid w:val="00B423F3"/>
    <w:rsid w:val="00B465EC"/>
    <w:rsid w:val="00B46DF9"/>
    <w:rsid w:val="00B51A06"/>
    <w:rsid w:val="00B538EB"/>
    <w:rsid w:val="00B602BB"/>
    <w:rsid w:val="00B61C18"/>
    <w:rsid w:val="00B61D65"/>
    <w:rsid w:val="00B649CC"/>
    <w:rsid w:val="00B70C5A"/>
    <w:rsid w:val="00B71F40"/>
    <w:rsid w:val="00B74F9A"/>
    <w:rsid w:val="00B814DE"/>
    <w:rsid w:val="00B9053A"/>
    <w:rsid w:val="00B95E74"/>
    <w:rsid w:val="00B967BF"/>
    <w:rsid w:val="00BA43CF"/>
    <w:rsid w:val="00BA487E"/>
    <w:rsid w:val="00BA6111"/>
    <w:rsid w:val="00BB4BFF"/>
    <w:rsid w:val="00BB5D47"/>
    <w:rsid w:val="00BB5DA0"/>
    <w:rsid w:val="00BB6667"/>
    <w:rsid w:val="00BC57AC"/>
    <w:rsid w:val="00BD2C9B"/>
    <w:rsid w:val="00BD4AE8"/>
    <w:rsid w:val="00BF785E"/>
    <w:rsid w:val="00C00CC5"/>
    <w:rsid w:val="00C07DBC"/>
    <w:rsid w:val="00C16E34"/>
    <w:rsid w:val="00C178A8"/>
    <w:rsid w:val="00C307C0"/>
    <w:rsid w:val="00C36A85"/>
    <w:rsid w:val="00C37486"/>
    <w:rsid w:val="00C41F2C"/>
    <w:rsid w:val="00C43FB9"/>
    <w:rsid w:val="00C45078"/>
    <w:rsid w:val="00C46E6C"/>
    <w:rsid w:val="00C55D6D"/>
    <w:rsid w:val="00C62268"/>
    <w:rsid w:val="00C6438D"/>
    <w:rsid w:val="00C81D21"/>
    <w:rsid w:val="00C8322E"/>
    <w:rsid w:val="00CA0FAC"/>
    <w:rsid w:val="00CA6233"/>
    <w:rsid w:val="00CA6D3A"/>
    <w:rsid w:val="00CB1FBD"/>
    <w:rsid w:val="00CB26CE"/>
    <w:rsid w:val="00CB4C73"/>
    <w:rsid w:val="00CB4F99"/>
    <w:rsid w:val="00CB58F6"/>
    <w:rsid w:val="00CC3B88"/>
    <w:rsid w:val="00CD01EA"/>
    <w:rsid w:val="00CD1A47"/>
    <w:rsid w:val="00CE10E2"/>
    <w:rsid w:val="00CE2544"/>
    <w:rsid w:val="00CE2C33"/>
    <w:rsid w:val="00D01847"/>
    <w:rsid w:val="00D03003"/>
    <w:rsid w:val="00D046B6"/>
    <w:rsid w:val="00D13632"/>
    <w:rsid w:val="00D20B1C"/>
    <w:rsid w:val="00D22B74"/>
    <w:rsid w:val="00D26357"/>
    <w:rsid w:val="00D3067C"/>
    <w:rsid w:val="00D31008"/>
    <w:rsid w:val="00D3756F"/>
    <w:rsid w:val="00D40DA9"/>
    <w:rsid w:val="00D427BB"/>
    <w:rsid w:val="00D52F0D"/>
    <w:rsid w:val="00D66052"/>
    <w:rsid w:val="00D71EBF"/>
    <w:rsid w:val="00D741C4"/>
    <w:rsid w:val="00D801D6"/>
    <w:rsid w:val="00D966C5"/>
    <w:rsid w:val="00D97107"/>
    <w:rsid w:val="00D97A25"/>
    <w:rsid w:val="00DA0B2E"/>
    <w:rsid w:val="00DA2BFD"/>
    <w:rsid w:val="00DB27B8"/>
    <w:rsid w:val="00DB4E2B"/>
    <w:rsid w:val="00DC05AF"/>
    <w:rsid w:val="00DD1E1F"/>
    <w:rsid w:val="00DD2C34"/>
    <w:rsid w:val="00DE4297"/>
    <w:rsid w:val="00DE685E"/>
    <w:rsid w:val="00DE6C36"/>
    <w:rsid w:val="00DE73C8"/>
    <w:rsid w:val="00DF0E39"/>
    <w:rsid w:val="00DF1026"/>
    <w:rsid w:val="00DF22E1"/>
    <w:rsid w:val="00E047F8"/>
    <w:rsid w:val="00E07767"/>
    <w:rsid w:val="00E16361"/>
    <w:rsid w:val="00E20F02"/>
    <w:rsid w:val="00E21BCB"/>
    <w:rsid w:val="00E22ADC"/>
    <w:rsid w:val="00E2522B"/>
    <w:rsid w:val="00E333DE"/>
    <w:rsid w:val="00E3359F"/>
    <w:rsid w:val="00E441C4"/>
    <w:rsid w:val="00E46ECF"/>
    <w:rsid w:val="00E47ED2"/>
    <w:rsid w:val="00E50BD4"/>
    <w:rsid w:val="00E52B1B"/>
    <w:rsid w:val="00E5768B"/>
    <w:rsid w:val="00E62CA6"/>
    <w:rsid w:val="00E653F5"/>
    <w:rsid w:val="00E70B1D"/>
    <w:rsid w:val="00E800D4"/>
    <w:rsid w:val="00E82F25"/>
    <w:rsid w:val="00E90316"/>
    <w:rsid w:val="00E90E6F"/>
    <w:rsid w:val="00EB1A1B"/>
    <w:rsid w:val="00EB727B"/>
    <w:rsid w:val="00EC0392"/>
    <w:rsid w:val="00EC0D35"/>
    <w:rsid w:val="00EC74B0"/>
    <w:rsid w:val="00ED0F9F"/>
    <w:rsid w:val="00EE217E"/>
    <w:rsid w:val="00EE3B7F"/>
    <w:rsid w:val="00EE6DD2"/>
    <w:rsid w:val="00EF60F2"/>
    <w:rsid w:val="00F0135B"/>
    <w:rsid w:val="00F10B79"/>
    <w:rsid w:val="00F12D8C"/>
    <w:rsid w:val="00F15BA2"/>
    <w:rsid w:val="00F22867"/>
    <w:rsid w:val="00F31A1B"/>
    <w:rsid w:val="00F33CE1"/>
    <w:rsid w:val="00F413B8"/>
    <w:rsid w:val="00F45B9B"/>
    <w:rsid w:val="00F45E0A"/>
    <w:rsid w:val="00F54575"/>
    <w:rsid w:val="00F70674"/>
    <w:rsid w:val="00F70F68"/>
    <w:rsid w:val="00F7209A"/>
    <w:rsid w:val="00F77BBC"/>
    <w:rsid w:val="00F836F4"/>
    <w:rsid w:val="00F96B0B"/>
    <w:rsid w:val="00F97768"/>
    <w:rsid w:val="00FA6814"/>
    <w:rsid w:val="00FB3DA4"/>
    <w:rsid w:val="00FB4858"/>
    <w:rsid w:val="00FB5455"/>
    <w:rsid w:val="00FB7E03"/>
    <w:rsid w:val="00FC1B56"/>
    <w:rsid w:val="00FC292D"/>
    <w:rsid w:val="00FC66EB"/>
    <w:rsid w:val="00FD4E08"/>
    <w:rsid w:val="00FE4CD5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4758C"/>
  <w15:docId w15:val="{9B37C012-7597-4988-A976-AA299BF1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092B"/>
    <w:pPr>
      <w:spacing w:after="0" w:line="240" w:lineRule="auto"/>
    </w:pPr>
    <w:rPr>
      <w:rFonts w:ascii="Plantin" w:hAnsi="Planti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092B"/>
    <w:pPr>
      <w:keepNext/>
      <w:keepLines/>
      <w:outlineLvl w:val="0"/>
    </w:pPr>
    <w:rPr>
      <w:rFonts w:ascii="Arial" w:eastAsiaTheme="majorEastAsia" w:hAnsi="Arial" w:cstheme="majorBidi"/>
      <w:b/>
      <w:i/>
      <w:sz w:val="15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092B"/>
    <w:pPr>
      <w:keepNext/>
      <w:keepLines/>
      <w:spacing w:before="40"/>
      <w:outlineLvl w:val="1"/>
    </w:pPr>
    <w:rPr>
      <w:rFonts w:ascii="Platin" w:eastAsiaTheme="majorEastAsia" w:hAnsi="Platin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5B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092B"/>
    <w:rPr>
      <w:rFonts w:ascii="Arial" w:eastAsiaTheme="majorEastAsia" w:hAnsi="Arial" w:cstheme="majorBidi"/>
      <w:b/>
      <w:i/>
      <w:sz w:val="15"/>
      <w:szCs w:val="32"/>
      <w:lang w:val="nl-NL"/>
    </w:rPr>
  </w:style>
  <w:style w:type="paragraph" w:styleId="Koptekst">
    <w:name w:val="header"/>
    <w:basedOn w:val="Standaard"/>
    <w:link w:val="KoptekstChar"/>
    <w:unhideWhenUsed/>
    <w:rsid w:val="008009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0092B"/>
    <w:rPr>
      <w:rFonts w:ascii="Plantin" w:hAnsi="Plantin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009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0092B"/>
    <w:rPr>
      <w:rFonts w:ascii="Plantin" w:hAnsi="Plantin"/>
      <w:sz w:val="20"/>
      <w:lang w:val="nl-NL"/>
    </w:rPr>
  </w:style>
  <w:style w:type="table" w:styleId="Tabelraster">
    <w:name w:val="Table Grid"/>
    <w:basedOn w:val="Standaardtabel"/>
    <w:rsid w:val="0075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blok">
    <w:name w:val="Kenmerkblok"/>
    <w:basedOn w:val="Standaard"/>
    <w:qFormat/>
    <w:rsid w:val="00B538EB"/>
    <w:pPr>
      <w:framePr w:hSpace="142" w:wrap="around" w:vAnchor="page" w:hAnchor="page" w:x="9203" w:y="761"/>
      <w:suppressOverlap/>
    </w:pPr>
    <w:rPr>
      <w:rFonts w:ascii="DIN-Regular" w:hAnsi="DIN-Regular"/>
      <w:sz w:val="15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092B"/>
    <w:rPr>
      <w:rFonts w:ascii="Platin" w:eastAsiaTheme="majorEastAsia" w:hAnsi="Platin" w:cstheme="majorBidi"/>
      <w:sz w:val="28"/>
      <w:szCs w:val="2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38549A"/>
    <w:rPr>
      <w:color w:val="808080"/>
      <w:lang w:val="nl-NL"/>
    </w:rPr>
  </w:style>
  <w:style w:type="paragraph" w:styleId="Geenafstand">
    <w:name w:val="No Spacing"/>
    <w:uiPriority w:val="1"/>
    <w:qFormat/>
    <w:rsid w:val="0038549A"/>
    <w:pPr>
      <w:spacing w:after="0" w:line="240" w:lineRule="auto"/>
    </w:pPr>
    <w:rPr>
      <w:rFonts w:ascii="Plantin" w:hAnsi="Plantin"/>
      <w:sz w:val="20"/>
    </w:rPr>
  </w:style>
  <w:style w:type="paragraph" w:styleId="Lijstalinea">
    <w:name w:val="List Paragraph"/>
    <w:basedOn w:val="Standaard"/>
    <w:uiPriority w:val="34"/>
    <w:qFormat/>
    <w:rsid w:val="007864C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B5CD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5CD7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8B5C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8B5CD7"/>
  </w:style>
  <w:style w:type="character" w:customStyle="1" w:styleId="eop">
    <w:name w:val="eop"/>
    <w:basedOn w:val="Standaardalinea-lettertype"/>
    <w:rsid w:val="008B5CD7"/>
  </w:style>
  <w:style w:type="paragraph" w:styleId="Revisie">
    <w:name w:val="Revision"/>
    <w:hidden/>
    <w:uiPriority w:val="99"/>
    <w:semiHidden/>
    <w:rsid w:val="003B16E5"/>
    <w:pPr>
      <w:spacing w:after="0" w:line="240" w:lineRule="auto"/>
    </w:pPr>
    <w:rPr>
      <w:rFonts w:ascii="Plantin" w:hAnsi="Plantin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046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46B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46B6"/>
    <w:rPr>
      <w:rFonts w:ascii="Plantin" w:hAnsi="Planti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46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46B6"/>
    <w:rPr>
      <w:rFonts w:ascii="Plantin" w:hAnsi="Plantin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5B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cni\Temp\5\Templafy\WordVsto\Brief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79F64CA58048348CB6A7B5F0BF11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4D824C-87FB-422A-AA6E-9178734E957D}"/>
      </w:docPartPr>
      <w:docPartBody>
        <w:p w:rsidR="00F73E6D" w:rsidRDefault="00F73E6D">
          <w:pPr>
            <w:pStyle w:val="E379F64CA58048348CB6A7B5F0BF110E"/>
          </w:pPr>
          <w:r w:rsidRPr="00B77E02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altName w:val="Calibri"/>
    <w:charset w:val="00"/>
    <w:family w:val="auto"/>
    <w:pitch w:val="variable"/>
    <w:sig w:usb0="00000083" w:usb1="00000000" w:usb2="00000000" w:usb3="00000000" w:csb0="00000009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KorolevCondensed-Heav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ork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ork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6D"/>
    <w:rsid w:val="00C36A85"/>
    <w:rsid w:val="00DE6C36"/>
    <w:rsid w:val="00F5005A"/>
    <w:rsid w:val="00F73E6D"/>
    <w:rsid w:val="00FA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379F64CA58048348CB6A7B5F0BF110E">
    <w:name w:val="E379F64CA58048348CB6A7B5F0BF11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TemplafyFormConfiguration><![CDATA[{"formFields":[{"distinct":false,"hideIfNoUserInteractionRequired":false,"required":false,"autoSelectFirstOption":false,"shareValue":false,"type":"dropDown","dataSourceName":"SelectedLogo","dataSourceFieldName":"Name","name":"SelectLogo","label":"Toon logo"},{"required":false,"placeholder":"","lines":4,"shareValue":false,"type":"textBox","name":"Address","label":"Adressering"},{"required":false,"placeholder":"Geachte ...,","lines":1,"helpTexts":{"postfix":"heer/mevrouw + achternaam"},"shareValue":false,"type":"textBox","name":"Salutation","label":"Aanhef"},{"required":false,"placeholder":"","lines":1,"shareValue":false,"type":"textBox","name":"Subject","label":"Onderwerp"},{"required":false,"shareValue":false,"type":"datePicker","name":"Datum","label":"Datum"},{"required":false,"placeholder":"","lines":1,"shareValue":false,"type":"textBox","name":"YourReference","label":"Uw kenmerk"},{"required":false,"placeholder":"","lines":1,"shareValue":false,"type":"textBox","name":"Reference","label":"Ons kenmerk"},{"required":false,"placeholder":"","lines":1,"shareValue":false,"type":"textBox","name":"Attachments","label":"Bijlage(n)"}],"formDataEntries":[{"name":"SelectLogo","value":"UKrOoX8LbX0wmwY1PAEwkoOvQgrh2E95rBh1Su289jA="},{"name":"Address","value":"gyOikyMbLHVS3JqR/I5CRA=="},{"name":"Salutation","value":"SklZSNi27LO4b9NMJzzlbA=="},{"name":"Subject","value":"PfHZJwHWNa3viy951qFoBQ=="},{"name":"Datum","value":"obUHZyK8Rg52/cW+YyBu7w=="},{"name":"Reference","value":"1262XauvQTJJ5YyDg6r1tg=="}]}]]></TemplafyFormConfiguration>
</file>

<file path=customXml/item4.xml><?xml version="1.0" encoding="utf-8"?>
<TemplafyTemplateConfiguration><![CDATA[{"elementsMetadata":[{"elementConfiguration":{"binding":"{{UserProfile.Fullname}}","removeAndKeepContent":false,"disableUpdates":false,"type":"text"},"type":"richTextContentControl","id":"17eda21b-cc14-4627-bcbe-cd65e20dc3ae"},{"elementConfiguration":{"binding":"{{UserProfile.Jobdescription}}","removeAndKeepContent":false,"disableUpdates":false,"type":"text"},"type":"richTextContentControl","id":"1eac3f99-2bd6-48e4-b1dc-4fe3b6d3450a"},{"elementConfiguration":{"binding":"{{UserProfile.Department}}","removeAndKeepContent":false,"disableUpdates":false,"type":"text"},"type":"richTextContentControl","id":"deff9ecf-deb3-4d52-b297-0e5cb389ffdc"},{"elementConfiguration":{"binding":"{{UserProfile.Service}}","removeAndKeepContent":false,"disableUpdates":false,"type":"text"},"type":"richTextContentControl","id":"22c9ed0f-cc7a-4dd8-a2fb-830f2db9c0f9"},{"elementConfiguration":{"binding":"{{Form.Address}}","removeAndKeepContent":false,"disableUpdates":false,"type":"text"},"type":"richTextContentControl","id":"2016fa46-5909-4b17-9ada-56ade0cc1ae6"},{"elementConfiguration":{"binding":"{{Form.Subject}}","removeAndKeepContent":false,"disableUpdates":false,"type":"text"},"type":"richTextContentControl","id":"5e26652b-051c-4f2a-8eb1-115374c3c932"},{"elementConfiguration":{"binding":"{{UserProfile.Municipality.VA_address}}","removeAndKeepContent":false,"disableUpdates":false,"type":"text"},"type":"richTextContentControl","id":"b70bfdf5-cc2b-4c4f-a15c-cecbb682d5ec"},{"elementConfiguration":{"binding":"{{UserProfile.Municipality.PA_address}}","removeAndKeepContent":false,"disableUpdates":false,"type":"text"},"type":"richTextContentControl","id":"6cfc14a3-0b67-4a5a-9370-5b541f2357b9"},{"elementConfiguration":{"binding":"{{UserProfile.Municipality.PA_postalcode}}","removeAndKeepContent":false,"disableUpdates":false,"type":"text"},"type":"richTextContentControl","id":"5ec0cef2-3b3b-4e7d-85cc-38abb37aa665"},{"elementConfiguration":{"binding":"{{UserProfile.Municipality.PA_city}}","removeAndKeepContent":false,"disableUpdates":false,"type":"text"},"type":"richTextContentControl","id":"a45de1ed-3620-4719-8b3c-2e60cd984a9e"},{"elementConfiguration":{"binding":"{{UserProfile.Municipality.Contact_phonenumber}}","removeAndKeepContent":false,"disableUpdates":false,"type":"text"},"type":"richTextContentControl","id":"3ed154e0-8f45-4928-bced-0633caa65d79"},{"elementConfiguration":{"binding":"{{UserProfile.Municipality.Contact_contactformsite}}","removeAndKeepContent":false,"disableUpdates":false,"type":"text"},"type":"richTextContentControl","id":"874e72a4-9db7-410f-b85f-611717eb8648"},{"elementConfiguration":{"binding":"{{FormatDateTime(Form.Datum, \"d MMMM yyyy\", UserProfile.DocumentLanguage.Name)}}","removeAndKeepContent":false,"disableUpdates":false,"type":"text"},"type":"richTextContentControl","id":"14ba4214-61d1-4938-bd33-99dea673fb4c"},{"elementConfiguration":{"binding":"{{Form.YourReference}}","removeAndKeepContent":false,"disableUpdates":false,"type":"text"},"type":"richTextContentControl","id":"7dd82fff-b280-4512-a3c9-c66a107de662"},{"elementConfiguration":{"binding":"{{Form.Reference}}","removeAndKeepContent":false,"disableUpdates":false,"type":"text"},"type":"richTextContentControl","id":"91c8d8c9-8fc7-46b5-aeff-8daae05f24f2"},{"elementConfiguration":{"binding":"{{Form.Attachments}}","removeAndKeepContent":false,"disableUpdates":false,"type":"text"},"type":"richTextContentControl","id":"e7018124-8101-4300-b3f7-b86827019a4c"},{"elementConfiguration":{"binding":"{{Form.Salutation}}","removeAndKeepContent":false,"disableUpdates":false,"type":"text"},"type":"richTextContentControl","id":"0610aed3-7699-4ad1-bd19-f0465121370f"},{"elementConfiguration":{"binding":"{{FormatDateTime(Form.Datum, \"d MMMM yyyy\", UserProfile.DocumentLanguage.Name)}}","removeAndKeepContent":false,"disableUpdates":false,"type":"text"},"type":"richTextContentControl","id":"41e0d008-a7c2-47d3-8756-09d5255948e9"},{"elementConfiguration":{"binding":"{{Form.Reference}}","removeAndKeepContent":false,"disableUpdates":false,"type":"text"},"type":"richTextContentControl","id":"254617cf-578c-418c-b8cc-97eff2318418"}],"transformationConfigurations":[{"language":"{{UserProfile.DocumentLanguage.Name}}","disableUpdates":false,"type":"proofingLanguage"},{"image":"{{Form.SelectLogo.SelectedLogo.Logo}}","shapeName":"Logo Footer Select Logo","width":"{{Form.SelectLogo.SelectedLogo.LogoWidth}}","namedPages":"{{NamedPages.First}}","leftOffset":"{{Form.SelectLogo.SelectedLogo.LogoLeftOffset}}","horizontalRelativePosition":"{{HorizontalRelativePosition.Page}}","topOffset":"{{Form.SelectLogo.SelectedLogo.LogoTopOffset}}","verticalRelativePosition":"{{VerticalRelativePosition.Page}}","disableUpdates":false,"type":"imageHeader"}],"templateName":"Brief","templateDescription":"","enableDocumentContentUpdater":true,"version":"2.0"}]]></TemplafyTemplateConfigura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264fed88-3460-4323-80f9-15b2a3d3d26d" ContentTypeId="0x0101003D2D5BBF4075164BAA1964755F8451BF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Map" ma:contentTypeID="0x01200085ECB18938735B4180CDCDC1229793E5" ma:contentTypeVersion="0" ma:contentTypeDescription="Een nieuwe map maken." ma:contentTypeScope="" ma:versionID="edea4ace8d43e421a15da5bd663052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6ca29507560142b52d6df16963565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antal onderliggende objecten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antal onderliggende mappen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3B9B5-7224-48BF-8420-58B2C629D43F}"/>
</file>

<file path=customXml/itemProps2.xml><?xml version="1.0" encoding="utf-8"?>
<ds:datastoreItem xmlns:ds="http://schemas.openxmlformats.org/officeDocument/2006/customXml" ds:itemID="{22A6C8B3-E948-42DF-AABD-74384F9F0961}">
  <ds:schemaRefs>
    <ds:schemaRef ds:uri="http://schemas.microsoft.com/office/2006/metadata/properties"/>
    <ds:schemaRef ds:uri="http://schemas.microsoft.com/office/infopath/2007/PartnerControls"/>
    <ds:schemaRef ds:uri="e1f914b6-a544-4516-8258-dce33e67d544"/>
    <ds:schemaRef ds:uri="af445418-f9f4-4a88-9686-0bd2eeddc28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DC8C513-FDD5-4517-AE5A-B3E7FE6D624C}">
  <ds:schemaRefs/>
</ds:datastoreItem>
</file>

<file path=customXml/itemProps4.xml><?xml version="1.0" encoding="utf-8"?>
<ds:datastoreItem xmlns:ds="http://schemas.openxmlformats.org/officeDocument/2006/customXml" ds:itemID="{C41A4715-36B8-43DB-917C-8FCC9FB13EDF}">
  <ds:schemaRefs/>
</ds:datastoreItem>
</file>

<file path=customXml/itemProps5.xml><?xml version="1.0" encoding="utf-8"?>
<ds:datastoreItem xmlns:ds="http://schemas.openxmlformats.org/officeDocument/2006/customXml" ds:itemID="{BE55D51F-8BE5-441B-82A6-8D88F819A06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7935C65-BD13-48FE-87D2-1806A451A7F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19FC0AF-AA02-440E-AC62-D0D82A95642C}"/>
</file>

<file path=docProps/app.xml><?xml version="1.0" encoding="utf-8"?>
<Properties xmlns="http://schemas.openxmlformats.org/officeDocument/2006/extended-properties" xmlns:vt="http://schemas.openxmlformats.org/officeDocument/2006/docPropsVTypes">
  <Template>Brief1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Monchen-Liem</dc:creator>
  <cp:keywords/>
  <dc:description/>
  <cp:lastModifiedBy>Lisa Monchen-Liem</cp:lastModifiedBy>
  <cp:revision>7</cp:revision>
  <dcterms:created xsi:type="dcterms:W3CDTF">2026-04-13T09:49:00Z</dcterms:created>
  <dcterms:modified xsi:type="dcterms:W3CDTF">2026-04-13T09:53:00Z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almere</vt:lpwstr>
  </property>
  <property fmtid="{D5CDD505-2E9C-101B-9397-08002B2CF9AE}" pid="3" name="TemplafyTemplateId">
    <vt:lpwstr>637424246838722270</vt:lpwstr>
  </property>
  <property fmtid="{D5CDD505-2E9C-101B-9397-08002B2CF9AE}" pid="4" name="TemplafyUserProfileId">
    <vt:lpwstr>637909614400630600</vt:lpwstr>
  </property>
  <property fmtid="{D5CDD505-2E9C-101B-9397-08002B2CF9AE}" pid="5" name="TemplafyFromBlank">
    <vt:bool>false</vt:bool>
  </property>
  <property fmtid="{D5CDD505-2E9C-101B-9397-08002B2CF9AE}" pid="6" name="ContentTypeId">
    <vt:lpwstr>0x01200085ECB18938735B4180CDCDC1229793E5</vt:lpwstr>
  </property>
  <property fmtid="{D5CDD505-2E9C-101B-9397-08002B2CF9AE}" pid="7" name="MediaServiceImageTags">
    <vt:lpwstr/>
  </property>
  <property fmtid="{D5CDD505-2E9C-101B-9397-08002B2CF9AE}" pid="8" name="Documenttypen">
    <vt:lpwstr/>
  </property>
  <property fmtid="{D5CDD505-2E9C-101B-9397-08002B2CF9AE}" pid="9" name="Wijk_x0020_of_x0020_buurt">
    <vt:lpwstr/>
  </property>
  <property fmtid="{D5CDD505-2E9C-101B-9397-08002B2CF9AE}" pid="10" name="c87fccfceab44f7a9dd13a70fa32393b">
    <vt:lpwstr/>
  </property>
  <property fmtid="{D5CDD505-2E9C-101B-9397-08002B2CF9AE}" pid="11" name="Stadsdeel">
    <vt:lpwstr/>
  </property>
  <property fmtid="{D5CDD505-2E9C-101B-9397-08002B2CF9AE}" pid="12" name="Passende_x0020_Trefwoorden">
    <vt:lpwstr/>
  </property>
  <property fmtid="{D5CDD505-2E9C-101B-9397-08002B2CF9AE}" pid="13" name="Gebiedscode">
    <vt:lpwstr/>
  </property>
  <property fmtid="{D5CDD505-2E9C-101B-9397-08002B2CF9AE}" pid="14" name="lcf76f155ced4ddcb4097134ff3c332f">
    <vt:lpwstr/>
  </property>
  <property fmtid="{D5CDD505-2E9C-101B-9397-08002B2CF9AE}" pid="15" name="Wijk of buurt">
    <vt:lpwstr/>
  </property>
  <property fmtid="{D5CDD505-2E9C-101B-9397-08002B2CF9AE}" pid="16" name="Passende Trefwoorden">
    <vt:lpwstr/>
  </property>
  <property fmtid="{D5CDD505-2E9C-101B-9397-08002B2CF9AE}" pid="17" name="SharedWithUsers">
    <vt:lpwstr>75;#Monchen - Liem L (Lisa)</vt:lpwstr>
  </property>
  <property fmtid="{D5CDD505-2E9C-101B-9397-08002B2CF9AE}" pid="18" name="ed27092e72324e7b8a09504db5c18e16">
    <vt:lpwstr/>
  </property>
  <property fmtid="{D5CDD505-2E9C-101B-9397-08002B2CF9AE}" pid="19" name="m33fc33796384c19818b29a1f52fa6b8">
    <vt:lpwstr/>
  </property>
  <property fmtid="{D5CDD505-2E9C-101B-9397-08002B2CF9AE}" pid="20" name="oae82dd5d8c9485585d643a2b3d2b482">
    <vt:lpwstr/>
  </property>
  <property fmtid="{D5CDD505-2E9C-101B-9397-08002B2CF9AE}" pid="21" name="TaxCatchAll">
    <vt:lpwstr/>
  </property>
</Properties>
</file>