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5D74C8DF"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0351DA">
        <w:rPr>
          <w:b/>
          <w:bCs/>
          <w:sz w:val="28"/>
          <w:szCs w:val="28"/>
        </w:rPr>
        <w:t>N</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266B4EC" w14:textId="77777777" w:rsidR="002243B3" w:rsidRDefault="00903F9E" w:rsidP="00903F9E">
      <w:pPr>
        <w:pStyle w:val="Titel12pt"/>
        <w:ind w:left="3178" w:right="-1118"/>
        <w:rPr>
          <w:sz w:val="28"/>
          <w:szCs w:val="28"/>
        </w:rPr>
      </w:pPr>
      <w:r w:rsidRPr="002243B3">
        <w:rPr>
          <w:sz w:val="28"/>
          <w:szCs w:val="28"/>
        </w:rPr>
        <w:t>IWR202</w:t>
      </w:r>
      <w:r w:rsidR="002C6DFE" w:rsidRPr="002243B3">
        <w:rPr>
          <w:sz w:val="28"/>
          <w:szCs w:val="28"/>
        </w:rPr>
        <w:t>6</w:t>
      </w:r>
      <w:r w:rsidRPr="002243B3">
        <w:rPr>
          <w:sz w:val="28"/>
          <w:szCs w:val="28"/>
        </w:rPr>
        <w:t>|Werkplek</w:t>
      </w:r>
    </w:p>
    <w:p w14:paraId="41414A2F" w14:textId="206D20B9" w:rsidR="00903F9E" w:rsidRDefault="00903F9E" w:rsidP="00903F9E">
      <w:pPr>
        <w:pStyle w:val="Titel12pt"/>
        <w:ind w:left="3178" w:right="-1118"/>
        <w:rPr>
          <w:sz w:val="28"/>
          <w:szCs w:val="28"/>
        </w:rPr>
      </w:pPr>
      <w:proofErr w:type="spellStart"/>
      <w:r w:rsidRPr="002243B3">
        <w:rPr>
          <w:sz w:val="28"/>
          <w:szCs w:val="28"/>
        </w:rPr>
        <w:t>hardware|</w:t>
      </w:r>
      <w:r w:rsidR="001402C9">
        <w:rPr>
          <w:sz w:val="28"/>
          <w:szCs w:val="28"/>
        </w:rPr>
        <w:t>D</w:t>
      </w:r>
      <w:r>
        <w:rPr>
          <w:sz w:val="28"/>
          <w:szCs w:val="28"/>
        </w:rPr>
        <w:t>iensten</w:t>
      </w:r>
      <w:proofErr w:type="spellEnd"/>
    </w:p>
    <w:p w14:paraId="00C7B54F" w14:textId="77777777" w:rsidR="00903F9E" w:rsidRPr="0047160A" w:rsidRDefault="00903F9E" w:rsidP="00903F9E">
      <w:pPr>
        <w:pStyle w:val="Titel12pt"/>
        <w:ind w:right="-1118"/>
        <w:rPr>
          <w:sz w:val="28"/>
          <w:szCs w:val="28"/>
        </w:rPr>
      </w:pPr>
    </w:p>
    <w:p w14:paraId="08834F13" w14:textId="77777777" w:rsidR="00903F9E" w:rsidRPr="0047160A" w:rsidRDefault="00903F9E" w:rsidP="00903F9E">
      <w:pPr>
        <w:pStyle w:val="Titel12pt"/>
        <w:ind w:right="-1118"/>
        <w:rPr>
          <w:sz w:val="28"/>
          <w:szCs w:val="28"/>
        </w:rPr>
      </w:pPr>
      <w:r w:rsidRPr="0047160A">
        <w:rPr>
          <w:sz w:val="28"/>
          <w:szCs w:val="28"/>
        </w:rPr>
        <w:t>ICT Werkomgeving Rijk</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62D78C5D" w14:textId="77777777" w:rsidR="002B0389" w:rsidRDefault="002B0389" w:rsidP="00903F9E">
      <w:pPr>
        <w:pStyle w:val="Datumstatusvoorblad"/>
        <w:ind w:right="-1118"/>
      </w:pPr>
    </w:p>
    <w:p w14:paraId="1D285581" w14:textId="00E86F29" w:rsidR="00903F9E" w:rsidRPr="00A51847" w:rsidRDefault="00903F9E" w:rsidP="00903F9E">
      <w:pPr>
        <w:pStyle w:val="Datumstatusvoorblad"/>
        <w:ind w:right="-1118"/>
      </w:pPr>
      <w:r w:rsidRPr="00A51847">
        <w:t>Status:</w:t>
      </w:r>
      <w:r w:rsidRPr="00A51847">
        <w:tab/>
      </w:r>
      <w:r w:rsidRPr="00A51847">
        <w:tab/>
      </w:r>
      <w:r>
        <w:tab/>
      </w:r>
      <w:r>
        <w:tab/>
      </w:r>
      <w:r>
        <w:tab/>
      </w:r>
      <w:r w:rsidR="00C40948">
        <w:tab/>
      </w:r>
      <w:r w:rsidR="00C40948">
        <w:tab/>
      </w:r>
      <w:r w:rsidR="002243B3">
        <w:t>v</w:t>
      </w:r>
      <w:r w:rsidRPr="00A51847">
        <w:t xml:space="preserve">ersie </w:t>
      </w:r>
      <w:r w:rsidR="001456E1">
        <w:t>1.</w:t>
      </w:r>
      <w:r>
        <w:t>0</w:t>
      </w:r>
    </w:p>
    <w:p w14:paraId="648E8956" w14:textId="454FC972" w:rsidR="002243B3" w:rsidRDefault="002243B3" w:rsidP="00903F9E">
      <w:pPr>
        <w:pStyle w:val="Datumstatusvoorblad"/>
        <w:ind w:right="-1118"/>
      </w:pPr>
      <w:bookmarkStart w:id="0" w:name="_Hlk57038155"/>
      <w:r>
        <w:t>Datum:</w:t>
      </w:r>
      <w:r>
        <w:tab/>
      </w:r>
      <w:r>
        <w:tab/>
      </w:r>
      <w:r>
        <w:tab/>
      </w:r>
      <w:r>
        <w:tab/>
      </w:r>
      <w:r>
        <w:tab/>
      </w:r>
      <w:r>
        <w:tab/>
      </w:r>
      <w:r>
        <w:tab/>
        <w:t>18-8-2026</w:t>
      </w:r>
    </w:p>
    <w:p w14:paraId="1BADE6EE" w14:textId="20EFE425" w:rsidR="002243B3" w:rsidRDefault="00903F9E" w:rsidP="00903F9E">
      <w:pPr>
        <w:pStyle w:val="Datumstatusvoorblad"/>
        <w:ind w:right="-1118"/>
      </w:pPr>
      <w:r w:rsidRPr="00901AB9">
        <w:t>Referentie</w:t>
      </w:r>
      <w:r>
        <w:t>:</w:t>
      </w:r>
      <w:r>
        <w:tab/>
      </w:r>
      <w:r>
        <w:tab/>
      </w:r>
      <w:bookmarkEnd w:id="0"/>
      <w:r>
        <w:tab/>
      </w:r>
      <w:r>
        <w:tab/>
      </w:r>
      <w:r w:rsidR="00C40948">
        <w:tab/>
      </w:r>
      <w:r w:rsidR="00C40948">
        <w:tab/>
      </w:r>
      <w:r w:rsidRPr="005E3CE5">
        <w:rPr>
          <w:lang w:val="de-DE"/>
        </w:rPr>
        <w:t xml:space="preserve">IUC </w:t>
      </w:r>
      <w:r w:rsidR="00F42EC9" w:rsidRPr="00BE3EC1">
        <w:t>202503045</w:t>
      </w:r>
    </w:p>
    <w:p w14:paraId="05C409D0" w14:textId="4F25B867" w:rsidR="00C40948" w:rsidRDefault="00C40948" w:rsidP="00903F9E">
      <w:pPr>
        <w:pStyle w:val="Datumstatusvoorblad"/>
        <w:ind w:right="-1118"/>
      </w:pPr>
      <w:r>
        <w:t xml:space="preserve">TenderNed kenmerk:  </w:t>
      </w:r>
      <w:r w:rsidR="002243B3">
        <w:tab/>
        <w:t>TN-606615</w:t>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7C556852" w14:textId="77777777" w:rsidR="00AF2084" w:rsidRDefault="00AF2084">
      <w:pPr>
        <w:spacing w:line="240" w:lineRule="auto"/>
        <w:rPr>
          <w:b/>
          <w:bCs/>
        </w:rPr>
      </w:pPr>
      <w:r>
        <w:rPr>
          <w:b/>
          <w:bCs/>
        </w:rPr>
        <w:br w:type="page"/>
      </w:r>
    </w:p>
    <w:p w14:paraId="537BAFEC" w14:textId="77777777" w:rsidR="0089677F" w:rsidRPr="0089677F" w:rsidRDefault="0089677F" w:rsidP="0089677F">
      <w:pPr>
        <w:spacing w:line="240" w:lineRule="auto"/>
        <w:rPr>
          <w:i/>
          <w:szCs w:val="18"/>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549950A2" w:rsidR="000351DA" w:rsidRPr="000351DA" w:rsidRDefault="000351DA" w:rsidP="000351DA">
      <w:pPr>
        <w:spacing w:line="240" w:lineRule="auto"/>
      </w:pPr>
      <w:r w:rsidRPr="000351DA">
        <w:t>Door in te schrijven op deze aanbesteding verklaart Inschrijver naar eer en geweten</w:t>
      </w:r>
      <w:r>
        <w:t>,</w:t>
      </w:r>
      <w:r w:rsidRPr="000351DA">
        <w:t xml:space="preserve"> dat er geen sprake is van Russische betrokkenheid bij de uitvoering van deze </w:t>
      </w:r>
      <w:r>
        <w:t>O</w:t>
      </w:r>
      <w:r w:rsidRPr="000351DA">
        <w:t>vereenkomst</w:t>
      </w:r>
      <w:r>
        <w:t>,</w:t>
      </w:r>
      <w:r w:rsidRPr="000351DA">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7777777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met een Russische nationaliteit en deze (rechts-) perso(o)n(en) (natuurlijke personen, bedrijven, entiteiten of organen) niet gevestigd is/zijn in Rusland;</w:t>
      </w:r>
    </w:p>
    <w:p w14:paraId="334B2270" w14:textId="7777777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7777777"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69"/>
        <w:gridCol w:w="4334"/>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7777777" w:rsidR="00A862D2" w:rsidRPr="006B4A05" w:rsidRDefault="00A862D2" w:rsidP="00AF7262">
            <w:pPr>
              <w:spacing w:line="240" w:lineRule="exact"/>
            </w:pPr>
            <w:r w:rsidRPr="006B4A05">
              <w:t>Naam ondertekeningbevoegd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F42EC9">
      <w:headerReference w:type="even" r:id="rId13"/>
      <w:headerReference w:type="default" r:id="rId14"/>
      <w:footerReference w:type="default" r:id="rId15"/>
      <w:headerReference w:type="first" r:id="rId16"/>
      <w:footerReference w:type="first" r:id="rId17"/>
      <w:type w:val="continuous"/>
      <w:pgSz w:w="11906" w:h="16838" w:code="9"/>
      <w:pgMar w:top="1702" w:right="2834"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1ADFE" w14:textId="77777777" w:rsidR="00E87E60" w:rsidRDefault="00E87E60">
      <w:r>
        <w:separator/>
      </w:r>
    </w:p>
    <w:p w14:paraId="1D4CB1A8" w14:textId="77777777" w:rsidR="00E87E60" w:rsidRDefault="00E87E60"/>
    <w:p w14:paraId="22483F58" w14:textId="77777777" w:rsidR="00E87E60" w:rsidRDefault="00E87E60"/>
  </w:endnote>
  <w:endnote w:type="continuationSeparator" w:id="0">
    <w:p w14:paraId="0D8DB3ED" w14:textId="77777777" w:rsidR="00E87E60" w:rsidRDefault="00E87E60">
      <w:r>
        <w:continuationSeparator/>
      </w:r>
    </w:p>
    <w:p w14:paraId="103C3F67" w14:textId="77777777" w:rsidR="00E87E60" w:rsidRDefault="00E87E60"/>
    <w:p w14:paraId="7258FDA6" w14:textId="77777777" w:rsidR="00E87E60" w:rsidRDefault="00E87E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3D2A9BF7" w:rsidR="0089677F" w:rsidRDefault="002243B3" w:rsidP="003F1F6B">
          <w:r w:rsidRPr="009A5580">
            <w:rPr>
              <w:rStyle w:val="Paginanummer"/>
              <w:rFonts w:cs="Verdana"/>
              <w:sz w:val="16"/>
              <w:szCs w:val="16"/>
            </w:rPr>
            <w:t xml:space="preserve">Bijlage </w:t>
          </w:r>
          <w:r>
            <w:rPr>
              <w:rStyle w:val="Paginanummer"/>
              <w:rFonts w:cs="Verdana"/>
              <w:sz w:val="16"/>
              <w:szCs w:val="16"/>
            </w:rPr>
            <w:t>N</w:t>
          </w:r>
          <w:r w:rsidRPr="009A5580">
            <w:rPr>
              <w:rStyle w:val="Paginanummer"/>
              <w:rFonts w:cs="Verdana"/>
              <w:sz w:val="16"/>
              <w:szCs w:val="16"/>
            </w:rPr>
            <w:t xml:space="preserve"> </w:t>
          </w:r>
          <w:r>
            <w:rPr>
              <w:rStyle w:val="Paginanummer"/>
              <w:rFonts w:cs="Verdana"/>
              <w:sz w:val="16"/>
              <w:szCs w:val="16"/>
            </w:rPr>
            <w:t>V</w:t>
          </w:r>
          <w:r w:rsidRPr="009A5580">
            <w:rPr>
              <w:rStyle w:val="Paginanummer"/>
              <w:rFonts w:cs="Verdana"/>
              <w:sz w:val="16"/>
              <w:szCs w:val="16"/>
            </w:rPr>
            <w:t>erklaring</w:t>
          </w:r>
          <w:r w:rsidRPr="009A5580">
            <w:rPr>
              <w:rStyle w:val="Paginanummer"/>
              <w:sz w:val="16"/>
              <w:szCs w:val="16"/>
            </w:rPr>
            <w:t xml:space="preserve"> </w:t>
          </w:r>
          <w:r>
            <w:rPr>
              <w:rStyle w:val="Paginanummer"/>
              <w:sz w:val="16"/>
              <w:szCs w:val="16"/>
            </w:rPr>
            <w:t xml:space="preserve">sancties Rusland </w:t>
          </w:r>
          <w:r w:rsidRPr="009A5580">
            <w:rPr>
              <w:rStyle w:val="Paginanummer"/>
              <w:sz w:val="16"/>
              <w:szCs w:val="16"/>
            </w:rPr>
            <w:t>IWR202</w:t>
          </w:r>
          <w:r>
            <w:rPr>
              <w:rStyle w:val="Paginanummer"/>
              <w:sz w:val="16"/>
              <w:szCs w:val="16"/>
            </w:rPr>
            <w:t>6</w:t>
          </w:r>
          <w:r w:rsidRPr="009A5580">
            <w:rPr>
              <w:rStyle w:val="Paginanummer"/>
              <w:sz w:val="16"/>
              <w:szCs w:val="16"/>
            </w:rPr>
            <w:t>|</w:t>
          </w:r>
          <w:r>
            <w:rPr>
              <w:rStyle w:val="Paginanummer"/>
              <w:sz w:val="16"/>
              <w:szCs w:val="16"/>
            </w:rPr>
            <w:t>Diensten</w:t>
          </w:r>
          <w:r>
            <w:rPr>
              <w:rStyle w:val="Paginanummer"/>
              <w:sz w:val="16"/>
              <w:szCs w:val="16"/>
            </w:rPr>
            <w:tab/>
          </w:r>
          <w:r>
            <w:rPr>
              <w:rStyle w:val="Paginanummer"/>
              <w:sz w:val="16"/>
              <w:szCs w:val="16"/>
            </w:rPr>
            <w:tab/>
          </w:r>
          <w:r>
            <w:rPr>
              <w:rStyle w:val="Paginanummer"/>
              <w:sz w:val="16"/>
              <w:szCs w:val="16"/>
            </w:rPr>
            <w:tab/>
          </w:r>
          <w:r>
            <w:rPr>
              <w:rStyle w:val="Paginanummer"/>
              <w:sz w:val="16"/>
              <w:szCs w:val="16"/>
            </w:rPr>
            <w:tab/>
          </w:r>
          <w:r>
            <w:t xml:space="preserve">   </w:t>
          </w:r>
          <w:r>
            <w:tab/>
          </w:r>
          <w:r>
            <w:tab/>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Pr="00645414">
            <w:fldChar w:fldCharType="begin"/>
          </w:r>
          <w:r w:rsidRPr="00645414">
            <w:instrText xml:space="preserve"> SECTIONPAGES   \* MERGEFORMAT </w:instrText>
          </w:r>
          <w:r w:rsidRPr="00645414">
            <w:fldChar w:fldCharType="separate"/>
          </w:r>
          <w:r>
            <w:rPr>
              <w:noProof/>
            </w:rPr>
            <w:t>2</w:t>
          </w:r>
          <w:r w:rsidRPr="00645414">
            <w:fldChar w:fldCharType="end"/>
          </w:r>
        </w:p>
      </w:tc>
    </w:tr>
  </w:tbl>
  <w:p w14:paraId="4BE3959A" w14:textId="77777777" w:rsidR="00AB1C76" w:rsidRPr="00BC3B53" w:rsidRDefault="00AB1C76" w:rsidP="00BC3B53">
    <w:pPr>
      <w:pStyle w:val="Voettekst"/>
      <w:spacing w:line="240" w:lineRule="auto"/>
      <w:rPr>
        <w:sz w:val="2"/>
        <w:szCs w:val="2"/>
      </w:rPr>
    </w:pPr>
  </w:p>
  <w:p w14:paraId="74EF0AF6" w14:textId="1D7A87AB" w:rsidR="00AB1C76" w:rsidRPr="0089677F" w:rsidRDefault="002C6DFE" w:rsidP="0089677F">
    <w:pPr>
      <w:pStyle w:val="Huisstijl-Paginanummering"/>
      <w:rPr>
        <w:noProof w:val="0"/>
      </w:rPr>
    </w:pPr>
    <w:bookmarkStart w:id="1" w:name="_Toc148176410"/>
    <w:bookmarkEnd w:id="1"/>
    <w:r>
      <w:rPr>
        <w:rStyle w:val="Paginanummer"/>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F9D34" w14:textId="77777777" w:rsidR="00E87E60" w:rsidRDefault="00E87E60">
      <w:r>
        <w:separator/>
      </w:r>
    </w:p>
    <w:p w14:paraId="2DCED3A5" w14:textId="77777777" w:rsidR="00E87E60" w:rsidRDefault="00E87E60"/>
    <w:p w14:paraId="729A2F3D" w14:textId="77777777" w:rsidR="00E87E60" w:rsidRDefault="00E87E60"/>
  </w:footnote>
  <w:footnote w:type="continuationSeparator" w:id="0">
    <w:p w14:paraId="1B2EA8BF" w14:textId="77777777" w:rsidR="00E87E60" w:rsidRDefault="00E87E60">
      <w:r>
        <w:continuationSeparator/>
      </w:r>
    </w:p>
    <w:p w14:paraId="680C6247" w14:textId="77777777" w:rsidR="00E87E60" w:rsidRDefault="00E87E60"/>
    <w:p w14:paraId="3E233527" w14:textId="77777777" w:rsidR="00E87E60" w:rsidRDefault="00E87E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6803ECB0" w:rsidR="00AB1C76" w:rsidRDefault="008E5336" w:rsidP="00D0609E">
          <w:pPr>
            <w:framePr w:w="6340" w:h="2750" w:hRule="exact" w:hSpace="180" w:wrap="around" w:vAnchor="page" w:hAnchor="text" w:x="3873" w:y="-70"/>
            <w:spacing w:line="240" w:lineRule="auto"/>
          </w:pPr>
          <w:r>
            <w:rPr>
              <w:noProof/>
            </w:rPr>
            <w:drawing>
              <wp:inline distT="0" distB="0" distL="0" distR="0" wp14:anchorId="799C19E4" wp14:editId="749A26A0">
                <wp:extent cx="2172970" cy="1466850"/>
                <wp:effectExtent l="0" t="0" r="0" b="0"/>
                <wp:docPr id="628610929" name="Afbeelding 1" descr="Afbeelding met tekst, schermopname, Lettertyp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610929" name="Afbeelding 1" descr="Afbeelding met tekst, schermopname, Lettertype, wit&#10;&#10;Door AI gegenereerde inhoud is mogelijk onjuis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2970" cy="1466850"/>
                        </a:xfrm>
                        <a:prstGeom prst="rect">
                          <a:avLst/>
                        </a:prstGeom>
                        <a:noFill/>
                        <a:ln>
                          <a:noFill/>
                        </a:ln>
                      </pic:spPr>
                    </pic:pic>
                  </a:graphicData>
                </a:graphic>
              </wp:inline>
            </w:drawing>
          </w: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725410425" name="Afbeelding 725410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56E1"/>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3B3"/>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0389"/>
    <w:rsid w:val="002B153C"/>
    <w:rsid w:val="002B1966"/>
    <w:rsid w:val="002B219B"/>
    <w:rsid w:val="002B52FC"/>
    <w:rsid w:val="002B5F35"/>
    <w:rsid w:val="002B79D5"/>
    <w:rsid w:val="002C2830"/>
    <w:rsid w:val="002C2922"/>
    <w:rsid w:val="002C2E00"/>
    <w:rsid w:val="002C629C"/>
    <w:rsid w:val="002C6DFE"/>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529E"/>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281"/>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17D6"/>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5336"/>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3EF7"/>
    <w:rsid w:val="009264D9"/>
    <w:rsid w:val="00930B13"/>
    <w:rsid w:val="009311C8"/>
    <w:rsid w:val="00933085"/>
    <w:rsid w:val="00933376"/>
    <w:rsid w:val="00933A2F"/>
    <w:rsid w:val="0094031D"/>
    <w:rsid w:val="00945168"/>
    <w:rsid w:val="00945942"/>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9F45E8"/>
    <w:rsid w:val="00A002E9"/>
    <w:rsid w:val="00A056DE"/>
    <w:rsid w:val="00A11087"/>
    <w:rsid w:val="00A1153B"/>
    <w:rsid w:val="00A12878"/>
    <w:rsid w:val="00A128AD"/>
    <w:rsid w:val="00A21E76"/>
    <w:rsid w:val="00A23BC8"/>
    <w:rsid w:val="00A26D1C"/>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57A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948"/>
    <w:rsid w:val="00C40C60"/>
    <w:rsid w:val="00C5258E"/>
    <w:rsid w:val="00C6196F"/>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233D"/>
    <w:rsid w:val="00CD362D"/>
    <w:rsid w:val="00CD6A3C"/>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257C"/>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87E60"/>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2EC9"/>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413</Words>
  <Characters>2275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2683</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Konijn, J.A. (John)</cp:lastModifiedBy>
  <cp:revision>5</cp:revision>
  <cp:lastPrinted>2020-12-24T20:21:00Z</cp:lastPrinted>
  <dcterms:created xsi:type="dcterms:W3CDTF">2026-08-07T08:59:00Z</dcterms:created>
  <dcterms:modified xsi:type="dcterms:W3CDTF">2026-08-17T07:00:00Z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ies>
</file>