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Default="00EF38F4" w:rsidP="00EF38F4"/>
    <w:p w14:paraId="71D8BD12" w14:textId="77777777" w:rsidR="00EF38F4" w:rsidRDefault="00EF38F4" w:rsidP="00EF38F4"/>
    <w:p w14:paraId="22DA5347" w14:textId="77777777" w:rsidR="00EF38F4" w:rsidRPr="00B14C5A" w:rsidRDefault="00EF38F4" w:rsidP="00EF38F4"/>
    <w:p w14:paraId="2CB98876" w14:textId="77777777" w:rsidR="00EF38F4" w:rsidRPr="00B14C5A" w:rsidRDefault="00EF38F4" w:rsidP="00EF38F4"/>
    <w:p w14:paraId="64B4DD26" w14:textId="77777777" w:rsidR="00EF38F4" w:rsidRPr="00B14C5A" w:rsidRDefault="00EF38F4" w:rsidP="00EF38F4"/>
    <w:p w14:paraId="19934E44" w14:textId="698D7B03" w:rsidR="00C13D5F" w:rsidRPr="00773DD8" w:rsidRDefault="00231126" w:rsidP="00101DB8">
      <w:pPr>
        <w:ind w:left="2964" w:firstLine="21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13D5F" w:rsidRPr="00DE4D63">
        <w:rPr>
          <w:b/>
          <w:sz w:val="28"/>
          <w:szCs w:val="28"/>
        </w:rPr>
        <w:t>Bij</w:t>
      </w:r>
      <w:r w:rsidR="00C13D5F">
        <w:rPr>
          <w:b/>
          <w:sz w:val="28"/>
          <w:szCs w:val="28"/>
        </w:rPr>
        <w:t>lage F</w:t>
      </w:r>
      <w:r>
        <w:rPr>
          <w:b/>
          <w:sz w:val="28"/>
          <w:szCs w:val="28"/>
        </w:rPr>
        <w:t xml:space="preserve">  </w:t>
      </w:r>
      <w:r w:rsidR="00C13D5F">
        <w:rPr>
          <w:rFonts w:cs="Calibri"/>
          <w:b/>
          <w:color w:val="000000"/>
          <w:sz w:val="28"/>
          <w:szCs w:val="28"/>
        </w:rPr>
        <w:t>Invulformulier</w:t>
      </w:r>
      <w:r>
        <w:rPr>
          <w:rFonts w:cs="Calibri"/>
          <w:b/>
          <w:color w:val="000000"/>
          <w:sz w:val="28"/>
          <w:szCs w:val="28"/>
        </w:rPr>
        <w:br/>
        <w:t xml:space="preserve">   </w:t>
      </w:r>
      <w:r w:rsidR="00C13D5F">
        <w:rPr>
          <w:rFonts w:cs="Calibri"/>
          <w:b/>
          <w:color w:val="000000"/>
          <w:sz w:val="28"/>
          <w:szCs w:val="28"/>
        </w:rPr>
        <w:t>subgunningscriteria kwaliteit</w:t>
      </w:r>
    </w:p>
    <w:p w14:paraId="0994E32F" w14:textId="10150D35" w:rsidR="00EF38F4" w:rsidRDefault="00C13D5F" w:rsidP="00EF38F4">
      <w:r>
        <w:tab/>
      </w:r>
    </w:p>
    <w:p w14:paraId="4FF34C7F" w14:textId="73B50897" w:rsidR="002F156E" w:rsidRPr="00F82310" w:rsidRDefault="00A9111A" w:rsidP="00A9111A">
      <w:pPr>
        <w:pStyle w:val="Titel12pt"/>
      </w:pPr>
      <w:r w:rsidRPr="000229A6">
        <w:t>IWR202</w:t>
      </w:r>
      <w:r w:rsidR="000303FB">
        <w:t>6</w:t>
      </w:r>
      <w:r w:rsidRPr="000229A6">
        <w:t>|Werkplek</w:t>
      </w:r>
      <w:r w:rsidR="00231126">
        <w:br/>
      </w:r>
      <w:r w:rsidRPr="000229A6">
        <w:t>hardware|</w:t>
      </w:r>
      <w:r w:rsidR="00F82310" w:rsidRPr="00F82310">
        <w:t>Di</w:t>
      </w:r>
      <w:r w:rsidR="00F82310">
        <w:t>ensten</w:t>
      </w:r>
    </w:p>
    <w:p w14:paraId="428579C5" w14:textId="77777777" w:rsidR="0047480D" w:rsidRPr="00F82310" w:rsidRDefault="0047480D" w:rsidP="00A9111A">
      <w:pPr>
        <w:pStyle w:val="Titel12pt"/>
      </w:pPr>
    </w:p>
    <w:p w14:paraId="3CE09283" w14:textId="03177548" w:rsidR="00C13D5F" w:rsidRPr="00A9111A" w:rsidRDefault="00C13D5F" w:rsidP="00C13D5F">
      <w:pPr>
        <w:jc w:val="center"/>
        <w:rPr>
          <w:b/>
          <w:bCs/>
          <w:sz w:val="24"/>
        </w:rPr>
      </w:pPr>
      <w:r w:rsidRPr="00F82310">
        <w:tab/>
      </w:r>
      <w:r w:rsidRPr="00F82310">
        <w:tab/>
      </w:r>
      <w:r w:rsidRPr="00F82310">
        <w:tab/>
      </w:r>
      <w:r w:rsidRPr="00F82310">
        <w:tab/>
      </w:r>
      <w:r w:rsidRPr="00F82310">
        <w:tab/>
      </w:r>
      <w:r w:rsidRPr="00F82310">
        <w:tab/>
      </w:r>
      <w:r w:rsidRPr="00F82310">
        <w:tab/>
      </w:r>
      <w:r w:rsidRPr="00A9111A">
        <w:rPr>
          <w:b/>
          <w:bCs/>
          <w:sz w:val="24"/>
        </w:rPr>
        <w:t>ICT Werkomgeving Rijk</w:t>
      </w:r>
    </w:p>
    <w:p w14:paraId="396781FE" w14:textId="2AE4D8C0" w:rsidR="00EF38F4" w:rsidRPr="00066BB4" w:rsidRDefault="009D68AE" w:rsidP="00EF38F4"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  <w:r w:rsidRPr="008A5AF9">
        <w:rPr>
          <w:sz w:val="28"/>
          <w:szCs w:val="28"/>
        </w:rPr>
        <w:tab/>
      </w:r>
    </w:p>
    <w:p w14:paraId="52F2B19B" w14:textId="77777777" w:rsidR="00EF38F4" w:rsidRPr="00066BB4" w:rsidRDefault="00EF38F4" w:rsidP="00EF38F4"/>
    <w:p w14:paraId="43947A53" w14:textId="77777777" w:rsidR="00EF38F4" w:rsidRPr="00066BB4" w:rsidRDefault="00EF38F4" w:rsidP="00EF38F4">
      <w:r w:rsidRPr="00066BB4">
        <w:tab/>
      </w:r>
    </w:p>
    <w:p w14:paraId="68E9E1A6" w14:textId="78BE843A" w:rsidR="00FE27B5" w:rsidRPr="00066BB4" w:rsidRDefault="00FE27B5" w:rsidP="00FE27B5">
      <w:pPr>
        <w:pStyle w:val="Titel12pt"/>
        <w:ind w:left="0"/>
      </w:pPr>
    </w:p>
    <w:p w14:paraId="3FE3AABE" w14:textId="77777777" w:rsidR="009D68AE" w:rsidRPr="00066BB4" w:rsidRDefault="009D68AE" w:rsidP="00FE27B5">
      <w:pPr>
        <w:pStyle w:val="Titel12pt"/>
        <w:ind w:left="0"/>
      </w:pPr>
    </w:p>
    <w:p w14:paraId="191D9DC0" w14:textId="77777777" w:rsidR="00EF38F4" w:rsidRPr="00066BB4" w:rsidRDefault="00EF38F4" w:rsidP="00EF38F4">
      <w:pPr>
        <w:pStyle w:val="Datumstatusvoorblad"/>
      </w:pPr>
    </w:p>
    <w:p w14:paraId="20399902" w14:textId="77777777" w:rsidR="00EF38F4" w:rsidRPr="00066BB4" w:rsidRDefault="00EF38F4" w:rsidP="00EF38F4">
      <w:pPr>
        <w:pStyle w:val="Datumstatusvoorblad"/>
      </w:pPr>
    </w:p>
    <w:p w14:paraId="5CAF956D" w14:textId="77777777" w:rsidR="00EF38F4" w:rsidRPr="00066BB4" w:rsidRDefault="00EF38F4" w:rsidP="00EF38F4">
      <w:pPr>
        <w:pStyle w:val="Datumstatusvoorblad"/>
      </w:pPr>
    </w:p>
    <w:p w14:paraId="5D77545F" w14:textId="35FAF857" w:rsidR="00EF38F4" w:rsidRDefault="00B25018" w:rsidP="00EF38F4">
      <w:pPr>
        <w:pStyle w:val="Datumstatusvoorblad"/>
      </w:pPr>
      <w:r w:rsidRPr="00066BB4">
        <w:t>S</w:t>
      </w:r>
      <w:r w:rsidR="00EF38F4" w:rsidRPr="00066BB4">
        <w:t>tatus:</w:t>
      </w:r>
      <w:r w:rsidR="00EF38F4" w:rsidRPr="00066BB4">
        <w:tab/>
      </w:r>
      <w:r w:rsidR="00EF38F4" w:rsidRPr="00066BB4">
        <w:tab/>
      </w:r>
      <w:r w:rsidR="00EF38F4" w:rsidRPr="00066BB4">
        <w:tab/>
      </w:r>
      <w:r w:rsidR="00EF38F4" w:rsidRPr="00066BB4">
        <w:tab/>
      </w:r>
      <w:r w:rsidR="00EF38F4" w:rsidRPr="00066BB4">
        <w:tab/>
      </w:r>
      <w:r w:rsidR="000303FB">
        <w:tab/>
      </w:r>
      <w:r w:rsidR="002C43E5">
        <w:t xml:space="preserve">versie </w:t>
      </w:r>
      <w:r w:rsidR="00231126">
        <w:t>1.</w:t>
      </w:r>
      <w:r w:rsidR="000303FB">
        <w:t>0</w:t>
      </w:r>
    </w:p>
    <w:p w14:paraId="69D8D57D" w14:textId="7815E963" w:rsidR="000303FB" w:rsidRPr="00066BB4" w:rsidRDefault="000303FB" w:rsidP="00EF38F4">
      <w:pPr>
        <w:pStyle w:val="Datumstatusvoorblad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231126">
        <w:t>8</w:t>
      </w:r>
      <w:r>
        <w:t>-8-2026</w:t>
      </w:r>
    </w:p>
    <w:p w14:paraId="25179043" w14:textId="7BA76C41" w:rsidR="00EF38F4" w:rsidRDefault="00EF38F4" w:rsidP="00EF38F4">
      <w:pPr>
        <w:pStyle w:val="Datumstatusvoorblad"/>
        <w:rPr>
          <w:color w:val="000000"/>
        </w:rPr>
      </w:pPr>
      <w:r w:rsidRPr="002F2FF2">
        <w:t xml:space="preserve">Referentie: </w:t>
      </w:r>
      <w:r w:rsidRPr="002F2FF2">
        <w:tab/>
      </w:r>
      <w:r w:rsidRPr="002F2FF2">
        <w:tab/>
      </w:r>
      <w:r w:rsidRPr="002F2FF2">
        <w:tab/>
      </w:r>
      <w:r w:rsidRPr="002F2FF2">
        <w:tab/>
      </w:r>
      <w:r w:rsidR="000303FB">
        <w:tab/>
      </w:r>
      <w:r w:rsidR="00B25018" w:rsidRPr="000229A6">
        <w:t>IUC</w:t>
      </w:r>
      <w:r w:rsidR="00B141D5" w:rsidRPr="000229A6">
        <w:t xml:space="preserve"> </w:t>
      </w:r>
      <w:r w:rsidR="000303FB" w:rsidRPr="00BE3EC1">
        <w:t>202503045</w:t>
      </w:r>
      <w:r w:rsidR="000303FB">
        <w:rPr>
          <w:color w:val="000000"/>
        </w:rPr>
        <w:br/>
        <w:t xml:space="preserve">TenderNed kenmerk: </w:t>
      </w:r>
      <w:r w:rsidR="00231126">
        <w:rPr>
          <w:color w:val="000000"/>
        </w:rPr>
        <w:t>TN-606615</w:t>
      </w:r>
    </w:p>
    <w:p w14:paraId="15F018E4" w14:textId="33BA2573" w:rsidR="002F156E" w:rsidRPr="002F2FF2" w:rsidRDefault="002F156E" w:rsidP="00EF38F4">
      <w:pPr>
        <w:pStyle w:val="Datumstatusvoorblad"/>
        <w:rPr>
          <w:bCs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D1B7CE8" w14:textId="77777777" w:rsidR="002F156E" w:rsidRDefault="002F156E" w:rsidP="002F156E">
      <w:pPr>
        <w:rPr>
          <w:szCs w:val="18"/>
          <w:highlight w:val="yellow"/>
        </w:rPr>
      </w:pPr>
    </w:p>
    <w:p w14:paraId="032B380E" w14:textId="77777777" w:rsidR="000229A6" w:rsidRDefault="000229A6" w:rsidP="00192775">
      <w:pPr>
        <w:rPr>
          <w:b/>
          <w:sz w:val="28"/>
          <w:szCs w:val="28"/>
        </w:rPr>
      </w:pPr>
    </w:p>
    <w:p w14:paraId="69D51C8D" w14:textId="69615A88" w:rsidR="000229A6" w:rsidRDefault="000229A6" w:rsidP="00192775">
      <w:pPr>
        <w:rPr>
          <w:b/>
          <w:sz w:val="28"/>
          <w:szCs w:val="28"/>
        </w:rPr>
      </w:pPr>
    </w:p>
    <w:p w14:paraId="56DAF2DD" w14:textId="40AD9861" w:rsidR="0047480D" w:rsidRDefault="0047480D" w:rsidP="00192775">
      <w:pPr>
        <w:rPr>
          <w:b/>
          <w:sz w:val="28"/>
          <w:szCs w:val="28"/>
        </w:rPr>
      </w:pPr>
    </w:p>
    <w:p w14:paraId="5EBB9562" w14:textId="1B683963" w:rsidR="0047480D" w:rsidRDefault="0047480D" w:rsidP="00192775">
      <w:pPr>
        <w:rPr>
          <w:b/>
          <w:sz w:val="28"/>
          <w:szCs w:val="28"/>
        </w:rPr>
      </w:pPr>
    </w:p>
    <w:p w14:paraId="086E5573" w14:textId="77777777" w:rsidR="0047480D" w:rsidRDefault="0047480D" w:rsidP="00192775">
      <w:pPr>
        <w:rPr>
          <w:b/>
          <w:sz w:val="28"/>
          <w:szCs w:val="28"/>
        </w:rPr>
      </w:pPr>
    </w:p>
    <w:p w14:paraId="3638B514" w14:textId="77777777" w:rsidR="000229A6" w:rsidRDefault="000229A6" w:rsidP="00192775">
      <w:pPr>
        <w:rPr>
          <w:b/>
          <w:sz w:val="28"/>
          <w:szCs w:val="28"/>
        </w:rPr>
      </w:pPr>
    </w:p>
    <w:p w14:paraId="1FDD7FDD" w14:textId="77777777" w:rsidR="000229A6" w:rsidRDefault="000229A6" w:rsidP="00192775">
      <w:pPr>
        <w:rPr>
          <w:b/>
          <w:sz w:val="28"/>
          <w:szCs w:val="28"/>
        </w:rPr>
      </w:pPr>
    </w:p>
    <w:p w14:paraId="24D701E3" w14:textId="01283F80" w:rsidR="00231126" w:rsidRDefault="0023112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A3B0F8F" w14:textId="61D59807" w:rsidR="00192775" w:rsidRPr="00703624" w:rsidRDefault="00192775" w:rsidP="0019277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lastRenderedPageBreak/>
        <w:t>Inhoudsopgave</w:t>
      </w:r>
    </w:p>
    <w:p w14:paraId="16D09B8C" w14:textId="77777777" w:rsidR="00192775" w:rsidRPr="00D53B5E" w:rsidRDefault="00192775" w:rsidP="00192775"/>
    <w:p w14:paraId="7FFD713E" w14:textId="41B7BD81" w:rsidR="00D21D7B" w:rsidRDefault="00192775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83306166" w:history="1">
        <w:r w:rsidR="00D21D7B" w:rsidRPr="006D4730">
          <w:rPr>
            <w:rStyle w:val="Hyperlink"/>
            <w:noProof/>
          </w:rPr>
          <w:t>Deel 1: Toelichting</w:t>
        </w:r>
        <w:r w:rsidR="00D21D7B">
          <w:rPr>
            <w:noProof/>
            <w:webHidden/>
          </w:rPr>
          <w:tab/>
        </w:r>
        <w:r w:rsidR="00D21D7B">
          <w:rPr>
            <w:noProof/>
            <w:webHidden/>
          </w:rPr>
          <w:fldChar w:fldCharType="begin"/>
        </w:r>
        <w:r w:rsidR="00D21D7B">
          <w:rPr>
            <w:noProof/>
            <w:webHidden/>
          </w:rPr>
          <w:instrText xml:space="preserve"> PAGEREF _Toc83306166 \h </w:instrText>
        </w:r>
        <w:r w:rsidR="00D21D7B">
          <w:rPr>
            <w:noProof/>
            <w:webHidden/>
          </w:rPr>
        </w:r>
        <w:r w:rsidR="00D21D7B">
          <w:rPr>
            <w:noProof/>
            <w:webHidden/>
          </w:rPr>
          <w:fldChar w:fldCharType="separate"/>
        </w:r>
        <w:r w:rsidR="00101DB8">
          <w:rPr>
            <w:noProof/>
            <w:webHidden/>
          </w:rPr>
          <w:t>3</w:t>
        </w:r>
        <w:r w:rsidR="00D21D7B">
          <w:rPr>
            <w:noProof/>
            <w:webHidden/>
          </w:rPr>
          <w:fldChar w:fldCharType="end"/>
        </w:r>
      </w:hyperlink>
    </w:p>
    <w:p w14:paraId="38EE57CD" w14:textId="6EAD9F21" w:rsidR="00D21D7B" w:rsidRDefault="00D21D7B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83306167" w:history="1">
        <w:r w:rsidRPr="006D4730">
          <w:rPr>
            <w:rStyle w:val="Hyperlink"/>
            <w:noProof/>
          </w:rPr>
          <w:t>Deel 2: Wensen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_Toc83306167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1DB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AB2C1D" w14:textId="146F978E" w:rsidR="00D21D7B" w:rsidRDefault="00D21D7B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83306168" w:history="1">
        <w:r w:rsidRPr="006D4730">
          <w:rPr>
            <w:rStyle w:val="Hyperlink"/>
            <w:noProof/>
          </w:rPr>
          <w:t>Deel 3: Ondertekening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_Toc83306168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1DB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8DBE7BA" w14:textId="03C829CF" w:rsidR="00192775" w:rsidRDefault="00192775" w:rsidP="0047480D">
      <w:pPr>
        <w:pStyle w:val="Kop1zondernummering"/>
        <w:tabs>
          <w:tab w:val="left" w:pos="5145"/>
        </w:tabs>
      </w:pPr>
      <w:r>
        <w:fldChar w:fldCharType="end"/>
      </w:r>
      <w:r w:rsidR="0047480D">
        <w:tab/>
      </w:r>
    </w:p>
    <w:p w14:paraId="17559B1F" w14:textId="4780D932" w:rsidR="00192775" w:rsidRDefault="00192775" w:rsidP="00192775">
      <w:pPr>
        <w:rPr>
          <w:rFonts w:cs="Arial"/>
          <w:b/>
          <w:bCs/>
          <w:kern w:val="32"/>
          <w:sz w:val="28"/>
          <w:szCs w:val="32"/>
        </w:rPr>
      </w:pPr>
      <w:r>
        <w:br w:type="page"/>
      </w:r>
    </w:p>
    <w:p w14:paraId="4A2CB1DA" w14:textId="77777777" w:rsidR="00192775" w:rsidRPr="00F13BC7" w:rsidRDefault="00192775" w:rsidP="00B20DA9">
      <w:pPr>
        <w:pStyle w:val="Kop1"/>
      </w:pPr>
      <w:bookmarkStart w:id="0" w:name="_Toc468718084"/>
      <w:bookmarkStart w:id="1" w:name="_Toc83306166"/>
      <w:r w:rsidRPr="00F13BC7">
        <w:lastRenderedPageBreak/>
        <w:t>Deel 1: Toelichting</w:t>
      </w:r>
      <w:bookmarkEnd w:id="0"/>
      <w:bookmarkEnd w:id="1"/>
    </w:p>
    <w:p w14:paraId="2852317F" w14:textId="77777777" w:rsidR="002C7464" w:rsidRDefault="002C7464" w:rsidP="00192775">
      <w:pPr>
        <w:spacing w:line="240" w:lineRule="exact"/>
        <w:rPr>
          <w:rFonts w:eastAsiaTheme="minorHAnsi" w:cs="TimesNewRomanPSMT"/>
          <w:lang w:eastAsia="en-US"/>
        </w:rPr>
      </w:pPr>
    </w:p>
    <w:p w14:paraId="08DFA083" w14:textId="5CFFAA1F" w:rsidR="00192775" w:rsidRPr="009C2BB0" w:rsidRDefault="00192775" w:rsidP="008F3ED4">
      <w:pPr>
        <w:spacing w:line="240" w:lineRule="exact"/>
        <w:rPr>
          <w:szCs w:val="18"/>
        </w:rPr>
      </w:pPr>
      <w:r w:rsidRPr="00EF1927">
        <w:rPr>
          <w:rFonts w:eastAsiaTheme="minorHAnsi" w:cs="TimesNewRomanPSMT"/>
          <w:lang w:eastAsia="en-US"/>
        </w:rPr>
        <w:t xml:space="preserve">In deze Bijlage zijn </w:t>
      </w:r>
      <w:r w:rsidRPr="00EF1927">
        <w:t xml:space="preserve">de </w:t>
      </w:r>
      <w:r w:rsidR="00F97CB4">
        <w:t>sub</w:t>
      </w:r>
      <w:r w:rsidRPr="00EF1927">
        <w:t xml:space="preserve">gunningcriteria </w:t>
      </w:r>
      <w:r w:rsidR="00F97CB4">
        <w:t xml:space="preserve">(wensen) </w:t>
      </w:r>
      <w:r w:rsidRPr="00EF1927">
        <w:t xml:space="preserve">zoals bedoeld in </w:t>
      </w:r>
      <w:r w:rsidR="00F97CB4">
        <w:t>de</w:t>
      </w:r>
      <w:r w:rsidRPr="00EF1927">
        <w:t xml:space="preserve"> Aanbestedingswet opgenomen</w:t>
      </w:r>
      <w:r w:rsidRPr="00192775">
        <w:t>.</w:t>
      </w:r>
      <w:r w:rsidR="00896EBC">
        <w:t xml:space="preserve"> </w:t>
      </w:r>
      <w:r w:rsidRPr="009C2BB0">
        <w:rPr>
          <w:rFonts w:cs="Arial"/>
          <w:bCs/>
          <w:color w:val="000000"/>
          <w:szCs w:val="18"/>
        </w:rPr>
        <w:t xml:space="preserve">De </w:t>
      </w:r>
      <w:r w:rsidRPr="009C2BB0">
        <w:rPr>
          <w:szCs w:val="18"/>
        </w:rPr>
        <w:t>nadere gunningcriteria</w:t>
      </w:r>
      <w:r w:rsidRPr="009C2BB0">
        <w:rPr>
          <w:rFonts w:cs="Arial"/>
          <w:bCs/>
          <w:color w:val="000000"/>
          <w:szCs w:val="18"/>
        </w:rPr>
        <w:t xml:space="preserve"> worden </w:t>
      </w:r>
      <w:r w:rsidRPr="00C32966">
        <w:rPr>
          <w:rFonts w:cs="Arial"/>
          <w:bCs/>
          <w:color w:val="000000"/>
          <w:szCs w:val="18"/>
        </w:rPr>
        <w:t xml:space="preserve">binnen </w:t>
      </w:r>
      <w:r w:rsidRPr="00C32966">
        <w:rPr>
          <w:rStyle w:val="Paginanummer"/>
          <w:rFonts w:cs="Verdana"/>
          <w:szCs w:val="18"/>
        </w:rPr>
        <w:t>IWR202</w:t>
      </w:r>
      <w:r w:rsidR="000303FB">
        <w:rPr>
          <w:rStyle w:val="Paginanummer"/>
          <w:rFonts w:cs="Verdana"/>
          <w:szCs w:val="18"/>
        </w:rPr>
        <w:t>5</w:t>
      </w:r>
      <w:r w:rsidR="00F82310">
        <w:rPr>
          <w:rStyle w:val="Paginanummer"/>
          <w:rFonts w:cs="Verdana"/>
          <w:szCs w:val="18"/>
        </w:rPr>
        <w:t>|Diensten wen</w:t>
      </w:r>
      <w:r w:rsidRPr="009C2BB0">
        <w:rPr>
          <w:rFonts w:cs="Arial"/>
          <w:bCs/>
          <w:color w:val="000000"/>
          <w:szCs w:val="18"/>
        </w:rPr>
        <w:t>sen genoemd;</w:t>
      </w:r>
      <w:r w:rsidR="008F3ED4">
        <w:rPr>
          <w:rFonts w:cs="Arial"/>
          <w:bCs/>
          <w:color w:val="000000"/>
          <w:szCs w:val="18"/>
        </w:rPr>
        <w:br/>
      </w:r>
    </w:p>
    <w:p w14:paraId="0145535A" w14:textId="04ADB746" w:rsidR="00192775" w:rsidRPr="00F13BC7" w:rsidRDefault="00192775" w:rsidP="00192775">
      <w:pPr>
        <w:spacing w:line="240" w:lineRule="exact"/>
      </w:pPr>
      <w:r w:rsidRPr="00EF1927">
        <w:t xml:space="preserve">De in deze Bijlage opgenomen </w:t>
      </w:r>
      <w:r w:rsidRPr="00F13BC7">
        <w:t xml:space="preserve">wensen </w:t>
      </w:r>
      <w:r w:rsidR="008F3ED4">
        <w:t xml:space="preserve">zijn </w:t>
      </w:r>
      <w:r w:rsidRPr="00F13BC7">
        <w:t xml:space="preserve">een exacte kopie van de wensen die opgenomen zijn in Bijlage 02 – Specificatie van de Prestatie. Naast </w:t>
      </w:r>
      <w:r w:rsidR="002F156E">
        <w:t>deze</w:t>
      </w:r>
      <w:r w:rsidR="00B13B9D">
        <w:t xml:space="preserve"> </w:t>
      </w:r>
      <w:r w:rsidRPr="00F13BC7">
        <w:t xml:space="preserve">wensen </w:t>
      </w:r>
      <w:r w:rsidR="002F156E">
        <w:t>b</w:t>
      </w:r>
      <w:r w:rsidRPr="00F13BC7">
        <w:t xml:space="preserve">evat Bijlage 02 ook eisen. </w:t>
      </w:r>
      <w:r w:rsidRPr="00F13BC7">
        <w:rPr>
          <w:rFonts w:eastAsiaTheme="minorHAnsi" w:cs="TimesNewRomanPSMT"/>
          <w:lang w:eastAsia="en-US"/>
        </w:rPr>
        <w:t>Met de eisen wordt de ondergrens voor de benodigde kwaliteit en functionaliteit geborgd. De Opdrachtnemer moet aan al deze eisen voldoen bij de uitvoering van de opdracht.</w:t>
      </w:r>
    </w:p>
    <w:p w14:paraId="5B9B4E8E" w14:textId="77777777" w:rsidR="00192775" w:rsidRPr="00F13BC7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</w:p>
    <w:p w14:paraId="70217387" w14:textId="77777777" w:rsidR="00192775" w:rsidRPr="00F13BC7" w:rsidRDefault="00192775" w:rsidP="00192775">
      <w:pPr>
        <w:spacing w:line="240" w:lineRule="exact"/>
        <w:rPr>
          <w:rFonts w:eastAsiaTheme="minorHAnsi" w:cs="TimesNewRomanPSMT"/>
          <w:b/>
          <w:lang w:eastAsia="en-US"/>
        </w:rPr>
      </w:pPr>
      <w:r w:rsidRPr="00F13BC7">
        <w:rPr>
          <w:rFonts w:eastAsiaTheme="minorHAnsi" w:cs="TimesNewRomanPSMT"/>
          <w:b/>
          <w:lang w:eastAsia="en-US"/>
        </w:rPr>
        <w:t>Wensen</w:t>
      </w:r>
    </w:p>
    <w:p w14:paraId="05C5DFF3" w14:textId="56692112" w:rsidR="000303FB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  <w:r w:rsidRPr="00F13BC7">
        <w:rPr>
          <w:rFonts w:eastAsiaTheme="minorHAnsi" w:cs="TimesNewRomanPSMT"/>
          <w:lang w:eastAsia="en-US"/>
        </w:rPr>
        <w:t xml:space="preserve">Voor de wensen geldt dat een Inschrijver hier </w:t>
      </w:r>
      <w:r w:rsidR="000303FB">
        <w:rPr>
          <w:rFonts w:eastAsiaTheme="minorHAnsi" w:cs="TimesNewRomanPSMT"/>
          <w:lang w:eastAsia="en-US"/>
        </w:rPr>
        <w:t xml:space="preserve">bij Inschrijving </w:t>
      </w:r>
      <w:r w:rsidR="008F3ED4">
        <w:rPr>
          <w:rFonts w:eastAsiaTheme="minorHAnsi" w:cs="TimesNewRomanPSMT"/>
          <w:lang w:eastAsia="en-US"/>
        </w:rPr>
        <w:t xml:space="preserve">in de geel gekleurde  kolom </w:t>
      </w:r>
      <w:r w:rsidR="000303FB">
        <w:rPr>
          <w:rFonts w:eastAsiaTheme="minorHAnsi" w:cs="TimesNewRomanPSMT"/>
          <w:lang w:eastAsia="en-US"/>
        </w:rPr>
        <w:t xml:space="preserve">kan aangeven, </w:t>
      </w:r>
      <w:r w:rsidR="008F3ED4">
        <w:rPr>
          <w:rFonts w:eastAsiaTheme="minorHAnsi" w:cs="TimesNewRomanPSMT"/>
          <w:lang w:eastAsia="en-US"/>
        </w:rPr>
        <w:t xml:space="preserve">of </w:t>
      </w:r>
      <w:r w:rsidR="000303FB">
        <w:rPr>
          <w:rFonts w:eastAsiaTheme="minorHAnsi" w:cs="TimesNewRomanPSMT"/>
          <w:lang w:eastAsia="en-US"/>
        </w:rPr>
        <w:t xml:space="preserve">hij </w:t>
      </w:r>
      <w:r w:rsidR="008F3ED4">
        <w:rPr>
          <w:rFonts w:eastAsiaTheme="minorHAnsi" w:cs="TimesNewRomanPSMT"/>
          <w:lang w:eastAsia="en-US"/>
        </w:rPr>
        <w:t xml:space="preserve">daar tijdens de uitvoering van de Opdracht wel of niet aan wil </w:t>
      </w:r>
      <w:r w:rsidRPr="00F13BC7">
        <w:rPr>
          <w:rFonts w:eastAsiaTheme="minorHAnsi" w:cs="TimesNewRomanPSMT"/>
          <w:lang w:eastAsia="en-US"/>
        </w:rPr>
        <w:t xml:space="preserve">voldoen. </w:t>
      </w:r>
    </w:p>
    <w:p w14:paraId="6C04146D" w14:textId="0DA9300C" w:rsidR="00192775" w:rsidRDefault="000303FB" w:rsidP="00192775">
      <w:pPr>
        <w:spacing w:line="240" w:lineRule="exact"/>
        <w:rPr>
          <w:rFonts w:eastAsiaTheme="minorHAnsi" w:cs="TimesNewRomanPSMT"/>
          <w:lang w:eastAsia="en-US"/>
        </w:rPr>
      </w:pPr>
      <w:r>
        <w:rPr>
          <w:rFonts w:eastAsiaTheme="minorHAnsi" w:cs="TimesNewRomanPSMT"/>
          <w:lang w:eastAsia="en-US"/>
        </w:rPr>
        <w:br/>
      </w:r>
      <w:r w:rsidR="00192775" w:rsidRPr="00F13BC7">
        <w:rPr>
          <w:rFonts w:eastAsiaTheme="minorHAnsi" w:cs="TimesNewRomanPSMT"/>
          <w:lang w:eastAsia="en-US"/>
        </w:rPr>
        <w:t xml:space="preserve">Als Inschrijver de betreffende functionaliteit of dienst kan en wil leveren dan kan Inschrijver dat in deel 2 van deze bijlage bij de betreffende wens aangeven door het invullen van uitsluitend </w:t>
      </w:r>
      <w:bookmarkStart w:id="2" w:name="_Hlk65599772"/>
      <w:r w:rsidR="00192775" w:rsidRPr="008F3ED4">
        <w:rPr>
          <w:rFonts w:eastAsiaTheme="minorHAnsi" w:cs="TimesNewRomanPSMT"/>
          <w:b/>
          <w:bCs/>
          <w:lang w:eastAsia="en-US"/>
        </w:rPr>
        <w:t xml:space="preserve">‘C’ </w:t>
      </w:r>
      <w:r w:rsidR="00192775" w:rsidRPr="00F13BC7">
        <w:rPr>
          <w:rFonts w:eastAsiaTheme="minorHAnsi" w:cs="TimesNewRomanPSMT"/>
          <w:lang w:eastAsia="en-US"/>
        </w:rPr>
        <w:t xml:space="preserve">dat als conform </w:t>
      </w:r>
      <w:bookmarkEnd w:id="2"/>
      <w:r w:rsidR="00192775" w:rsidRPr="00F13BC7">
        <w:rPr>
          <w:rFonts w:eastAsiaTheme="minorHAnsi" w:cs="TimesNewRomanPSMT"/>
          <w:lang w:eastAsia="en-US"/>
        </w:rPr>
        <w:t>wordt geïnterpreteerd.</w:t>
      </w:r>
      <w:r w:rsidR="002F156E">
        <w:rPr>
          <w:rFonts w:eastAsiaTheme="minorHAnsi" w:cs="TimesNewRomanPSMT"/>
          <w:lang w:eastAsia="en-US"/>
        </w:rPr>
        <w:t xml:space="preserve"> </w:t>
      </w:r>
      <w:r w:rsidR="008F3ED4">
        <w:rPr>
          <w:rFonts w:eastAsiaTheme="minorHAnsi" w:cs="TimesNewRomanPSMT"/>
          <w:lang w:eastAsia="en-US"/>
        </w:rPr>
        <w:br/>
      </w:r>
      <w:r w:rsidR="00B13B9D">
        <w:rPr>
          <w:rFonts w:eastAsiaTheme="minorHAnsi" w:cs="TimesNewRomanPSMT"/>
          <w:lang w:eastAsia="en-US"/>
        </w:rPr>
        <w:t xml:space="preserve">De inschrijver scoort dan het aantal punten </w:t>
      </w:r>
      <w:r w:rsidR="008F3ED4">
        <w:rPr>
          <w:rFonts w:eastAsiaTheme="minorHAnsi" w:cs="TimesNewRomanPSMT"/>
          <w:lang w:eastAsia="en-US"/>
        </w:rPr>
        <w:t xml:space="preserve">dat daarbij </w:t>
      </w:r>
      <w:r w:rsidR="00B13B9D">
        <w:rPr>
          <w:rFonts w:eastAsiaTheme="minorHAnsi" w:cs="TimesNewRomanPSMT"/>
          <w:lang w:eastAsia="en-US"/>
        </w:rPr>
        <w:t>in de rechter kolom staa</w:t>
      </w:r>
      <w:r w:rsidR="008F3ED4">
        <w:rPr>
          <w:rFonts w:eastAsiaTheme="minorHAnsi" w:cs="TimesNewRomanPSMT"/>
          <w:lang w:eastAsia="en-US"/>
        </w:rPr>
        <w:t>t</w:t>
      </w:r>
      <w:r w:rsidR="00B13B9D">
        <w:rPr>
          <w:rFonts w:eastAsiaTheme="minorHAnsi" w:cs="TimesNewRomanPSMT"/>
          <w:lang w:eastAsia="en-US"/>
        </w:rPr>
        <w:t xml:space="preserve"> aangegeven. Let op</w:t>
      </w:r>
      <w:r w:rsidR="008F3ED4">
        <w:rPr>
          <w:rFonts w:eastAsiaTheme="minorHAnsi" w:cs="TimesNewRomanPSMT"/>
          <w:lang w:eastAsia="en-US"/>
        </w:rPr>
        <w:t xml:space="preserve">: Bij </w:t>
      </w:r>
      <w:r w:rsidR="00B13B9D">
        <w:rPr>
          <w:rFonts w:eastAsiaTheme="minorHAnsi" w:cs="TimesNewRomanPSMT"/>
          <w:lang w:eastAsia="en-US"/>
        </w:rPr>
        <w:t>sommige</w:t>
      </w:r>
      <w:r w:rsidR="008F3ED4">
        <w:rPr>
          <w:rFonts w:eastAsiaTheme="minorHAnsi" w:cs="TimesNewRomanPSMT"/>
          <w:lang w:eastAsia="en-US"/>
        </w:rPr>
        <w:t xml:space="preserve"> </w:t>
      </w:r>
      <w:r w:rsidR="00B13B9D">
        <w:rPr>
          <w:rFonts w:eastAsiaTheme="minorHAnsi" w:cs="TimesNewRomanPSMT"/>
          <w:lang w:eastAsia="en-US"/>
        </w:rPr>
        <w:t xml:space="preserve">wensen </w:t>
      </w:r>
      <w:r w:rsidR="00B13B9D" w:rsidRPr="00B13B9D">
        <w:rPr>
          <w:rFonts w:eastAsiaTheme="minorHAnsi" w:cs="TimesNewRomanPSMT"/>
          <w:lang w:eastAsia="en-US"/>
        </w:rPr>
        <w:t xml:space="preserve">mag de Inschrijver maximaal één </w:t>
      </w:r>
      <w:r w:rsidR="008F3ED4">
        <w:rPr>
          <w:rFonts w:eastAsiaTheme="minorHAnsi" w:cs="TimesNewRomanPSMT"/>
          <w:lang w:eastAsia="en-US"/>
        </w:rPr>
        <w:t xml:space="preserve">keuze </w:t>
      </w:r>
      <w:r w:rsidR="00B13B9D" w:rsidRPr="00B13B9D">
        <w:rPr>
          <w:rFonts w:eastAsiaTheme="minorHAnsi" w:cs="TimesNewRomanPSMT"/>
          <w:lang w:eastAsia="en-US"/>
        </w:rPr>
        <w:t>conformeren</w:t>
      </w:r>
      <w:r w:rsidR="00B13B9D">
        <w:rPr>
          <w:rFonts w:eastAsiaTheme="minorHAnsi" w:cs="TimesNewRomanPSMT"/>
          <w:lang w:eastAsia="en-US"/>
        </w:rPr>
        <w:t xml:space="preserve">. Welke </w:t>
      </w:r>
      <w:r w:rsidR="008F3ED4">
        <w:rPr>
          <w:rFonts w:eastAsiaTheme="minorHAnsi" w:cs="TimesNewRomanPSMT"/>
          <w:lang w:eastAsia="en-US"/>
        </w:rPr>
        <w:t xml:space="preserve">keuzes er geboden worden, </w:t>
      </w:r>
      <w:r w:rsidR="00B13B9D">
        <w:rPr>
          <w:rFonts w:eastAsiaTheme="minorHAnsi" w:cs="TimesNewRomanPSMT"/>
          <w:lang w:eastAsia="en-US"/>
        </w:rPr>
        <w:t>staat duidelijk</w:t>
      </w:r>
      <w:r>
        <w:rPr>
          <w:rFonts w:eastAsiaTheme="minorHAnsi" w:cs="TimesNewRomanPSMT"/>
          <w:lang w:eastAsia="en-US"/>
        </w:rPr>
        <w:t xml:space="preserve"> in de tabel</w:t>
      </w:r>
      <w:r w:rsidR="00B13B9D">
        <w:rPr>
          <w:rFonts w:eastAsiaTheme="minorHAnsi" w:cs="TimesNewRomanPSMT"/>
          <w:lang w:eastAsia="en-US"/>
        </w:rPr>
        <w:t xml:space="preserve"> aangegeven.</w:t>
      </w:r>
    </w:p>
    <w:p w14:paraId="11F113F7" w14:textId="77777777" w:rsidR="00B13B9D" w:rsidRPr="00F13BC7" w:rsidRDefault="00B13B9D" w:rsidP="00192775">
      <w:pPr>
        <w:spacing w:line="240" w:lineRule="exact"/>
        <w:rPr>
          <w:rFonts w:eastAsiaTheme="minorHAnsi" w:cs="TimesNewRomanPSMT"/>
          <w:lang w:eastAsia="en-US"/>
        </w:rPr>
      </w:pPr>
    </w:p>
    <w:p w14:paraId="73909753" w14:textId="779CAD4C" w:rsidR="00192775" w:rsidRPr="00F13BC7" w:rsidRDefault="00192775" w:rsidP="00192775">
      <w:pPr>
        <w:spacing w:line="240" w:lineRule="exact"/>
        <w:rPr>
          <w:rFonts w:eastAsiaTheme="minorHAnsi" w:cs="TimesNewRomanPSMT"/>
          <w:lang w:eastAsia="en-US"/>
        </w:rPr>
      </w:pPr>
      <w:r w:rsidRPr="00F13BC7">
        <w:rPr>
          <w:rFonts w:eastAsiaTheme="minorHAnsi" w:cs="TimesNewRomanPSMT"/>
          <w:lang w:eastAsia="en-US"/>
        </w:rPr>
        <w:t xml:space="preserve">Indien een Inschrijver bij één of meer wensen naast ‘C’ een tekst toevoegt, in welke vorm dan ook, dan wordt dit door de Aanbestedende dienst </w:t>
      </w:r>
      <w:r w:rsidRPr="00F13BC7">
        <w:t>geïnterpreteerd</w:t>
      </w:r>
      <w:r w:rsidRPr="00F13BC7">
        <w:rPr>
          <w:rFonts w:eastAsiaTheme="minorHAnsi" w:cs="TimesNewRomanPSMT"/>
          <w:lang w:eastAsia="en-US"/>
        </w:rPr>
        <w:t xml:space="preserve"> als dat de Inschrijver niet kan of wil voldoen aan de betreffende wens. </w:t>
      </w:r>
      <w:r w:rsidR="008F3ED4">
        <w:rPr>
          <w:rFonts w:eastAsiaTheme="minorHAnsi" w:cs="TimesNewRomanPSMT"/>
          <w:lang w:eastAsia="en-US"/>
        </w:rPr>
        <w:br/>
      </w:r>
    </w:p>
    <w:p w14:paraId="4A0F57B7" w14:textId="2FB10307" w:rsidR="000303FB" w:rsidRDefault="00192775" w:rsidP="009B129C">
      <w:pPr>
        <w:spacing w:line="240" w:lineRule="exact"/>
        <w:rPr>
          <w:rFonts w:eastAsiaTheme="minorHAnsi" w:cs="TimesNewRomanPSMT"/>
          <w:lang w:eastAsia="en-US"/>
        </w:rPr>
      </w:pPr>
      <w:r w:rsidRPr="00F13BC7">
        <w:rPr>
          <w:rFonts w:eastAsiaTheme="minorHAnsi" w:cs="TimesNewRomanPSMT"/>
          <w:lang w:eastAsia="en-US"/>
        </w:rPr>
        <w:t xml:space="preserve">Als Inschrijver de betreffende </w:t>
      </w:r>
      <w:r w:rsidR="008F3ED4">
        <w:rPr>
          <w:rFonts w:eastAsiaTheme="minorHAnsi" w:cs="TimesNewRomanPSMT"/>
          <w:lang w:eastAsia="en-US"/>
        </w:rPr>
        <w:t xml:space="preserve">wens in de uitvoering van de opdracht </w:t>
      </w:r>
      <w:r w:rsidRPr="00F13BC7">
        <w:rPr>
          <w:rFonts w:eastAsiaTheme="minorHAnsi" w:cs="TimesNewRomanPSMT"/>
          <w:lang w:eastAsia="en-US"/>
        </w:rPr>
        <w:t xml:space="preserve">niet kan of </w:t>
      </w:r>
      <w:r w:rsidR="008F3ED4">
        <w:rPr>
          <w:rFonts w:eastAsiaTheme="minorHAnsi" w:cs="TimesNewRomanPSMT"/>
          <w:lang w:eastAsia="en-US"/>
        </w:rPr>
        <w:t xml:space="preserve">niet </w:t>
      </w:r>
      <w:r w:rsidRPr="00F13BC7">
        <w:rPr>
          <w:rFonts w:eastAsiaTheme="minorHAnsi" w:cs="TimesNewRomanPSMT"/>
          <w:lang w:eastAsia="en-US"/>
        </w:rPr>
        <w:t>wil leveren dan kan Inschrijver dat bij de betreffende wens aangeven door het invullen van ‘</w:t>
      </w:r>
      <w:r w:rsidRPr="008F3ED4">
        <w:rPr>
          <w:rFonts w:eastAsiaTheme="minorHAnsi" w:cs="TimesNewRomanPSMT"/>
          <w:b/>
          <w:bCs/>
          <w:lang w:eastAsia="en-US"/>
        </w:rPr>
        <w:t>NC</w:t>
      </w:r>
      <w:r w:rsidRPr="00F13BC7">
        <w:rPr>
          <w:rFonts w:eastAsiaTheme="minorHAnsi" w:cs="TimesNewRomanPSMT"/>
          <w:lang w:eastAsia="en-US"/>
        </w:rPr>
        <w:t>’ dat als niet-conform wordt geïnterpreteerd.</w:t>
      </w:r>
      <w:r w:rsidR="00B13B9D">
        <w:rPr>
          <w:rFonts w:eastAsiaTheme="minorHAnsi" w:cs="TimesNewRomanPSMT"/>
          <w:lang w:eastAsia="en-US"/>
        </w:rPr>
        <w:t xml:space="preserve"> De inschrijver scoort dan uiteraard niet het aantal punten </w:t>
      </w:r>
      <w:r w:rsidR="008F3ED4">
        <w:rPr>
          <w:rFonts w:eastAsiaTheme="minorHAnsi" w:cs="TimesNewRomanPSMT"/>
          <w:lang w:eastAsia="en-US"/>
        </w:rPr>
        <w:t xml:space="preserve">dat </w:t>
      </w:r>
      <w:r w:rsidR="00B13B9D">
        <w:rPr>
          <w:rFonts w:eastAsiaTheme="minorHAnsi" w:cs="TimesNewRomanPSMT"/>
          <w:lang w:eastAsia="en-US"/>
        </w:rPr>
        <w:t xml:space="preserve">voor die </w:t>
      </w:r>
      <w:r w:rsidR="008F3ED4">
        <w:rPr>
          <w:rFonts w:eastAsiaTheme="minorHAnsi" w:cs="TimesNewRomanPSMT"/>
          <w:lang w:eastAsia="en-US"/>
        </w:rPr>
        <w:t xml:space="preserve">betreffende </w:t>
      </w:r>
      <w:r w:rsidR="00B13B9D">
        <w:rPr>
          <w:rFonts w:eastAsiaTheme="minorHAnsi" w:cs="TimesNewRomanPSMT"/>
          <w:lang w:eastAsia="en-US"/>
        </w:rPr>
        <w:t>wens in de rechterkolom</w:t>
      </w:r>
      <w:r w:rsidR="000303FB">
        <w:rPr>
          <w:rFonts w:eastAsiaTheme="minorHAnsi" w:cs="TimesNewRomanPSMT"/>
          <w:lang w:eastAsia="en-US"/>
        </w:rPr>
        <w:t xml:space="preserve"> van die tabel </w:t>
      </w:r>
      <w:r w:rsidR="00B13B9D">
        <w:rPr>
          <w:rFonts w:eastAsiaTheme="minorHAnsi" w:cs="TimesNewRomanPSMT"/>
          <w:lang w:eastAsia="en-US"/>
        </w:rPr>
        <w:t>vermeld</w:t>
      </w:r>
      <w:r w:rsidR="000303FB">
        <w:rPr>
          <w:rFonts w:eastAsiaTheme="minorHAnsi" w:cs="TimesNewRomanPSMT"/>
          <w:lang w:eastAsia="en-US"/>
        </w:rPr>
        <w:t xml:space="preserve"> staat</w:t>
      </w:r>
      <w:r w:rsidR="00B13B9D">
        <w:rPr>
          <w:rFonts w:eastAsiaTheme="minorHAnsi" w:cs="TimesNewRomanPSMT"/>
          <w:lang w:eastAsia="en-US"/>
        </w:rPr>
        <w:t xml:space="preserve">. </w:t>
      </w:r>
      <w:r w:rsidR="000303FB">
        <w:rPr>
          <w:rFonts w:eastAsiaTheme="minorHAnsi" w:cs="TimesNewRomanPSMT"/>
          <w:lang w:eastAsia="en-US"/>
        </w:rPr>
        <w:br/>
      </w:r>
      <w:r w:rsidR="000303FB">
        <w:rPr>
          <w:rFonts w:eastAsiaTheme="minorHAnsi" w:cs="TimesNewRomanPSMT"/>
          <w:lang w:eastAsia="en-US"/>
        </w:rPr>
        <w:br/>
      </w:r>
      <w:r w:rsidRPr="00F13BC7">
        <w:rPr>
          <w:rFonts w:eastAsiaTheme="minorHAnsi" w:cs="TimesNewRomanPSMT"/>
          <w:lang w:eastAsia="en-US"/>
        </w:rPr>
        <w:t xml:space="preserve">Ook voor de specificaties die als “wens” zijn gemarkeerd geldt dat Opdrachtnemer hieraan moet voldoen bij de uitvoering van de </w:t>
      </w:r>
      <w:r w:rsidR="009C2BB0">
        <w:rPr>
          <w:rFonts w:eastAsiaTheme="minorHAnsi" w:cs="TimesNewRomanPSMT"/>
          <w:lang w:eastAsia="en-US"/>
        </w:rPr>
        <w:t>Raam</w:t>
      </w:r>
      <w:r w:rsidR="00F97CB4">
        <w:t xml:space="preserve">overeenkomst </w:t>
      </w:r>
      <w:r w:rsidRPr="00F13BC7">
        <w:rPr>
          <w:rFonts w:eastAsiaTheme="minorHAnsi" w:cs="TimesNewRomanPSMT"/>
          <w:lang w:eastAsia="en-US"/>
        </w:rPr>
        <w:t>indien Opdrachtnemer deze als “Conform” heeft gemarkeerd (gemarkeerd als “C”). De betreffende wens heeft daarmee dezelfde werking als een eis. Waar de wens als “NC” (</w:t>
      </w:r>
      <w:r w:rsidRPr="003878F8">
        <w:rPr>
          <w:rFonts w:eastAsiaTheme="minorHAnsi" w:cs="TimesNewRomanPSMT"/>
          <w:lang w:eastAsia="en-US"/>
        </w:rPr>
        <w:t>niet conform) is gemarkeerd behoeft Opdrachtnemer hier niet aan te voldoen.</w:t>
      </w:r>
      <w:r w:rsidR="009B129C" w:rsidRPr="003878F8">
        <w:rPr>
          <w:rFonts w:eastAsiaTheme="minorHAnsi" w:cs="TimesNewRomanPSMT"/>
          <w:lang w:eastAsia="en-US"/>
        </w:rPr>
        <w:t xml:space="preserve"> </w:t>
      </w:r>
    </w:p>
    <w:p w14:paraId="1AA8EC26" w14:textId="395744AF" w:rsidR="00DF38BB" w:rsidRDefault="00DF38BB" w:rsidP="009B129C">
      <w:pPr>
        <w:spacing w:line="240" w:lineRule="exact"/>
        <w:rPr>
          <w:rFonts w:eastAsiaTheme="minorHAnsi" w:cs="TimesNewRomanPSMT"/>
          <w:lang w:eastAsia="en-US"/>
        </w:rPr>
      </w:pPr>
    </w:p>
    <w:p w14:paraId="5147C6EF" w14:textId="60F0EC07" w:rsidR="006529A4" w:rsidRDefault="00F37CCD" w:rsidP="009B129C">
      <w:pPr>
        <w:spacing w:line="240" w:lineRule="exact"/>
      </w:pPr>
      <w:r w:rsidRPr="0065145F">
        <w:t xml:space="preserve">Voor </w:t>
      </w:r>
      <w:r w:rsidR="00DF38BB">
        <w:t xml:space="preserve">het totaal van </w:t>
      </w:r>
      <w:r w:rsidRPr="0065145F">
        <w:t xml:space="preserve">deze wensen </w:t>
      </w:r>
      <w:r w:rsidR="00DF38BB" w:rsidRPr="00132EF1">
        <w:t xml:space="preserve">is </w:t>
      </w:r>
      <w:r w:rsidRPr="00101DB8">
        <w:rPr>
          <w:b/>
          <w:bCs/>
        </w:rPr>
        <w:t xml:space="preserve">maximaal </w:t>
      </w:r>
      <w:r w:rsidR="002A48B5" w:rsidRPr="00101DB8">
        <w:rPr>
          <w:b/>
          <w:bCs/>
        </w:rPr>
        <w:t>5</w:t>
      </w:r>
      <w:r w:rsidRPr="00101DB8">
        <w:rPr>
          <w:b/>
          <w:bCs/>
        </w:rPr>
        <w:t>00 punten</w:t>
      </w:r>
      <w:r w:rsidRPr="0065145F">
        <w:t xml:space="preserve"> te verdienen. </w:t>
      </w:r>
      <w:r w:rsidR="00B20DA9">
        <w:br/>
        <w:t xml:space="preserve">Het </w:t>
      </w:r>
      <w:r w:rsidRPr="0065145F">
        <w:t>gunningsm</w:t>
      </w:r>
      <w:r w:rsidR="00B20DA9">
        <w:t xml:space="preserve">odel </w:t>
      </w:r>
      <w:r w:rsidRPr="0065145F">
        <w:t xml:space="preserve">en </w:t>
      </w:r>
      <w:r w:rsidR="00B20DA9">
        <w:t xml:space="preserve">de beoordelingsmethodiek </w:t>
      </w:r>
      <w:r>
        <w:t xml:space="preserve">zijn </w:t>
      </w:r>
      <w:r w:rsidR="00B20DA9">
        <w:t xml:space="preserve">beschreven </w:t>
      </w:r>
      <w:r>
        <w:t xml:space="preserve">in </w:t>
      </w:r>
      <w:r w:rsidR="00B20DA9">
        <w:t xml:space="preserve">hoofdstuk 5 en in </w:t>
      </w:r>
      <w:r w:rsidR="00B20DA9" w:rsidRPr="00B20DA9">
        <w:t xml:space="preserve">de </w:t>
      </w:r>
      <w:r w:rsidRPr="00B20DA9">
        <w:t>paragraf</w:t>
      </w:r>
      <w:r w:rsidR="00B20DA9" w:rsidRPr="00B20DA9">
        <w:t xml:space="preserve">en </w:t>
      </w:r>
      <w:r w:rsidR="00B20DA9">
        <w:t xml:space="preserve">6.4, </w:t>
      </w:r>
      <w:r w:rsidRPr="00B20DA9">
        <w:t>6.</w:t>
      </w:r>
      <w:r w:rsidR="00B20DA9" w:rsidRPr="00B20DA9">
        <w:t>5 en</w:t>
      </w:r>
      <w:r w:rsidRPr="00B20DA9">
        <w:t xml:space="preserve"> 6.</w:t>
      </w:r>
      <w:r w:rsidR="00B20DA9" w:rsidRPr="00B20DA9">
        <w:t>6</w:t>
      </w:r>
      <w:r w:rsidR="00B20DA9">
        <w:t xml:space="preserve"> van het Aanbestedingsdocument.</w:t>
      </w:r>
    </w:p>
    <w:p w14:paraId="3440D150" w14:textId="6F719333" w:rsidR="00C32966" w:rsidRDefault="00C32966" w:rsidP="009B129C">
      <w:pPr>
        <w:spacing w:line="240" w:lineRule="exact"/>
      </w:pPr>
    </w:p>
    <w:p w14:paraId="7328F972" w14:textId="6E56C5C7" w:rsidR="00C32966" w:rsidRDefault="00C32966" w:rsidP="009B129C">
      <w:pPr>
        <w:spacing w:line="240" w:lineRule="exact"/>
      </w:pPr>
    </w:p>
    <w:p w14:paraId="11EE582F" w14:textId="1B01D63B" w:rsidR="00C32966" w:rsidRDefault="00C32966" w:rsidP="009B129C">
      <w:pPr>
        <w:spacing w:line="240" w:lineRule="exact"/>
      </w:pPr>
    </w:p>
    <w:p w14:paraId="3084593F" w14:textId="25D96EC3" w:rsidR="00F82310" w:rsidRDefault="00F82310">
      <w:pPr>
        <w:spacing w:line="240" w:lineRule="auto"/>
      </w:pPr>
      <w:r>
        <w:br w:type="page"/>
      </w:r>
    </w:p>
    <w:p w14:paraId="0403D87B" w14:textId="24CEBBA6" w:rsidR="00192775" w:rsidRDefault="00192775" w:rsidP="00B20DA9">
      <w:pPr>
        <w:pStyle w:val="Kop1"/>
      </w:pPr>
      <w:bookmarkStart w:id="3" w:name="_Toc386538661"/>
      <w:bookmarkStart w:id="4" w:name="_Toc83306167"/>
      <w:r>
        <w:lastRenderedPageBreak/>
        <w:t>Deel 2: Wense</w:t>
      </w:r>
      <w:bookmarkEnd w:id="3"/>
      <w:r w:rsidR="009C2BB0">
        <w:t>n</w:t>
      </w:r>
      <w:bookmarkEnd w:id="4"/>
    </w:p>
    <w:p w14:paraId="1E23063C" w14:textId="10CDC2F7" w:rsidR="002D2814" w:rsidRDefault="002D2814" w:rsidP="002D2814">
      <w:pPr>
        <w:spacing w:line="240" w:lineRule="auto"/>
        <w:rPr>
          <w:rFonts w:cstheme="minorBidi"/>
          <w:i/>
          <w:iCs/>
        </w:rPr>
      </w:pPr>
      <w:r>
        <w:rPr>
          <w:rFonts w:cstheme="minorBidi"/>
          <w:i/>
          <w:iCs/>
        </w:rPr>
        <w:t xml:space="preserve">Let op: Bij </w:t>
      </w:r>
      <w:r w:rsidR="002A48B5">
        <w:rPr>
          <w:rFonts w:cstheme="minorBidi"/>
          <w:i/>
          <w:iCs/>
        </w:rPr>
        <w:t xml:space="preserve">de </w:t>
      </w:r>
      <w:r>
        <w:rPr>
          <w:rFonts w:cstheme="minorBidi"/>
          <w:i/>
          <w:iCs/>
        </w:rPr>
        <w:t>wensen W.2.3.1.1</w:t>
      </w:r>
      <w:r w:rsidR="002A48B5">
        <w:rPr>
          <w:rFonts w:cstheme="minorBidi"/>
          <w:i/>
          <w:iCs/>
        </w:rPr>
        <w:t>,</w:t>
      </w:r>
      <w:r>
        <w:rPr>
          <w:rFonts w:cstheme="minorBidi"/>
          <w:i/>
          <w:iCs/>
        </w:rPr>
        <w:t xml:space="preserve"> W..2.3.2.1 </w:t>
      </w:r>
      <w:r w:rsidR="002A48B5">
        <w:rPr>
          <w:rFonts w:cstheme="minorBidi"/>
          <w:i/>
          <w:iCs/>
        </w:rPr>
        <w:t xml:space="preserve">en W.2.4.1 </w:t>
      </w:r>
      <w:r>
        <w:rPr>
          <w:rFonts w:cstheme="minorBidi"/>
          <w:i/>
          <w:iCs/>
        </w:rPr>
        <w:t xml:space="preserve"> mag de Inschrijver maximaal één van de </w:t>
      </w:r>
      <w:r w:rsidR="00397F61">
        <w:rPr>
          <w:rFonts w:cstheme="minorBidi"/>
          <w:i/>
          <w:iCs/>
        </w:rPr>
        <w:t xml:space="preserve">geboden </w:t>
      </w:r>
      <w:r>
        <w:rPr>
          <w:rFonts w:cstheme="minorBidi"/>
          <w:i/>
          <w:iCs/>
        </w:rPr>
        <w:t>keuzes conformeren. Indien de Inschrijver meer dan één keuze conformeert, dan wordt alleen de keuze met de hoogste punten in de beoordeling meegerekend.</w:t>
      </w:r>
    </w:p>
    <w:p w14:paraId="0E729287" w14:textId="77777777" w:rsidR="002D2814" w:rsidRPr="002D2814" w:rsidRDefault="002D2814" w:rsidP="002D2814"/>
    <w:p w14:paraId="0D56982E" w14:textId="0C9F9FCB" w:rsidR="00503111" w:rsidRDefault="00503111" w:rsidP="00192775">
      <w:bookmarkStart w:id="5" w:name="_Hlk57972382"/>
    </w:p>
    <w:tbl>
      <w:tblPr>
        <w:tblW w:w="88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5528"/>
        <w:gridCol w:w="851"/>
        <w:gridCol w:w="1276"/>
      </w:tblGrid>
      <w:tr w:rsidR="002D2814" w:rsidRPr="00175088" w14:paraId="3F02ED8D" w14:textId="77777777" w:rsidTr="008F3ED4">
        <w:trPr>
          <w:cantSplit/>
          <w:trHeight w:val="284"/>
          <w:tblHeader/>
        </w:trPr>
        <w:tc>
          <w:tcPr>
            <w:tcW w:w="8871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2721E1E3" w14:textId="48347AFD" w:rsidR="002D2814" w:rsidRPr="00101DB8" w:rsidRDefault="002D2814" w:rsidP="002D2814">
            <w:pPr>
              <w:spacing w:line="240" w:lineRule="exact"/>
              <w:rPr>
                <w:rFonts w:cs="Arial"/>
                <w:b/>
                <w:szCs w:val="18"/>
              </w:rPr>
            </w:pPr>
            <w:r w:rsidRPr="00101DB8">
              <w:rPr>
                <w:rFonts w:cs="Arial"/>
                <w:b/>
                <w:szCs w:val="18"/>
              </w:rPr>
              <w:t>Wens “Schaalbaarheid in opslag”</w:t>
            </w:r>
            <w:r w:rsidRPr="00101DB8">
              <w:rPr>
                <w:rFonts w:cs="Arial"/>
                <w:b/>
                <w:szCs w:val="18"/>
              </w:rPr>
              <w:br/>
            </w:r>
          </w:p>
          <w:p w14:paraId="6559BF0B" w14:textId="089B4F3D" w:rsidR="002D2814" w:rsidRPr="00175088" w:rsidRDefault="002D2814" w:rsidP="00EB3797">
            <w:pPr>
              <w:spacing w:line="24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F38BB" w:rsidRPr="00175088" w14:paraId="7BF6EEA4" w14:textId="77777777" w:rsidTr="008F3ED4">
        <w:trPr>
          <w:cantSplit/>
          <w:trHeight w:val="227"/>
        </w:trPr>
        <w:tc>
          <w:tcPr>
            <w:tcW w:w="1216" w:type="dxa"/>
          </w:tcPr>
          <w:p w14:paraId="3B74CF1F" w14:textId="3ABDE40D" w:rsidR="00DF38BB" w:rsidRPr="00175088" w:rsidRDefault="00DF38BB" w:rsidP="001A55A0">
            <w:pPr>
              <w:spacing w:line="240" w:lineRule="exact"/>
              <w:rPr>
                <w:rFonts w:cs="Arial"/>
                <w:bCs/>
                <w:sz w:val="16"/>
                <w:szCs w:val="16"/>
              </w:rPr>
            </w:pPr>
            <w:r w:rsidRPr="00CC542A">
              <w:rPr>
                <w:b/>
                <w:bCs/>
                <w:sz w:val="16"/>
                <w:szCs w:val="22"/>
              </w:rPr>
              <w:t>W 2.</w:t>
            </w:r>
            <w:r>
              <w:rPr>
                <w:b/>
                <w:bCs/>
                <w:sz w:val="16"/>
                <w:szCs w:val="22"/>
              </w:rPr>
              <w:t>3</w:t>
            </w:r>
            <w:r w:rsidRPr="00CC542A">
              <w:rPr>
                <w:b/>
                <w:bCs/>
                <w:sz w:val="16"/>
                <w:szCs w:val="22"/>
              </w:rPr>
              <w:t>.1</w:t>
            </w:r>
            <w:r>
              <w:rPr>
                <w:b/>
                <w:bCs/>
                <w:sz w:val="16"/>
                <w:szCs w:val="22"/>
              </w:rPr>
              <w:t>.1</w:t>
            </w:r>
          </w:p>
        </w:tc>
        <w:tc>
          <w:tcPr>
            <w:tcW w:w="7655" w:type="dxa"/>
            <w:gridSpan w:val="3"/>
            <w:shd w:val="clear" w:color="000000" w:fill="FFFFFF"/>
          </w:tcPr>
          <w:p w14:paraId="505F1B34" w14:textId="77777777" w:rsidR="00DF38BB" w:rsidRDefault="00DF38BB" w:rsidP="001A55A0">
            <w:pPr>
              <w:spacing w:after="160" w:line="278" w:lineRule="auto"/>
            </w:pPr>
            <w:r w:rsidRPr="00CC542A">
              <w:t>Inschrijver/</w:t>
            </w:r>
            <w:r>
              <w:t>O</w:t>
            </w:r>
            <w:r w:rsidRPr="00CC542A">
              <w:t>pdrachtnemer biedt de mogelijkheid van opschaling</w:t>
            </w:r>
            <w:r>
              <w:t xml:space="preserve"> van opslagcapaciteit van Producten en materialen,</w:t>
            </w:r>
            <w:r w:rsidRPr="00CC542A">
              <w:t xml:space="preserve"> zodat hij binnen een vaste termijn </w:t>
            </w:r>
            <w:r w:rsidRPr="00CC542A">
              <w:rPr>
                <w:b/>
                <w:bCs/>
              </w:rPr>
              <w:t>gegarandeerd</w:t>
            </w:r>
            <w:r w:rsidRPr="00CC542A">
              <w:t xml:space="preserve"> </w:t>
            </w:r>
            <w:r>
              <w:t>beveiligde tijdelijke extra opslagcapaciteit beschikbaar kan stellen</w:t>
            </w:r>
            <w:r w:rsidRPr="00CC542A">
              <w:t xml:space="preserve">. Bijvoorbeeld voor bulkopslag </w:t>
            </w:r>
            <w:r>
              <w:t xml:space="preserve">van personal </w:t>
            </w:r>
            <w:r w:rsidRPr="00CC542A">
              <w:t xml:space="preserve">printers, </w:t>
            </w:r>
            <w:r>
              <w:t xml:space="preserve">of </w:t>
            </w:r>
            <w:r w:rsidRPr="00CC542A">
              <w:t>bij bijzondere projecten</w:t>
            </w:r>
            <w:r>
              <w:t xml:space="preserve"> als </w:t>
            </w:r>
            <w:r w:rsidRPr="00CC542A">
              <w:t>uitwijk van voorraden van Deelnemers:</w:t>
            </w:r>
          </w:p>
          <w:p w14:paraId="7848425A" w14:textId="6E177813" w:rsidR="00DF38BB" w:rsidRPr="00175088" w:rsidRDefault="00DF38BB" w:rsidP="001A55A0">
            <w:pPr>
              <w:spacing w:after="160" w:line="278" w:lineRule="auto"/>
              <w:rPr>
                <w:rFonts w:cs="Arial"/>
                <w:sz w:val="16"/>
                <w:szCs w:val="16"/>
              </w:rPr>
            </w:pPr>
            <w:r>
              <w:t xml:space="preserve">Op deze wens kruist Inschrijver de (1) optie aan, waar hij in zijn dienstverlening op verzoek maximaal aan kan, wil en zal voldoen. </w:t>
            </w:r>
          </w:p>
          <w:p w14:paraId="7F15A20E" w14:textId="09CA1456" w:rsidR="00DF38BB" w:rsidRPr="00175088" w:rsidRDefault="00DF38BB" w:rsidP="001A55A0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F38BB" w:rsidRPr="00175088" w14:paraId="739D11A4" w14:textId="77777777" w:rsidTr="00101DB8">
        <w:trPr>
          <w:cantSplit/>
          <w:trHeight w:val="284"/>
          <w:tblHeader/>
        </w:trPr>
        <w:tc>
          <w:tcPr>
            <w:tcW w:w="6744" w:type="dxa"/>
            <w:gridSpan w:val="2"/>
            <w:shd w:val="clear" w:color="000000" w:fill="auto"/>
          </w:tcPr>
          <w:p w14:paraId="27A3259E" w14:textId="0E20968F" w:rsidR="00DF38BB" w:rsidRDefault="00DF38BB" w:rsidP="001A55A0">
            <w:pPr>
              <w:keepNext/>
              <w:keepLines/>
              <w:spacing w:line="240" w:lineRule="exact"/>
            </w:pPr>
            <w:r>
              <w:rPr>
                <w:b/>
                <w:bCs/>
              </w:rPr>
              <w:t>O</w:t>
            </w:r>
            <w:r w:rsidRPr="006D4ACF">
              <w:rPr>
                <w:b/>
                <w:bCs/>
              </w:rPr>
              <w:t>pslagcapaciteit:</w:t>
            </w:r>
          </w:p>
        </w:tc>
        <w:tc>
          <w:tcPr>
            <w:tcW w:w="851" w:type="dxa"/>
            <w:shd w:val="clear" w:color="auto" w:fill="FFFF00"/>
          </w:tcPr>
          <w:p w14:paraId="38E6DB8A" w14:textId="79503D4A" w:rsidR="00DF38BB" w:rsidRPr="00101DB8" w:rsidRDefault="00DF38BB" w:rsidP="001A55A0">
            <w:pPr>
              <w:keepNext/>
              <w:keepLines/>
              <w:spacing w:line="240" w:lineRule="exact"/>
              <w:jc w:val="center"/>
              <w:rPr>
                <w:i/>
                <w:iCs/>
              </w:rPr>
            </w:pPr>
            <w:r w:rsidRPr="00101DB8">
              <w:rPr>
                <w:rFonts w:cs="Arial"/>
                <w:b/>
                <w:i/>
                <w:iCs/>
                <w:sz w:val="16"/>
                <w:szCs w:val="16"/>
              </w:rPr>
              <w:t>C/NC</w:t>
            </w:r>
            <w:r w:rsidR="00B20DA9" w:rsidRPr="00101DB8">
              <w:rPr>
                <w:rFonts w:cs="Arial"/>
                <w:b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276" w:type="dxa"/>
            <w:shd w:val="clear" w:color="000000" w:fill="auto"/>
          </w:tcPr>
          <w:p w14:paraId="0B811F5E" w14:textId="5204B4D4" w:rsidR="00DF38BB" w:rsidRPr="00101DB8" w:rsidDel="001A55A0" w:rsidRDefault="00DF38BB" w:rsidP="001A55A0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i/>
                <w:iCs/>
                <w:sz w:val="16"/>
                <w:szCs w:val="16"/>
              </w:rPr>
            </w:pPr>
            <w:r w:rsidRPr="00101DB8">
              <w:rPr>
                <w:rFonts w:cs="Arial"/>
                <w:b/>
                <w:i/>
                <w:iCs/>
                <w:sz w:val="16"/>
                <w:szCs w:val="16"/>
              </w:rPr>
              <w:t>Punten</w:t>
            </w:r>
          </w:p>
        </w:tc>
      </w:tr>
      <w:tr w:rsidR="00DF38BB" w:rsidRPr="00175088" w14:paraId="54E5AE82" w14:textId="77777777" w:rsidTr="00101DB8">
        <w:trPr>
          <w:cantSplit/>
          <w:trHeight w:val="284"/>
          <w:tblHeader/>
        </w:trPr>
        <w:tc>
          <w:tcPr>
            <w:tcW w:w="6744" w:type="dxa"/>
            <w:gridSpan w:val="2"/>
            <w:shd w:val="clear" w:color="000000" w:fill="auto"/>
          </w:tcPr>
          <w:p w14:paraId="611D6268" w14:textId="392E8134" w:rsidR="00DF38BB" w:rsidRPr="00175088" w:rsidDel="001A55A0" w:rsidRDefault="00DF38BB" w:rsidP="001A55A0">
            <w:pPr>
              <w:keepNext/>
              <w:keepLines/>
              <w:spacing w:line="240" w:lineRule="exact"/>
              <w:rPr>
                <w:rFonts w:cs="Arial"/>
                <w:b/>
                <w:sz w:val="16"/>
                <w:szCs w:val="16"/>
              </w:rPr>
            </w:pPr>
            <w:r>
              <w:t xml:space="preserve">100 pallets </w:t>
            </w:r>
            <w:r w:rsidRPr="006D4ACF">
              <w:t xml:space="preserve">binnen 30 kalenderdagen </w:t>
            </w:r>
          </w:p>
        </w:tc>
        <w:tc>
          <w:tcPr>
            <w:tcW w:w="851" w:type="dxa"/>
            <w:shd w:val="clear" w:color="auto" w:fill="FFFF00"/>
          </w:tcPr>
          <w:p w14:paraId="3F5521BF" w14:textId="4F4D1BBD" w:rsidR="00DF38BB" w:rsidRPr="00175088" w:rsidDel="001A55A0" w:rsidRDefault="00DF38BB" w:rsidP="001A55A0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000000" w:fill="auto"/>
          </w:tcPr>
          <w:p w14:paraId="3FFC80CA" w14:textId="31CCEBA5" w:rsidR="00DF38BB" w:rsidRPr="002E7292" w:rsidDel="001A55A0" w:rsidRDefault="00DF38BB" w:rsidP="001A55A0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>50</w:t>
            </w:r>
          </w:p>
        </w:tc>
      </w:tr>
      <w:tr w:rsidR="00DF38BB" w:rsidRPr="00175088" w14:paraId="02FA95BA" w14:textId="77777777" w:rsidTr="00101DB8">
        <w:trPr>
          <w:cantSplit/>
          <w:trHeight w:val="284"/>
          <w:tblHeader/>
        </w:trPr>
        <w:tc>
          <w:tcPr>
            <w:tcW w:w="6744" w:type="dxa"/>
            <w:gridSpan w:val="2"/>
            <w:shd w:val="clear" w:color="000000" w:fill="auto"/>
          </w:tcPr>
          <w:p w14:paraId="4AE61302" w14:textId="287ADA32" w:rsidR="00DF38BB" w:rsidRPr="00175088" w:rsidRDefault="00DF38BB" w:rsidP="001A55A0">
            <w:pPr>
              <w:keepNext/>
              <w:keepLines/>
              <w:spacing w:line="240" w:lineRule="exact"/>
              <w:rPr>
                <w:rFonts w:cs="Arial"/>
                <w:b/>
                <w:sz w:val="16"/>
                <w:szCs w:val="16"/>
              </w:rPr>
            </w:pPr>
            <w:r>
              <w:t xml:space="preserve">100 pallets </w:t>
            </w:r>
            <w:r w:rsidRPr="006D4ACF">
              <w:t xml:space="preserve">binnen </w:t>
            </w:r>
            <w:r>
              <w:t>14</w:t>
            </w:r>
            <w:r w:rsidRPr="006D4ACF">
              <w:t xml:space="preserve"> kalenderdagen</w:t>
            </w:r>
            <w:r>
              <w:t xml:space="preserve"> </w:t>
            </w:r>
          </w:p>
        </w:tc>
        <w:tc>
          <w:tcPr>
            <w:tcW w:w="851" w:type="dxa"/>
            <w:shd w:val="clear" w:color="auto" w:fill="FFFF00"/>
          </w:tcPr>
          <w:p w14:paraId="777413C8" w14:textId="0C11776D" w:rsidR="00DF38BB" w:rsidRPr="00175088" w:rsidRDefault="00DF38BB" w:rsidP="001A55A0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000000" w:fill="auto"/>
          </w:tcPr>
          <w:p w14:paraId="3B27DA9D" w14:textId="151F3A1C" w:rsidR="00DF38BB" w:rsidRPr="002E7292" w:rsidRDefault="00DF38BB" w:rsidP="001A55A0">
            <w:pPr>
              <w:keepNext/>
              <w:keepLines/>
              <w:spacing w:line="24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 xml:space="preserve">75 </w:t>
            </w:r>
          </w:p>
        </w:tc>
      </w:tr>
      <w:tr w:rsidR="00DF38BB" w:rsidRPr="00C813E4" w14:paraId="55143921" w14:textId="77777777" w:rsidTr="00101DB8">
        <w:trPr>
          <w:cantSplit/>
          <w:trHeight w:val="227"/>
        </w:trPr>
        <w:tc>
          <w:tcPr>
            <w:tcW w:w="6744" w:type="dxa"/>
            <w:gridSpan w:val="2"/>
            <w:shd w:val="clear" w:color="000000" w:fill="FFFFFF"/>
          </w:tcPr>
          <w:p w14:paraId="7E94F698" w14:textId="6A050FC6" w:rsidR="00DF38BB" w:rsidRPr="00C813E4" w:rsidRDefault="00DF38BB" w:rsidP="001A55A0">
            <w:pPr>
              <w:spacing w:line="240" w:lineRule="exact"/>
              <w:rPr>
                <w:rFonts w:cs="Arial"/>
                <w:sz w:val="16"/>
                <w:szCs w:val="16"/>
              </w:rPr>
            </w:pPr>
            <w:r>
              <w:t xml:space="preserve">200 pallets </w:t>
            </w:r>
            <w:r w:rsidRPr="006D4ACF">
              <w:t xml:space="preserve">binnen </w:t>
            </w:r>
            <w:r>
              <w:t>30</w:t>
            </w:r>
            <w:r w:rsidRPr="006D4ACF">
              <w:t xml:space="preserve"> kalenderdagen </w:t>
            </w:r>
          </w:p>
        </w:tc>
        <w:tc>
          <w:tcPr>
            <w:tcW w:w="851" w:type="dxa"/>
            <w:shd w:val="clear" w:color="auto" w:fill="FFFF00"/>
          </w:tcPr>
          <w:p w14:paraId="33C518AF" w14:textId="6C919E19" w:rsidR="00DF38BB" w:rsidRPr="00C813E4" w:rsidRDefault="00DF38BB" w:rsidP="002D2814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50C7F8" w14:textId="5F3B0355" w:rsidR="00DF38BB" w:rsidRPr="002E7292" w:rsidRDefault="00DF38BB" w:rsidP="001A55A0">
            <w:pPr>
              <w:spacing w:line="24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>100</w:t>
            </w:r>
          </w:p>
        </w:tc>
      </w:tr>
      <w:tr w:rsidR="00DF38BB" w:rsidRPr="00C813E4" w14:paraId="14547E7F" w14:textId="77777777" w:rsidTr="00101DB8">
        <w:trPr>
          <w:cantSplit/>
          <w:trHeight w:val="227"/>
        </w:trPr>
        <w:tc>
          <w:tcPr>
            <w:tcW w:w="6744" w:type="dxa"/>
            <w:gridSpan w:val="2"/>
            <w:shd w:val="clear" w:color="000000" w:fill="FFFFFF"/>
          </w:tcPr>
          <w:p w14:paraId="56539B58" w14:textId="75FBBD00" w:rsidR="00DF38BB" w:rsidRPr="00C813E4" w:rsidRDefault="00DF38BB" w:rsidP="001A55A0">
            <w:pPr>
              <w:spacing w:line="240" w:lineRule="exact"/>
              <w:rPr>
                <w:rFonts w:cs="Arial"/>
                <w:sz w:val="16"/>
                <w:szCs w:val="16"/>
              </w:rPr>
            </w:pPr>
            <w:r>
              <w:t xml:space="preserve">200 pallets </w:t>
            </w:r>
            <w:r w:rsidRPr="006D4ACF">
              <w:t xml:space="preserve">binnen 14 kalenderdagen </w:t>
            </w:r>
          </w:p>
        </w:tc>
        <w:tc>
          <w:tcPr>
            <w:tcW w:w="851" w:type="dxa"/>
            <w:shd w:val="clear" w:color="auto" w:fill="FFFF00"/>
          </w:tcPr>
          <w:p w14:paraId="607B5343" w14:textId="296B1DF1" w:rsidR="00DF38BB" w:rsidRPr="00C813E4" w:rsidRDefault="00DF38BB" w:rsidP="002D2814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361870" w14:textId="558EA322" w:rsidR="00DF38BB" w:rsidRPr="002E7292" w:rsidRDefault="00DF38BB" w:rsidP="001A55A0">
            <w:pPr>
              <w:spacing w:line="24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>125</w:t>
            </w:r>
          </w:p>
        </w:tc>
      </w:tr>
      <w:tr w:rsidR="00DF38BB" w:rsidRPr="00C813E4" w14:paraId="370F3272" w14:textId="77777777" w:rsidTr="00101DB8">
        <w:trPr>
          <w:cantSplit/>
          <w:trHeight w:val="227"/>
        </w:trPr>
        <w:tc>
          <w:tcPr>
            <w:tcW w:w="6744" w:type="dxa"/>
            <w:gridSpan w:val="2"/>
            <w:shd w:val="clear" w:color="000000" w:fill="FFFFFF"/>
          </w:tcPr>
          <w:p w14:paraId="04A7B743" w14:textId="5C152C30" w:rsidR="00DF38BB" w:rsidRPr="00C813E4" w:rsidRDefault="00DF38BB" w:rsidP="001A55A0">
            <w:pPr>
              <w:spacing w:line="240" w:lineRule="exact"/>
              <w:rPr>
                <w:rFonts w:cs="Arial"/>
                <w:sz w:val="16"/>
                <w:szCs w:val="16"/>
              </w:rPr>
            </w:pPr>
            <w:r>
              <w:t xml:space="preserve">400 pallets </w:t>
            </w:r>
            <w:r w:rsidRPr="006D4ACF">
              <w:t xml:space="preserve">binnen 14 kalenderdagen </w:t>
            </w:r>
          </w:p>
        </w:tc>
        <w:tc>
          <w:tcPr>
            <w:tcW w:w="851" w:type="dxa"/>
            <w:shd w:val="clear" w:color="auto" w:fill="FFFF00"/>
          </w:tcPr>
          <w:p w14:paraId="312E4375" w14:textId="0D687FF2" w:rsidR="00DF38BB" w:rsidRPr="00C813E4" w:rsidRDefault="00DF38BB" w:rsidP="002D2814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DEA93B" w14:textId="334D094D" w:rsidR="00DF38BB" w:rsidRPr="002E7292" w:rsidRDefault="00DF38BB" w:rsidP="001A55A0">
            <w:pPr>
              <w:spacing w:line="24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>150</w:t>
            </w:r>
          </w:p>
        </w:tc>
      </w:tr>
    </w:tbl>
    <w:p w14:paraId="24854CDB" w14:textId="43B1FEEC" w:rsidR="00F82310" w:rsidRDefault="00F82310" w:rsidP="00192775"/>
    <w:p w14:paraId="003818F0" w14:textId="29597ABB" w:rsidR="000303FB" w:rsidRDefault="00B20DA9" w:rsidP="00F82310">
      <w:pPr>
        <w:spacing w:line="240" w:lineRule="auto"/>
        <w:rPr>
          <w:rFonts w:cstheme="minorBidi"/>
          <w:i/>
          <w:iCs/>
        </w:rPr>
      </w:pPr>
      <w:r>
        <w:rPr>
          <w:rFonts w:cstheme="minorBidi"/>
          <w:i/>
          <w:iCs/>
        </w:rPr>
        <w:t xml:space="preserve">* :  Van de </w:t>
      </w:r>
      <w:r w:rsidR="002A48B5">
        <w:rPr>
          <w:rFonts w:cstheme="minorBidi"/>
          <w:i/>
          <w:iCs/>
        </w:rPr>
        <w:t>vijf</w:t>
      </w:r>
      <w:r>
        <w:rPr>
          <w:rFonts w:cstheme="minorBidi"/>
          <w:i/>
          <w:iCs/>
        </w:rPr>
        <w:t xml:space="preserve"> mogelijkheden </w:t>
      </w:r>
      <w:r w:rsidRPr="00B20DA9">
        <w:rPr>
          <w:rFonts w:cstheme="minorBidi"/>
          <w:b/>
          <w:bCs/>
          <w:i/>
          <w:iCs/>
        </w:rPr>
        <w:t>maximaal één</w:t>
      </w:r>
      <w:r>
        <w:rPr>
          <w:rFonts w:cstheme="minorBidi"/>
          <w:i/>
          <w:iCs/>
        </w:rPr>
        <w:t xml:space="preserve"> (1) keuze conf</w:t>
      </w:r>
      <w:r w:rsidR="00CB240B">
        <w:rPr>
          <w:rFonts w:cstheme="minorBidi"/>
          <w:i/>
          <w:iCs/>
        </w:rPr>
        <w:t>i</w:t>
      </w:r>
      <w:r>
        <w:rPr>
          <w:rFonts w:cstheme="minorBidi"/>
          <w:i/>
          <w:iCs/>
        </w:rPr>
        <w:t>rmeren.</w:t>
      </w:r>
    </w:p>
    <w:p w14:paraId="1F7074D9" w14:textId="77777777" w:rsidR="00B20DA9" w:rsidRDefault="00B20DA9" w:rsidP="00F82310">
      <w:pPr>
        <w:spacing w:line="240" w:lineRule="auto"/>
        <w:rPr>
          <w:rFonts w:cstheme="minorBidi"/>
          <w:i/>
          <w:iCs/>
        </w:rPr>
      </w:pPr>
    </w:p>
    <w:p w14:paraId="030AE1C2" w14:textId="77777777" w:rsidR="00B20DA9" w:rsidRDefault="00B20DA9" w:rsidP="00F82310">
      <w:pPr>
        <w:spacing w:line="240" w:lineRule="auto"/>
        <w:rPr>
          <w:rFonts w:cstheme="minorBidi"/>
          <w:i/>
          <w:iCs/>
        </w:rPr>
      </w:pPr>
    </w:p>
    <w:p w14:paraId="09814C18" w14:textId="77777777" w:rsidR="00DF38BB" w:rsidRDefault="00DF38BB" w:rsidP="00F82310">
      <w:pPr>
        <w:spacing w:line="240" w:lineRule="auto"/>
        <w:rPr>
          <w:rFonts w:cstheme="minorBidi"/>
          <w:i/>
          <w:iCs/>
        </w:rPr>
      </w:pPr>
    </w:p>
    <w:tbl>
      <w:tblPr>
        <w:tblStyle w:val="Tabelraster2"/>
        <w:tblpPr w:leftFromText="142" w:rightFromText="142" w:vertAnchor="text" w:tblpY="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655"/>
      </w:tblGrid>
      <w:tr w:rsidR="00DF38BB" w:rsidRPr="008441AA" w14:paraId="773546A0" w14:textId="77777777" w:rsidTr="008F3ED4">
        <w:trPr>
          <w:trHeight w:val="397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E5B7F73" w14:textId="0B0C9BA2" w:rsidR="00DF38BB" w:rsidRPr="008441AA" w:rsidRDefault="002D2814" w:rsidP="008E3839">
            <w:pPr>
              <w:keepNext/>
              <w:keepLines/>
              <w:rPr>
                <w:rFonts w:cstheme="minorHAnsi"/>
                <w:b/>
                <w:bCs/>
                <w:szCs w:val="18"/>
              </w:rPr>
            </w:pPr>
            <w:r>
              <w:rPr>
                <w:rFonts w:cstheme="minorHAnsi"/>
                <w:b/>
                <w:bCs/>
                <w:szCs w:val="18"/>
              </w:rPr>
              <w:t>Wens “</w:t>
            </w:r>
            <w:r w:rsidR="00DF38BB">
              <w:rPr>
                <w:rFonts w:cstheme="minorHAnsi"/>
                <w:b/>
                <w:bCs/>
                <w:szCs w:val="18"/>
              </w:rPr>
              <w:t>Schaalbaarheid in bemensing</w:t>
            </w:r>
            <w:r>
              <w:rPr>
                <w:rFonts w:cstheme="minorHAnsi"/>
                <w:b/>
                <w:bCs/>
                <w:szCs w:val="18"/>
              </w:rPr>
              <w:t>”</w:t>
            </w:r>
          </w:p>
        </w:tc>
      </w:tr>
      <w:tr w:rsidR="00DF38BB" w:rsidRPr="008441AA" w14:paraId="2B1408A8" w14:textId="77777777" w:rsidTr="008F3ED4">
        <w:trPr>
          <w:trHeight w:val="397"/>
        </w:trPr>
        <w:tc>
          <w:tcPr>
            <w:tcW w:w="1271" w:type="dxa"/>
          </w:tcPr>
          <w:p w14:paraId="51E35EE3" w14:textId="77777777" w:rsidR="00DF38BB" w:rsidRPr="008441AA" w:rsidRDefault="00DF38BB" w:rsidP="008E3839">
            <w:pPr>
              <w:spacing w:line="240" w:lineRule="auto"/>
              <w:rPr>
                <w:rFonts w:cs="Arial"/>
                <w:color w:val="FF0000"/>
              </w:rPr>
            </w:pPr>
            <w:r>
              <w:rPr>
                <w:b/>
                <w:bCs/>
                <w:sz w:val="16"/>
                <w:szCs w:val="22"/>
              </w:rPr>
              <w:t xml:space="preserve">W </w:t>
            </w:r>
            <w:r w:rsidRPr="00CC542A">
              <w:rPr>
                <w:b/>
                <w:bCs/>
                <w:sz w:val="16"/>
                <w:szCs w:val="22"/>
              </w:rPr>
              <w:t>2.</w:t>
            </w:r>
            <w:r>
              <w:rPr>
                <w:b/>
                <w:bCs/>
                <w:sz w:val="16"/>
                <w:szCs w:val="22"/>
              </w:rPr>
              <w:t>3.</w:t>
            </w:r>
            <w:r w:rsidRPr="00CC542A">
              <w:rPr>
                <w:b/>
                <w:bCs/>
                <w:sz w:val="16"/>
                <w:szCs w:val="22"/>
              </w:rPr>
              <w:t>2.1</w:t>
            </w:r>
          </w:p>
        </w:tc>
        <w:tc>
          <w:tcPr>
            <w:tcW w:w="7655" w:type="dxa"/>
          </w:tcPr>
          <w:p w14:paraId="1ABC008F" w14:textId="77777777" w:rsidR="00DF38BB" w:rsidRPr="002E51CF" w:rsidRDefault="00DF38BB" w:rsidP="008E3839">
            <w:pPr>
              <w:spacing w:after="160" w:line="278" w:lineRule="auto"/>
            </w:pPr>
            <w:r w:rsidRPr="00CC542A">
              <w:t xml:space="preserve">Inschrijver/Opdrachtnemer beschikt over de mogelijkheid van tijdelijke opschaling van medewerkers, zodat hij binnen </w:t>
            </w:r>
            <w:r>
              <w:t xml:space="preserve">een vaste termijn na schriftelijk verzoek </w:t>
            </w:r>
            <w:r w:rsidRPr="00CC542A">
              <w:rPr>
                <w:b/>
                <w:bCs/>
              </w:rPr>
              <w:t>gegarandeerd</w:t>
            </w:r>
            <w:r w:rsidRPr="00CC542A">
              <w:t xml:space="preserve"> een spoedproject voor de duur van één of enkele weken op locatie van Deelnemer kan uitvoeren.</w:t>
            </w:r>
            <w:r>
              <w:t xml:space="preserve"> </w:t>
            </w:r>
            <w:r w:rsidRPr="00CC542A">
              <w:t xml:space="preserve">Bijvoorbeeld een spoedinrichting op locatie van vaste werkplekken, inclusief kabelmanagement en afvoer van oude </w:t>
            </w:r>
            <w:r>
              <w:t>Device</w:t>
            </w:r>
            <w:r w:rsidRPr="00CC542A">
              <w:t xml:space="preserve">s. </w:t>
            </w:r>
          </w:p>
          <w:p w14:paraId="5BC316ED" w14:textId="09A1BD3B" w:rsidR="00DF38BB" w:rsidRDefault="00DF38BB" w:rsidP="00101DB8">
            <w:pPr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t xml:space="preserve">Op deze wens kruist Inschrijver de (1) optie aan, waar hij in zijn dienstverlening op verzoek maximaal aan kan, wil en zal voldoen. </w:t>
            </w:r>
          </w:p>
          <w:p w14:paraId="66537749" w14:textId="77777777" w:rsidR="00DF38BB" w:rsidRPr="008441AA" w:rsidRDefault="00DF38BB" w:rsidP="008E3839">
            <w:pPr>
              <w:spacing w:line="240" w:lineRule="auto"/>
              <w:rPr>
                <w:rFonts w:cs="Arial"/>
                <w:color w:val="FF0000"/>
              </w:rPr>
            </w:pPr>
          </w:p>
        </w:tc>
      </w:tr>
    </w:tbl>
    <w:tbl>
      <w:tblPr>
        <w:tblW w:w="88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5812"/>
        <w:gridCol w:w="850"/>
        <w:gridCol w:w="993"/>
      </w:tblGrid>
      <w:tr w:rsidR="002E7292" w:rsidRPr="00D32817" w14:paraId="1D7DDCAC" w14:textId="77777777" w:rsidTr="00380A65">
        <w:trPr>
          <w:cantSplit/>
          <w:trHeight w:val="243"/>
          <w:tblHeader/>
        </w:trPr>
        <w:tc>
          <w:tcPr>
            <w:tcW w:w="7028" w:type="dxa"/>
            <w:gridSpan w:val="2"/>
          </w:tcPr>
          <w:p w14:paraId="615B1445" w14:textId="0800413B" w:rsidR="002E7292" w:rsidRPr="00D51253" w:rsidRDefault="002E7292" w:rsidP="008E3839">
            <w:pPr>
              <w:rPr>
                <w:b/>
                <w:bCs/>
              </w:rPr>
            </w:pPr>
            <w:r>
              <w:rPr>
                <w:b/>
                <w:bCs/>
              </w:rPr>
              <w:t>Uitvoeringscapaciteit bovenop reguliere organisatie</w:t>
            </w:r>
            <w:r w:rsidRPr="006D4ACF">
              <w:rPr>
                <w:b/>
                <w:bCs/>
              </w:rPr>
              <w:t>:</w:t>
            </w:r>
          </w:p>
        </w:tc>
        <w:tc>
          <w:tcPr>
            <w:tcW w:w="850" w:type="dxa"/>
            <w:shd w:val="clear" w:color="auto" w:fill="FFFF00"/>
          </w:tcPr>
          <w:p w14:paraId="7E259618" w14:textId="1D8392F4" w:rsidR="002E7292" w:rsidRPr="00D32817" w:rsidRDefault="002E7292" w:rsidP="008E3839">
            <w:pPr>
              <w:spacing w:line="24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D32817">
              <w:rPr>
                <w:rFonts w:cs="Arial"/>
                <w:b/>
                <w:bCs/>
                <w:sz w:val="16"/>
                <w:szCs w:val="16"/>
              </w:rPr>
              <w:t>C/NC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* </w:t>
            </w:r>
          </w:p>
        </w:tc>
        <w:tc>
          <w:tcPr>
            <w:tcW w:w="993" w:type="dxa"/>
          </w:tcPr>
          <w:p w14:paraId="02FC20AA" w14:textId="77777777" w:rsidR="002E7292" w:rsidRPr="00D32817" w:rsidRDefault="002E7292" w:rsidP="008E3839">
            <w:pPr>
              <w:jc w:val="center"/>
              <w:rPr>
                <w:b/>
                <w:bCs/>
                <w:sz w:val="16"/>
                <w:szCs w:val="16"/>
              </w:rPr>
            </w:pPr>
            <w:r w:rsidRPr="00D32817">
              <w:rPr>
                <w:b/>
                <w:bCs/>
                <w:sz w:val="16"/>
                <w:szCs w:val="16"/>
              </w:rPr>
              <w:t>Punten</w:t>
            </w:r>
          </w:p>
        </w:tc>
      </w:tr>
      <w:tr w:rsidR="00DF38BB" w:rsidRPr="002D2814" w14:paraId="1004F576" w14:textId="77777777" w:rsidTr="008F3ED4">
        <w:trPr>
          <w:cantSplit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27B" w14:textId="77777777" w:rsidR="00DF38BB" w:rsidRPr="00D32817" w:rsidRDefault="00DF38BB" w:rsidP="00DF38BB">
            <w:pPr>
              <w:spacing w:line="240" w:lineRule="exac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2D8CB" w14:textId="01C76E36" w:rsidR="00DF38BB" w:rsidRPr="002D2814" w:rsidRDefault="00DF38BB" w:rsidP="002D2814">
            <w:r w:rsidRPr="002D2814">
              <w:t>binnen 30 kalenderdagen  10 fte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F393E3" w14:textId="77777777" w:rsidR="00DF38BB" w:rsidRPr="002D2814" w:rsidRDefault="00DF38BB" w:rsidP="002D281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4D23" w14:textId="48E3D8A4" w:rsidR="00DF38BB" w:rsidRPr="002E7292" w:rsidRDefault="00DF38BB" w:rsidP="002E7292">
            <w:pPr>
              <w:jc w:val="center"/>
              <w:rPr>
                <w:b/>
                <w:bCs/>
              </w:rPr>
            </w:pPr>
            <w:r w:rsidRPr="002E7292">
              <w:rPr>
                <w:b/>
                <w:bCs/>
              </w:rPr>
              <w:t>25</w:t>
            </w:r>
          </w:p>
        </w:tc>
      </w:tr>
      <w:tr w:rsidR="00DF38BB" w:rsidRPr="00D32817" w14:paraId="59AC5B6B" w14:textId="77777777" w:rsidTr="008F3ED4">
        <w:trPr>
          <w:cantSplit/>
        </w:trPr>
        <w:tc>
          <w:tcPr>
            <w:tcW w:w="1216" w:type="dxa"/>
          </w:tcPr>
          <w:p w14:paraId="294956C2" w14:textId="77777777" w:rsidR="00DF38BB" w:rsidRPr="00D32817" w:rsidRDefault="00DF38BB" w:rsidP="00DF38BB">
            <w:pPr>
              <w:spacing w:line="240" w:lineRule="exac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812" w:type="dxa"/>
            <w:shd w:val="clear" w:color="000000" w:fill="FFFFFF"/>
          </w:tcPr>
          <w:p w14:paraId="7D920E5D" w14:textId="4D591901" w:rsidR="00DF38BB" w:rsidRPr="00D32817" w:rsidRDefault="00DF38BB" w:rsidP="00DF38BB">
            <w:pPr>
              <w:rPr>
                <w:sz w:val="16"/>
                <w:szCs w:val="16"/>
              </w:rPr>
            </w:pPr>
            <w:r w:rsidRPr="006D4ACF">
              <w:t xml:space="preserve">binnen 30 kalenderdagen </w:t>
            </w:r>
            <w:r>
              <w:t xml:space="preserve"> 20 fte 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73E0756" w14:textId="77777777" w:rsidR="00DF38BB" w:rsidRPr="00D32817" w:rsidRDefault="00DF38BB" w:rsidP="00DF38BB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51AC4A54" w14:textId="200AC66A" w:rsidR="00DF38BB" w:rsidRPr="002E7292" w:rsidRDefault="00DF38BB" w:rsidP="002E7292">
            <w:pPr>
              <w:jc w:val="center"/>
              <w:rPr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>50</w:t>
            </w:r>
          </w:p>
        </w:tc>
      </w:tr>
      <w:tr w:rsidR="00DF38BB" w:rsidRPr="00D32817" w14:paraId="3B8EA6EE" w14:textId="77777777" w:rsidTr="008F3ED4">
        <w:trPr>
          <w:cantSplit/>
        </w:trPr>
        <w:tc>
          <w:tcPr>
            <w:tcW w:w="1216" w:type="dxa"/>
          </w:tcPr>
          <w:p w14:paraId="443C0F15" w14:textId="77777777" w:rsidR="00DF38BB" w:rsidRPr="00D32817" w:rsidRDefault="00DF38BB" w:rsidP="00DF38BB">
            <w:pPr>
              <w:spacing w:line="240" w:lineRule="exac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812" w:type="dxa"/>
            <w:shd w:val="clear" w:color="000000" w:fill="FFFFFF"/>
          </w:tcPr>
          <w:p w14:paraId="4F1B7218" w14:textId="6E21137A" w:rsidR="00DF38BB" w:rsidRPr="00D32817" w:rsidRDefault="00DF38BB" w:rsidP="00DF38BB">
            <w:pPr>
              <w:rPr>
                <w:sz w:val="16"/>
                <w:szCs w:val="16"/>
              </w:rPr>
            </w:pPr>
            <w:r w:rsidRPr="006D4ACF">
              <w:t xml:space="preserve">binnen 14 kalenderdagen </w:t>
            </w:r>
            <w:r>
              <w:t xml:space="preserve"> 10 fte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AF4D7E9" w14:textId="77777777" w:rsidR="00DF38BB" w:rsidRPr="00D32817" w:rsidRDefault="00DF38BB" w:rsidP="00DF38BB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4E0BF3A4" w14:textId="0A7B5F08" w:rsidR="00DF38BB" w:rsidRPr="002E7292" w:rsidRDefault="00DF38BB" w:rsidP="002E7292">
            <w:pPr>
              <w:jc w:val="center"/>
              <w:rPr>
                <w:b/>
                <w:bCs/>
                <w:sz w:val="16"/>
                <w:szCs w:val="16"/>
              </w:rPr>
            </w:pPr>
            <w:r w:rsidRPr="002E7292">
              <w:rPr>
                <w:b/>
                <w:bCs/>
              </w:rPr>
              <w:t>50</w:t>
            </w:r>
          </w:p>
        </w:tc>
      </w:tr>
      <w:tr w:rsidR="00DF38BB" w:rsidRPr="00AC1B0E" w14:paraId="30CA84E8" w14:textId="77777777" w:rsidTr="008F3ED4">
        <w:trPr>
          <w:cantSplit/>
        </w:trPr>
        <w:tc>
          <w:tcPr>
            <w:tcW w:w="1216" w:type="dxa"/>
          </w:tcPr>
          <w:p w14:paraId="6AA6D5D2" w14:textId="77777777" w:rsidR="00DF38BB" w:rsidRPr="00D32817" w:rsidRDefault="00DF38BB" w:rsidP="00DF38BB">
            <w:pPr>
              <w:spacing w:line="240" w:lineRule="exac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812" w:type="dxa"/>
            <w:shd w:val="clear" w:color="000000" w:fill="FFFFFF"/>
          </w:tcPr>
          <w:p w14:paraId="1D65BF92" w14:textId="05F5208A" w:rsidR="00DF38BB" w:rsidRPr="00D32817" w:rsidRDefault="00DF38BB" w:rsidP="00DF38BB">
            <w:pPr>
              <w:rPr>
                <w:sz w:val="16"/>
                <w:szCs w:val="16"/>
              </w:rPr>
            </w:pPr>
            <w:r w:rsidRPr="006D4ACF">
              <w:t xml:space="preserve">binnen 14 kalenderdagen </w:t>
            </w:r>
            <w:r>
              <w:t xml:space="preserve"> 20 fte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372F531" w14:textId="77777777" w:rsidR="00DF38BB" w:rsidRPr="00D32817" w:rsidRDefault="00DF38BB" w:rsidP="00DF38BB">
            <w:pPr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4C3538A2" w14:textId="307AA435" w:rsidR="00DF38BB" w:rsidRPr="002E7292" w:rsidRDefault="00DF38BB" w:rsidP="002E7292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2E7292">
              <w:rPr>
                <w:b/>
                <w:bCs/>
              </w:rPr>
              <w:t>75</w:t>
            </w:r>
          </w:p>
        </w:tc>
      </w:tr>
      <w:tr w:rsidR="00DF38BB" w:rsidRPr="00AC1B0E" w14:paraId="4BDA469E" w14:textId="77777777" w:rsidTr="008F3ED4">
        <w:trPr>
          <w:cantSplit/>
        </w:trPr>
        <w:tc>
          <w:tcPr>
            <w:tcW w:w="1216" w:type="dxa"/>
          </w:tcPr>
          <w:p w14:paraId="64597AE4" w14:textId="77777777" w:rsidR="00DF38BB" w:rsidRPr="00D32817" w:rsidRDefault="00DF38BB" w:rsidP="00DF38BB">
            <w:pPr>
              <w:spacing w:line="240" w:lineRule="exac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812" w:type="dxa"/>
            <w:shd w:val="clear" w:color="000000" w:fill="FFFFFF"/>
          </w:tcPr>
          <w:p w14:paraId="57CC6906" w14:textId="27EE134B" w:rsidR="00DF38BB" w:rsidRPr="00D32817" w:rsidRDefault="00DF38BB" w:rsidP="00DF38BB">
            <w:pPr>
              <w:rPr>
                <w:sz w:val="16"/>
                <w:szCs w:val="16"/>
              </w:rPr>
            </w:pPr>
            <w:r w:rsidRPr="006D4ACF">
              <w:t xml:space="preserve">binnen </w:t>
            </w:r>
            <w:r>
              <w:t xml:space="preserve">  7</w:t>
            </w:r>
            <w:r w:rsidRPr="006D4ACF">
              <w:t xml:space="preserve"> kalenderdagen </w:t>
            </w:r>
            <w:r>
              <w:t xml:space="preserve"> 10 fte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57E5F01B" w14:textId="77777777" w:rsidR="00DF38BB" w:rsidRPr="00DC6252" w:rsidRDefault="00DF38BB" w:rsidP="00DF38BB">
            <w:pPr>
              <w:spacing w:line="240" w:lineRule="exact"/>
              <w:rPr>
                <w:rFonts w:cs="Arial"/>
              </w:rPr>
            </w:pPr>
          </w:p>
        </w:tc>
        <w:tc>
          <w:tcPr>
            <w:tcW w:w="993" w:type="dxa"/>
          </w:tcPr>
          <w:p w14:paraId="2B392F5A" w14:textId="6BFA4311" w:rsidR="00DF38BB" w:rsidRPr="002E7292" w:rsidRDefault="00DF38BB" w:rsidP="002E7292">
            <w:pPr>
              <w:jc w:val="center"/>
              <w:rPr>
                <w:b/>
                <w:bCs/>
                <w:highlight w:val="yellow"/>
              </w:rPr>
            </w:pPr>
            <w:r w:rsidRPr="002E7292">
              <w:rPr>
                <w:b/>
                <w:bCs/>
              </w:rPr>
              <w:t>100</w:t>
            </w:r>
          </w:p>
        </w:tc>
      </w:tr>
    </w:tbl>
    <w:p w14:paraId="180D69D1" w14:textId="77777777" w:rsidR="00DF38BB" w:rsidRDefault="00DF38BB" w:rsidP="00F82310">
      <w:pPr>
        <w:spacing w:line="240" w:lineRule="auto"/>
        <w:rPr>
          <w:rFonts w:cstheme="minorBidi"/>
          <w:i/>
          <w:iCs/>
        </w:rPr>
      </w:pPr>
    </w:p>
    <w:p w14:paraId="49B96016" w14:textId="2010C2CD" w:rsidR="00B20DA9" w:rsidRDefault="00B20DA9" w:rsidP="00B20DA9">
      <w:pPr>
        <w:spacing w:line="240" w:lineRule="auto"/>
        <w:rPr>
          <w:rFonts w:cstheme="minorBidi"/>
          <w:i/>
          <w:iCs/>
        </w:rPr>
      </w:pPr>
      <w:r>
        <w:rPr>
          <w:rFonts w:cstheme="minorBidi"/>
          <w:i/>
          <w:iCs/>
        </w:rPr>
        <w:t xml:space="preserve">* :  Van de </w:t>
      </w:r>
      <w:r w:rsidR="002A48B5">
        <w:rPr>
          <w:rFonts w:cstheme="minorBidi"/>
          <w:i/>
          <w:iCs/>
        </w:rPr>
        <w:t>vijf</w:t>
      </w:r>
      <w:r>
        <w:rPr>
          <w:rFonts w:cstheme="minorBidi"/>
          <w:i/>
          <w:iCs/>
        </w:rPr>
        <w:t xml:space="preserve"> mogelijkheden </w:t>
      </w:r>
      <w:r w:rsidRPr="00B20DA9">
        <w:rPr>
          <w:rFonts w:cstheme="minorBidi"/>
          <w:b/>
          <w:bCs/>
          <w:i/>
          <w:iCs/>
        </w:rPr>
        <w:t>maximaal één</w:t>
      </w:r>
      <w:r>
        <w:rPr>
          <w:rFonts w:cstheme="minorBidi"/>
          <w:i/>
          <w:iCs/>
        </w:rPr>
        <w:t xml:space="preserve"> (1) keuze conf</w:t>
      </w:r>
      <w:r w:rsidR="00CB240B">
        <w:rPr>
          <w:rFonts w:cstheme="minorBidi"/>
          <w:i/>
          <w:iCs/>
        </w:rPr>
        <w:t>i</w:t>
      </w:r>
      <w:r>
        <w:rPr>
          <w:rFonts w:cstheme="minorBidi"/>
          <w:i/>
          <w:iCs/>
        </w:rPr>
        <w:t>rmeren.</w:t>
      </w:r>
    </w:p>
    <w:p w14:paraId="2993BD59" w14:textId="77777777" w:rsidR="002A48B5" w:rsidRDefault="002A48B5" w:rsidP="00B20DA9">
      <w:pPr>
        <w:spacing w:line="240" w:lineRule="auto"/>
        <w:rPr>
          <w:rFonts w:cstheme="minorBidi"/>
          <w:i/>
          <w:iCs/>
        </w:rPr>
      </w:pPr>
    </w:p>
    <w:p w14:paraId="0A9D7020" w14:textId="10E5154A" w:rsidR="002A48B5" w:rsidRDefault="002A48B5" w:rsidP="00B20DA9">
      <w:pPr>
        <w:spacing w:line="240" w:lineRule="auto"/>
        <w:rPr>
          <w:rFonts w:cstheme="minorBidi"/>
          <w:i/>
          <w:iCs/>
        </w:rPr>
      </w:pPr>
      <w:r>
        <w:rPr>
          <w:rFonts w:cstheme="minorBidi"/>
          <w:i/>
          <w:iCs/>
        </w:rPr>
        <w:t>‘</w:t>
      </w:r>
    </w:p>
    <w:p w14:paraId="0D24770D" w14:textId="77777777" w:rsidR="002A48B5" w:rsidRDefault="002A48B5" w:rsidP="00B20DA9">
      <w:pPr>
        <w:spacing w:line="240" w:lineRule="auto"/>
        <w:rPr>
          <w:rFonts w:cstheme="minorBidi"/>
          <w:i/>
          <w:iCs/>
        </w:rPr>
      </w:pPr>
    </w:p>
    <w:p w14:paraId="5D26A9D3" w14:textId="77777777" w:rsidR="002A48B5" w:rsidRDefault="002A48B5" w:rsidP="00B20DA9">
      <w:pPr>
        <w:spacing w:line="240" w:lineRule="auto"/>
        <w:rPr>
          <w:rFonts w:cstheme="minorBidi"/>
          <w:i/>
          <w:iCs/>
        </w:rPr>
      </w:pPr>
    </w:p>
    <w:p w14:paraId="79AF24E9" w14:textId="77777777" w:rsidR="002A48B5" w:rsidRDefault="002A48B5" w:rsidP="00B20DA9">
      <w:pPr>
        <w:spacing w:line="240" w:lineRule="auto"/>
        <w:rPr>
          <w:rFonts w:cstheme="minorBidi"/>
          <w:i/>
          <w:iCs/>
        </w:rPr>
      </w:pPr>
    </w:p>
    <w:p w14:paraId="1B489A70" w14:textId="77777777" w:rsidR="002A48B5" w:rsidRDefault="002A48B5" w:rsidP="002A48B5">
      <w:pPr>
        <w:spacing w:line="240" w:lineRule="auto"/>
        <w:rPr>
          <w:rFonts w:cstheme="minorBidi"/>
          <w:i/>
          <w:iCs/>
        </w:rPr>
      </w:pPr>
    </w:p>
    <w:tbl>
      <w:tblPr>
        <w:tblStyle w:val="Tabelraster2"/>
        <w:tblpPr w:leftFromText="142" w:rightFromText="142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7586"/>
      </w:tblGrid>
      <w:tr w:rsidR="002A48B5" w:rsidRPr="008441AA" w14:paraId="415CCD80" w14:textId="3EDEA695" w:rsidTr="00101DB8">
        <w:trPr>
          <w:trHeight w:val="397"/>
        </w:trPr>
        <w:tc>
          <w:tcPr>
            <w:tcW w:w="8784" w:type="dxa"/>
            <w:gridSpan w:val="2"/>
            <w:shd w:val="clear" w:color="auto" w:fill="D9D9D9" w:themeFill="background1" w:themeFillShade="D9"/>
          </w:tcPr>
          <w:p w14:paraId="4B59714F" w14:textId="598A1374" w:rsidR="002A48B5" w:rsidRPr="008441AA" w:rsidRDefault="002A48B5" w:rsidP="002A48B5">
            <w:pPr>
              <w:keepNext/>
              <w:keepLines/>
              <w:rPr>
                <w:rFonts w:cstheme="minorHAnsi"/>
                <w:b/>
                <w:bCs/>
                <w:szCs w:val="18"/>
              </w:rPr>
            </w:pPr>
            <w:r>
              <w:rPr>
                <w:rFonts w:cstheme="minorHAnsi"/>
                <w:b/>
                <w:bCs/>
                <w:szCs w:val="18"/>
              </w:rPr>
              <w:lastRenderedPageBreak/>
              <w:t>Wens “Optimalisatie</w:t>
            </w:r>
            <w:r w:rsidR="00132EF1">
              <w:rPr>
                <w:rFonts w:cstheme="minorHAnsi"/>
                <w:b/>
                <w:bCs/>
                <w:szCs w:val="18"/>
              </w:rPr>
              <w:t>”</w:t>
            </w:r>
            <w:r>
              <w:rPr>
                <w:rFonts w:cstheme="minorHAnsi"/>
                <w:b/>
                <w:bCs/>
                <w:szCs w:val="18"/>
              </w:rPr>
              <w:t xml:space="preserve"> </w:t>
            </w:r>
          </w:p>
        </w:tc>
      </w:tr>
      <w:tr w:rsidR="002A48B5" w:rsidRPr="008441AA" w14:paraId="164D50B6" w14:textId="47282937" w:rsidTr="00101DB8">
        <w:trPr>
          <w:trHeight w:val="397"/>
        </w:trPr>
        <w:tc>
          <w:tcPr>
            <w:tcW w:w="1198" w:type="dxa"/>
          </w:tcPr>
          <w:p w14:paraId="20446D43" w14:textId="70E11744" w:rsidR="002A48B5" w:rsidRPr="008441AA" w:rsidRDefault="002A48B5" w:rsidP="002A48B5">
            <w:pPr>
              <w:spacing w:line="240" w:lineRule="auto"/>
              <w:rPr>
                <w:rFonts w:cs="Arial"/>
                <w:color w:val="FF0000"/>
              </w:rPr>
            </w:pPr>
            <w:r w:rsidRPr="00101DB8">
              <w:rPr>
                <w:rFonts w:cs="Arial"/>
              </w:rPr>
              <w:t>W.2.4.1</w:t>
            </w:r>
          </w:p>
        </w:tc>
        <w:tc>
          <w:tcPr>
            <w:tcW w:w="7586" w:type="dxa"/>
          </w:tcPr>
          <w:p w14:paraId="1ECA4B40" w14:textId="77777777" w:rsidR="002A48B5" w:rsidRDefault="002A48B5" w:rsidP="002A48B5">
            <w:pPr>
              <w:spacing w:line="240" w:lineRule="auto"/>
            </w:pPr>
            <w:r>
              <w:t>Uw onderneming beschikt over een aantoonbaar effectief optimalisatieproces rondom uw (Servicedesk- en Menukaart) dienstverlening,  en u bent bereid de structurele kostenbesparingen die u - bij minimaal gelijkblijvende kwaliteit -  realiseert, in de vorm van korting op de geldende vergoeding per maand aan uw opdrachtgever ten goede te laten komen:</w:t>
            </w:r>
          </w:p>
          <w:p w14:paraId="3EA78F1B" w14:textId="77777777" w:rsidR="00397F61" w:rsidRDefault="00397F61" w:rsidP="002A48B5">
            <w:pPr>
              <w:spacing w:line="240" w:lineRule="auto"/>
            </w:pPr>
          </w:p>
          <w:p w14:paraId="4A7296DD" w14:textId="556A979C" w:rsidR="00397F61" w:rsidRDefault="00397F61" w:rsidP="00397F61">
            <w:pPr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t xml:space="preserve">Op deze wens kruist Inschrijver de (1) optie aan, waar hij in zijn dienstverlening op verzoek maximaal aan kan, wil en zal voldoen. </w:t>
            </w:r>
          </w:p>
          <w:p w14:paraId="3760C409" w14:textId="6F57ECE4" w:rsidR="002A48B5" w:rsidRPr="008441AA" w:rsidRDefault="002A48B5" w:rsidP="002A48B5">
            <w:pPr>
              <w:spacing w:line="240" w:lineRule="auto"/>
              <w:rPr>
                <w:rFonts w:cs="Arial"/>
                <w:color w:val="FF0000"/>
              </w:rPr>
            </w:pPr>
          </w:p>
        </w:tc>
      </w:tr>
    </w:tbl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6091"/>
        <w:gridCol w:w="992"/>
        <w:gridCol w:w="1701"/>
      </w:tblGrid>
      <w:tr w:rsidR="002A48B5" w14:paraId="255FA5AF" w14:textId="77777777" w:rsidTr="002A48B5">
        <w:tc>
          <w:tcPr>
            <w:tcW w:w="6091" w:type="dxa"/>
          </w:tcPr>
          <w:p w14:paraId="594089F4" w14:textId="77777777" w:rsidR="002A48B5" w:rsidRDefault="002A48B5" w:rsidP="00CA0E74"/>
        </w:tc>
        <w:tc>
          <w:tcPr>
            <w:tcW w:w="992" w:type="dxa"/>
            <w:shd w:val="clear" w:color="auto" w:fill="FFFF00"/>
          </w:tcPr>
          <w:p w14:paraId="1BF94C1B" w14:textId="20CF25AD" w:rsidR="002A48B5" w:rsidRPr="00101DB8" w:rsidRDefault="002A48B5" w:rsidP="00CA0E74">
            <w:pPr>
              <w:jc w:val="center"/>
              <w:rPr>
                <w:b/>
                <w:bCs/>
                <w:i/>
                <w:iCs/>
                <w:highlight w:val="yellow"/>
              </w:rPr>
            </w:pPr>
            <w:r w:rsidRPr="00101DB8">
              <w:rPr>
                <w:b/>
                <w:bCs/>
                <w:i/>
                <w:iCs/>
              </w:rPr>
              <w:t>C/NC*</w:t>
            </w:r>
          </w:p>
        </w:tc>
        <w:tc>
          <w:tcPr>
            <w:tcW w:w="1701" w:type="dxa"/>
          </w:tcPr>
          <w:p w14:paraId="45E961F4" w14:textId="63617D86" w:rsidR="002A48B5" w:rsidRPr="00101DB8" w:rsidRDefault="002A48B5" w:rsidP="00CA0E74">
            <w:pPr>
              <w:jc w:val="center"/>
              <w:rPr>
                <w:b/>
                <w:bCs/>
                <w:i/>
                <w:iCs/>
              </w:rPr>
            </w:pPr>
            <w:r w:rsidRPr="00101DB8">
              <w:rPr>
                <w:b/>
                <w:bCs/>
                <w:i/>
                <w:iCs/>
              </w:rPr>
              <w:t>Punten</w:t>
            </w:r>
          </w:p>
        </w:tc>
      </w:tr>
      <w:tr w:rsidR="002A48B5" w14:paraId="5018EEB6" w14:textId="77777777" w:rsidTr="00101DB8">
        <w:tc>
          <w:tcPr>
            <w:tcW w:w="6091" w:type="dxa"/>
          </w:tcPr>
          <w:p w14:paraId="3DBBAFFA" w14:textId="77777777" w:rsidR="002A48B5" w:rsidDel="00EC0FDA" w:rsidRDefault="002A48B5" w:rsidP="00CA0E74">
            <w:r>
              <w:t xml:space="preserve">   0% van de besparing </w:t>
            </w:r>
          </w:p>
        </w:tc>
        <w:tc>
          <w:tcPr>
            <w:tcW w:w="992" w:type="dxa"/>
            <w:shd w:val="clear" w:color="auto" w:fill="FFFF00"/>
          </w:tcPr>
          <w:p w14:paraId="645AD26D" w14:textId="77777777" w:rsidR="002A48B5" w:rsidRPr="00101DB8" w:rsidRDefault="002A48B5" w:rsidP="00CA0E74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</w:tcPr>
          <w:p w14:paraId="0B4779D1" w14:textId="6BFFD960" w:rsidR="002A48B5" w:rsidRPr="00AD51E8" w:rsidRDefault="002A48B5" w:rsidP="00CA0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 </w:t>
            </w:r>
          </w:p>
        </w:tc>
      </w:tr>
      <w:tr w:rsidR="002A48B5" w14:paraId="2FD4F03A" w14:textId="77777777" w:rsidTr="00101DB8">
        <w:tc>
          <w:tcPr>
            <w:tcW w:w="6091" w:type="dxa"/>
          </w:tcPr>
          <w:p w14:paraId="678AA743" w14:textId="77777777" w:rsidR="002A48B5" w:rsidRDefault="002A48B5" w:rsidP="00CA0E74">
            <w:r>
              <w:t xml:space="preserve">10% van de besparing </w:t>
            </w:r>
          </w:p>
        </w:tc>
        <w:tc>
          <w:tcPr>
            <w:tcW w:w="992" w:type="dxa"/>
            <w:shd w:val="clear" w:color="auto" w:fill="FFFF00"/>
          </w:tcPr>
          <w:p w14:paraId="4D3FABCD" w14:textId="77777777" w:rsidR="002A48B5" w:rsidRPr="00101DB8" w:rsidRDefault="002A48B5" w:rsidP="00CA0E74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</w:tcPr>
          <w:p w14:paraId="1EAEB7FC" w14:textId="35DD4BC0" w:rsidR="002A48B5" w:rsidRPr="00AD51E8" w:rsidRDefault="002A48B5" w:rsidP="00CA0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AD51E8">
              <w:rPr>
                <w:b/>
                <w:bCs/>
              </w:rPr>
              <w:t xml:space="preserve"> </w:t>
            </w:r>
          </w:p>
        </w:tc>
      </w:tr>
      <w:tr w:rsidR="002A48B5" w14:paraId="0F3A1EBE" w14:textId="77777777" w:rsidTr="00101DB8">
        <w:tc>
          <w:tcPr>
            <w:tcW w:w="6091" w:type="dxa"/>
          </w:tcPr>
          <w:p w14:paraId="1710A4F5" w14:textId="77777777" w:rsidR="002A48B5" w:rsidRDefault="002A48B5" w:rsidP="00CA0E74">
            <w:r>
              <w:t xml:space="preserve">20% van de besparing </w:t>
            </w:r>
          </w:p>
        </w:tc>
        <w:tc>
          <w:tcPr>
            <w:tcW w:w="992" w:type="dxa"/>
            <w:shd w:val="clear" w:color="auto" w:fill="FFFF00"/>
          </w:tcPr>
          <w:p w14:paraId="74951435" w14:textId="77777777" w:rsidR="002A48B5" w:rsidRPr="00101DB8" w:rsidRDefault="002A48B5" w:rsidP="00CA0E74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</w:tcPr>
          <w:p w14:paraId="163520DB" w14:textId="130E9AAA" w:rsidR="002A48B5" w:rsidRPr="00AD51E8" w:rsidRDefault="002A48B5" w:rsidP="00CA0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AD51E8">
              <w:rPr>
                <w:b/>
                <w:bCs/>
              </w:rPr>
              <w:t xml:space="preserve">0 </w:t>
            </w:r>
          </w:p>
        </w:tc>
      </w:tr>
      <w:tr w:rsidR="002A48B5" w14:paraId="448C7F0D" w14:textId="77777777" w:rsidTr="00101DB8">
        <w:tc>
          <w:tcPr>
            <w:tcW w:w="6091" w:type="dxa"/>
          </w:tcPr>
          <w:p w14:paraId="43BA26CE" w14:textId="77777777" w:rsidR="002A48B5" w:rsidRDefault="002A48B5" w:rsidP="00CA0E74">
            <w:pPr>
              <w:tabs>
                <w:tab w:val="left" w:pos="3090"/>
              </w:tabs>
            </w:pPr>
            <w:r>
              <w:t xml:space="preserve">30% van de besparing </w:t>
            </w:r>
          </w:p>
        </w:tc>
        <w:tc>
          <w:tcPr>
            <w:tcW w:w="992" w:type="dxa"/>
            <w:shd w:val="clear" w:color="auto" w:fill="FFFF00"/>
          </w:tcPr>
          <w:p w14:paraId="576F8720" w14:textId="77777777" w:rsidR="002A48B5" w:rsidRPr="00101DB8" w:rsidRDefault="002A48B5" w:rsidP="00CA0E74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</w:tcPr>
          <w:p w14:paraId="6C9FABBE" w14:textId="11D57883" w:rsidR="002A48B5" w:rsidRPr="00AD51E8" w:rsidRDefault="002A48B5" w:rsidP="00CA0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31126">
              <w:rPr>
                <w:b/>
                <w:bCs/>
              </w:rPr>
              <w:t>5</w:t>
            </w:r>
            <w:r w:rsidRPr="00AD51E8">
              <w:rPr>
                <w:b/>
                <w:bCs/>
              </w:rPr>
              <w:t xml:space="preserve">0 </w:t>
            </w:r>
          </w:p>
        </w:tc>
      </w:tr>
    </w:tbl>
    <w:p w14:paraId="1D9ACE3A" w14:textId="2D74E176" w:rsidR="002A48B5" w:rsidRDefault="002A48B5" w:rsidP="002A48B5">
      <w:pPr>
        <w:spacing w:line="240" w:lineRule="auto"/>
        <w:rPr>
          <w:rFonts w:cstheme="minorBidi"/>
          <w:i/>
          <w:iCs/>
        </w:rPr>
      </w:pPr>
      <w:r>
        <w:br/>
      </w:r>
      <w:r>
        <w:rPr>
          <w:rFonts w:cstheme="minorBidi"/>
          <w:i/>
          <w:iCs/>
        </w:rPr>
        <w:t xml:space="preserve">* :  Van de vier mogelijkheden </w:t>
      </w:r>
      <w:r w:rsidRPr="00B20DA9">
        <w:rPr>
          <w:rFonts w:cstheme="minorBidi"/>
          <w:b/>
          <w:bCs/>
          <w:i/>
          <w:iCs/>
        </w:rPr>
        <w:t>maximaal één</w:t>
      </w:r>
      <w:r>
        <w:rPr>
          <w:rFonts w:cstheme="minorBidi"/>
          <w:i/>
          <w:iCs/>
        </w:rPr>
        <w:t xml:space="preserve"> (1) keuze confirmeren.</w:t>
      </w:r>
    </w:p>
    <w:p w14:paraId="5CF2E645" w14:textId="56E64B7B" w:rsidR="002A48B5" w:rsidRPr="00210411" w:rsidRDefault="002A48B5" w:rsidP="002A48B5">
      <w:pPr>
        <w:ind w:left="107"/>
        <w:rPr>
          <w:color w:val="000000" w:themeColor="text1"/>
          <w:sz w:val="16"/>
          <w:szCs w:val="16"/>
          <w:highlight w:val="yellow"/>
        </w:rPr>
      </w:pPr>
    </w:p>
    <w:p w14:paraId="7769A9AF" w14:textId="77777777" w:rsidR="002A48B5" w:rsidRDefault="002A48B5" w:rsidP="00B20DA9">
      <w:pPr>
        <w:spacing w:line="240" w:lineRule="auto"/>
        <w:rPr>
          <w:rFonts w:cstheme="minorBidi"/>
          <w:i/>
          <w:iCs/>
        </w:rPr>
      </w:pPr>
    </w:p>
    <w:p w14:paraId="150BA529" w14:textId="77777777" w:rsidR="002A48B5" w:rsidRDefault="002A48B5" w:rsidP="00B20DA9">
      <w:pPr>
        <w:spacing w:line="240" w:lineRule="auto"/>
        <w:rPr>
          <w:rFonts w:cstheme="minorBidi"/>
          <w:i/>
          <w:iCs/>
        </w:rPr>
      </w:pPr>
    </w:p>
    <w:p w14:paraId="00732E23" w14:textId="77777777" w:rsidR="002D2814" w:rsidRDefault="002D2814" w:rsidP="00F82310">
      <w:pPr>
        <w:spacing w:line="240" w:lineRule="auto"/>
        <w:rPr>
          <w:rFonts w:cstheme="minorBidi"/>
          <w:i/>
          <w:iCs/>
        </w:rPr>
      </w:pPr>
    </w:p>
    <w:tbl>
      <w:tblPr>
        <w:tblW w:w="89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021"/>
        <w:gridCol w:w="708"/>
        <w:gridCol w:w="1063"/>
      </w:tblGrid>
      <w:tr w:rsidR="00CD066F" w:rsidRPr="002A48B5" w14:paraId="4D3EE9F0" w14:textId="77777777" w:rsidTr="00101DB8">
        <w:trPr>
          <w:cantSplit/>
          <w:trHeight w:val="284"/>
          <w:tblHeader/>
        </w:trPr>
        <w:tc>
          <w:tcPr>
            <w:tcW w:w="717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8EB768D" w14:textId="1E36BE6D" w:rsidR="00CD066F" w:rsidRPr="00101DB8" w:rsidRDefault="002A48B5" w:rsidP="00101DB8">
            <w:pPr>
              <w:spacing w:line="240" w:lineRule="auto"/>
              <w:rPr>
                <w:rFonts w:cstheme="minorBidi"/>
                <w:b/>
                <w:bCs/>
                <w:i/>
                <w:iCs/>
                <w:lang w:val="en-US"/>
              </w:rPr>
            </w:pPr>
            <w:bookmarkStart w:id="6" w:name="_Hlk139447654"/>
            <w:r w:rsidRPr="00101DB8">
              <w:rPr>
                <w:rFonts w:cstheme="minorBidi"/>
                <w:b/>
                <w:bCs/>
                <w:i/>
                <w:iCs/>
                <w:lang w:val="en-US"/>
              </w:rPr>
              <w:t xml:space="preserve">Wens  </w:t>
            </w:r>
            <w:r w:rsidR="00CD066F" w:rsidRPr="00101DB8">
              <w:rPr>
                <w:rFonts w:cstheme="minorBidi"/>
                <w:b/>
                <w:bCs/>
                <w:i/>
                <w:iCs/>
                <w:lang w:val="en-US"/>
              </w:rPr>
              <w:t>Extra capaciteit “Social return”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1C2FBF5D" w14:textId="77777777" w:rsidR="00CD066F" w:rsidRPr="00101DB8" w:rsidRDefault="00CD066F" w:rsidP="00101DB8">
            <w:pPr>
              <w:spacing w:line="240" w:lineRule="auto"/>
              <w:rPr>
                <w:rFonts w:cstheme="minorBidi"/>
                <w:b/>
                <w:bCs/>
                <w:i/>
                <w:iCs/>
              </w:rPr>
            </w:pPr>
            <w:r w:rsidRPr="00101DB8">
              <w:rPr>
                <w:rFonts w:cstheme="minorBidi"/>
                <w:b/>
                <w:bCs/>
                <w:i/>
                <w:iCs/>
              </w:rPr>
              <w:t>C/NC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  <w:hideMark/>
          </w:tcPr>
          <w:p w14:paraId="6ECD18D7" w14:textId="77777777" w:rsidR="00CD066F" w:rsidRPr="00101DB8" w:rsidRDefault="00CD066F" w:rsidP="00101DB8">
            <w:pPr>
              <w:spacing w:line="240" w:lineRule="auto"/>
              <w:rPr>
                <w:rFonts w:cstheme="minorBidi"/>
                <w:b/>
                <w:bCs/>
                <w:i/>
                <w:iCs/>
              </w:rPr>
            </w:pPr>
            <w:r w:rsidRPr="00101DB8">
              <w:rPr>
                <w:rFonts w:cstheme="minorBidi"/>
                <w:b/>
                <w:bCs/>
                <w:i/>
                <w:iCs/>
              </w:rPr>
              <w:t>Punten</w:t>
            </w:r>
          </w:p>
        </w:tc>
      </w:tr>
      <w:tr w:rsidR="002D2814" w:rsidRPr="00D33CCB" w14:paraId="38BBC4C1" w14:textId="77777777" w:rsidTr="00101DB8">
        <w:trPr>
          <w:cantSplit/>
          <w:trHeight w:val="227"/>
        </w:trPr>
        <w:tc>
          <w:tcPr>
            <w:tcW w:w="1149" w:type="dxa"/>
          </w:tcPr>
          <w:p w14:paraId="01A18385" w14:textId="6A4B0CD3" w:rsidR="002D2814" w:rsidRPr="00D900A1" w:rsidRDefault="00CD066F" w:rsidP="008E3839">
            <w:pPr>
              <w:spacing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br/>
            </w:r>
            <w:r w:rsidR="002D2814" w:rsidRPr="00743FAF">
              <w:rPr>
                <w:rFonts w:cs="Arial"/>
                <w:sz w:val="16"/>
                <w:szCs w:val="16"/>
              </w:rPr>
              <w:t>W.16.</w:t>
            </w:r>
            <w:r w:rsidR="002D2814">
              <w:rPr>
                <w:rFonts w:cs="Arial"/>
                <w:sz w:val="16"/>
                <w:szCs w:val="16"/>
              </w:rPr>
              <w:t>5</w:t>
            </w:r>
            <w:r w:rsidR="002D2814" w:rsidRPr="00743FAF">
              <w:rPr>
                <w:rFonts w:cs="Arial"/>
                <w:sz w:val="16"/>
                <w:szCs w:val="16"/>
              </w:rPr>
              <w:t>.1</w:t>
            </w:r>
          </w:p>
        </w:tc>
        <w:tc>
          <w:tcPr>
            <w:tcW w:w="6021" w:type="dxa"/>
            <w:shd w:val="clear" w:color="auto" w:fill="FFFFFF" w:themeFill="background1"/>
          </w:tcPr>
          <w:p w14:paraId="2C3F24F0" w14:textId="24F6F63E" w:rsidR="002D2814" w:rsidRDefault="00CD066F" w:rsidP="008E38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="002D2814" w:rsidRPr="00E45C0B">
              <w:rPr>
                <w:sz w:val="16"/>
                <w:szCs w:val="16"/>
              </w:rPr>
              <w:t>Indien de Opdrachtnemer voor de uitvoering van de opdracht een percentage social return op de Loonsom aanbiedt van minimaal 7,5%, dan wordt de Inschrijving met de hier vermelde score gewaardeerd</w:t>
            </w:r>
          </w:p>
          <w:p w14:paraId="0D78D7B2" w14:textId="77777777" w:rsidR="002D2814" w:rsidRPr="00D33CCB" w:rsidRDefault="002D2814" w:rsidP="008E3839">
            <w:pPr>
              <w:rPr>
                <w:sz w:val="16"/>
                <w:szCs w:val="16"/>
              </w:rPr>
            </w:pPr>
          </w:p>
          <w:p w14:paraId="6FF771BC" w14:textId="77777777" w:rsidR="002D2814" w:rsidRPr="00D33CCB" w:rsidRDefault="002D2814" w:rsidP="008E3839">
            <w:pPr>
              <w:rPr>
                <w:sz w:val="16"/>
                <w:szCs w:val="16"/>
              </w:rPr>
            </w:pPr>
          </w:p>
          <w:p w14:paraId="02D325FC" w14:textId="77777777" w:rsidR="002D2814" w:rsidRPr="00D33CCB" w:rsidRDefault="002D2814" w:rsidP="008E3839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Contractbepaling</w:t>
            </w:r>
            <w:r w:rsidRPr="00D33CCB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  <w:p w14:paraId="7964E6F8" w14:textId="3E0DFB61" w:rsidR="002D2814" w:rsidRPr="00D33CCB" w:rsidRDefault="002D2814" w:rsidP="008E3839">
            <w:pPr>
              <w:contextualSpacing/>
              <w:rPr>
                <w:rFonts w:cs="Arial"/>
                <w:sz w:val="16"/>
                <w:szCs w:val="16"/>
              </w:rPr>
            </w:pPr>
            <w:r w:rsidRPr="00D33CCB">
              <w:rPr>
                <w:rFonts w:cs="Arial"/>
                <w:sz w:val="16"/>
                <w:szCs w:val="16"/>
              </w:rPr>
              <w:t>Indien Inschrijver deze wens conf</w:t>
            </w:r>
            <w:r>
              <w:rPr>
                <w:rFonts w:cs="Arial"/>
                <w:sz w:val="16"/>
                <w:szCs w:val="16"/>
              </w:rPr>
              <w:t>i</w:t>
            </w:r>
            <w:r w:rsidRPr="00D33CCB">
              <w:rPr>
                <w:rFonts w:cs="Arial"/>
                <w:sz w:val="16"/>
                <w:szCs w:val="16"/>
              </w:rPr>
              <w:t xml:space="preserve">rmeert, vormt dit een bijzondere uitvoeringsvoorwaarde van de Prestatie en wordt dit percentage </w:t>
            </w:r>
            <w:commentRangeStart w:id="7"/>
            <w:commentRangeStart w:id="8"/>
            <w:r>
              <w:rPr>
                <w:rFonts w:cs="Arial"/>
                <w:sz w:val="16"/>
                <w:szCs w:val="16"/>
              </w:rPr>
              <w:t>s</w:t>
            </w:r>
            <w:r w:rsidRPr="00D33CCB">
              <w:rPr>
                <w:rFonts w:cs="Arial"/>
                <w:sz w:val="16"/>
                <w:szCs w:val="16"/>
              </w:rPr>
              <w:t xml:space="preserve">ocial </w:t>
            </w:r>
            <w:r>
              <w:rPr>
                <w:rFonts w:cs="Arial"/>
                <w:sz w:val="16"/>
                <w:szCs w:val="16"/>
              </w:rPr>
              <w:t>r</w:t>
            </w:r>
            <w:r w:rsidRPr="00D33CCB">
              <w:rPr>
                <w:rFonts w:cs="Arial"/>
                <w:sz w:val="16"/>
                <w:szCs w:val="16"/>
              </w:rPr>
              <w:t>eturn</w:t>
            </w:r>
            <w:commentRangeEnd w:id="7"/>
            <w:r w:rsidR="002A48B5" w:rsidRPr="00D33CCB">
              <w:rPr>
                <w:rStyle w:val="Verwijzingopmerking"/>
                <w:rFonts w:cs="Arial"/>
                <w:szCs w:val="16"/>
              </w:rPr>
              <w:commentReference w:id="7"/>
            </w:r>
            <w:commentRangeEnd w:id="8"/>
            <w:r w:rsidR="00F12C78" w:rsidRPr="00D33CCB">
              <w:rPr>
                <w:rStyle w:val="Verwijzingopmerking"/>
                <w:rFonts w:cs="Arial"/>
                <w:szCs w:val="16"/>
              </w:rPr>
              <w:commentReference w:id="8"/>
            </w:r>
            <w:r w:rsidRPr="00D33CCB">
              <w:rPr>
                <w:rFonts w:cs="Arial"/>
                <w:sz w:val="16"/>
                <w:szCs w:val="16"/>
              </w:rPr>
              <w:t xml:space="preserve"> op de Loonsom opgenomen in de Raamovereenkomst als contracteis.</w:t>
            </w:r>
            <w:r w:rsidR="00CB240B">
              <w:rPr>
                <w:rFonts w:cs="Arial"/>
                <w:sz w:val="16"/>
                <w:szCs w:val="16"/>
              </w:rPr>
              <w:t xml:space="preserve"> </w:t>
            </w:r>
          </w:p>
          <w:p w14:paraId="2EFDC1AA" w14:textId="77777777" w:rsidR="002D2814" w:rsidRPr="00D33CCB" w:rsidRDefault="002D2814" w:rsidP="008E383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00"/>
            <w:vAlign w:val="center"/>
          </w:tcPr>
          <w:p w14:paraId="57FB7431" w14:textId="77777777" w:rsidR="002D2814" w:rsidRPr="00CD066F" w:rsidRDefault="002D2814" w:rsidP="008E3839">
            <w:pPr>
              <w:spacing w:line="240" w:lineRule="exac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63" w:type="dxa"/>
          </w:tcPr>
          <w:p w14:paraId="64A5690B" w14:textId="15FC0C01" w:rsidR="002D2814" w:rsidRPr="002E7292" w:rsidRDefault="00CD066F" w:rsidP="008E3839">
            <w:pPr>
              <w:jc w:val="center"/>
              <w:rPr>
                <w:b/>
                <w:bCs/>
              </w:rPr>
            </w:pPr>
            <w:r w:rsidRPr="00CD066F">
              <w:br/>
            </w:r>
            <w:r w:rsidR="002D2814" w:rsidRPr="002E7292">
              <w:rPr>
                <w:b/>
                <w:bCs/>
              </w:rPr>
              <w:t>100</w:t>
            </w:r>
          </w:p>
        </w:tc>
      </w:tr>
      <w:bookmarkEnd w:id="6"/>
    </w:tbl>
    <w:p w14:paraId="099F4250" w14:textId="77777777" w:rsidR="002D2814" w:rsidRDefault="002D2814" w:rsidP="00F82310">
      <w:pPr>
        <w:spacing w:line="240" w:lineRule="auto"/>
        <w:rPr>
          <w:rFonts w:cstheme="minorBidi"/>
          <w:i/>
          <w:iCs/>
        </w:rPr>
      </w:pPr>
    </w:p>
    <w:p w14:paraId="0351AAD2" w14:textId="77777777" w:rsidR="00DF38BB" w:rsidRDefault="00DF38BB" w:rsidP="00F82310">
      <w:pPr>
        <w:spacing w:line="240" w:lineRule="auto"/>
        <w:rPr>
          <w:rFonts w:cstheme="minorBidi"/>
          <w:i/>
          <w:iCs/>
        </w:rPr>
      </w:pPr>
    </w:p>
    <w:p w14:paraId="39FC3577" w14:textId="77777777" w:rsidR="00DF38BB" w:rsidRDefault="00DF38BB" w:rsidP="00F82310">
      <w:pPr>
        <w:spacing w:line="240" w:lineRule="auto"/>
        <w:rPr>
          <w:rFonts w:cstheme="minorBidi"/>
          <w:i/>
          <w:iCs/>
        </w:rPr>
      </w:pPr>
    </w:p>
    <w:p w14:paraId="79289402" w14:textId="77777777" w:rsidR="000303FB" w:rsidRDefault="000303FB" w:rsidP="00F82310">
      <w:pPr>
        <w:spacing w:line="240" w:lineRule="auto"/>
        <w:rPr>
          <w:rFonts w:cstheme="minorBidi"/>
          <w:i/>
          <w:iCs/>
        </w:rPr>
      </w:pPr>
    </w:p>
    <w:p w14:paraId="321999AA" w14:textId="5E43FA8A" w:rsidR="00192775" w:rsidRDefault="00917F63" w:rsidP="00B20DA9">
      <w:pPr>
        <w:pStyle w:val="Kop1"/>
      </w:pPr>
      <w:bookmarkStart w:id="9" w:name="_Toc83306168"/>
      <w:bookmarkEnd w:id="5"/>
      <w:r>
        <w:t xml:space="preserve">Deel 3: </w:t>
      </w:r>
      <w:r w:rsidR="00192775" w:rsidRPr="00917F63">
        <w:t>Ondertekening</w:t>
      </w:r>
      <w:bookmarkEnd w:id="9"/>
    </w:p>
    <w:p w14:paraId="1B28E407" w14:textId="77777777" w:rsidR="00192775" w:rsidRDefault="00192775" w:rsidP="0019277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176"/>
        <w:gridCol w:w="5891"/>
      </w:tblGrid>
      <w:tr w:rsidR="00192775" w:rsidRPr="006B4A05" w14:paraId="659C7119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1D0BE6AD" w14:textId="77777777" w:rsidR="00192775" w:rsidRPr="006B4A05" w:rsidRDefault="00192775" w:rsidP="00192775">
            <w:pPr>
              <w:spacing w:line="240" w:lineRule="exact"/>
            </w:pPr>
            <w:r w:rsidRPr="006B4A05">
              <w:t>Naam organisatie</w:t>
            </w:r>
          </w:p>
        </w:tc>
        <w:tc>
          <w:tcPr>
            <w:tcW w:w="5891" w:type="dxa"/>
            <w:vAlign w:val="center"/>
          </w:tcPr>
          <w:p w14:paraId="6C9D3238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192775" w:rsidRPr="006B4A05" w14:paraId="7B63186D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3DABB582" w14:textId="77777777" w:rsidR="00192775" w:rsidRPr="006B4A05" w:rsidRDefault="00192775" w:rsidP="00192775">
            <w:pPr>
              <w:spacing w:line="240" w:lineRule="exact"/>
            </w:pPr>
            <w:r w:rsidRPr="006B4A05">
              <w:t>Naam ondertekeningbevoegd persoon</w:t>
            </w:r>
          </w:p>
        </w:tc>
        <w:tc>
          <w:tcPr>
            <w:tcW w:w="5891" w:type="dxa"/>
            <w:vAlign w:val="center"/>
          </w:tcPr>
          <w:p w14:paraId="7F5F0581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8F3ED4" w:rsidRPr="006B4A05" w14:paraId="42A05E2C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45472C60" w14:textId="427C8AD6" w:rsidR="008F3ED4" w:rsidRPr="006B4A05" w:rsidRDefault="008F3ED4" w:rsidP="00192775">
            <w:pPr>
              <w:spacing w:line="240" w:lineRule="exact"/>
            </w:pPr>
            <w:r>
              <w:t>Functie ondertekenaar</w:t>
            </w:r>
          </w:p>
        </w:tc>
        <w:tc>
          <w:tcPr>
            <w:tcW w:w="5891" w:type="dxa"/>
            <w:vAlign w:val="center"/>
          </w:tcPr>
          <w:p w14:paraId="567E3411" w14:textId="2E0DF4A6" w:rsidR="008F3ED4" w:rsidRPr="006B4A05" w:rsidRDefault="008F3ED4" w:rsidP="00192775">
            <w:pPr>
              <w:spacing w:line="240" w:lineRule="exact"/>
              <w:rPr>
                <w:bCs/>
              </w:rPr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192775" w:rsidRPr="006B4A05" w14:paraId="76E586C9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23AD0376" w14:textId="77777777" w:rsidR="00192775" w:rsidRPr="006B4A05" w:rsidRDefault="00192775" w:rsidP="00192775">
            <w:pPr>
              <w:spacing w:line="240" w:lineRule="exact"/>
            </w:pPr>
            <w:r w:rsidRPr="006B4A05">
              <w:t>Datum</w:t>
            </w:r>
          </w:p>
        </w:tc>
        <w:tc>
          <w:tcPr>
            <w:tcW w:w="5891" w:type="dxa"/>
            <w:vAlign w:val="center"/>
          </w:tcPr>
          <w:p w14:paraId="3F6A9511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  <w:tr w:rsidR="00192775" w:rsidRPr="006B4A05" w14:paraId="688DEDF0" w14:textId="77777777" w:rsidTr="00DF68CB">
        <w:trPr>
          <w:trHeight w:val="510"/>
        </w:trPr>
        <w:tc>
          <w:tcPr>
            <w:tcW w:w="3176" w:type="dxa"/>
            <w:vAlign w:val="center"/>
          </w:tcPr>
          <w:p w14:paraId="5E70D683" w14:textId="77777777" w:rsidR="00192775" w:rsidRPr="006B4A05" w:rsidRDefault="00192775" w:rsidP="00192775">
            <w:pPr>
              <w:spacing w:line="240" w:lineRule="exact"/>
            </w:pPr>
            <w:r w:rsidRPr="006B4A05">
              <w:t>Handtekening</w:t>
            </w:r>
          </w:p>
        </w:tc>
        <w:tc>
          <w:tcPr>
            <w:tcW w:w="5891" w:type="dxa"/>
            <w:vAlign w:val="center"/>
          </w:tcPr>
          <w:p w14:paraId="29E2456B" w14:textId="77777777" w:rsidR="00192775" w:rsidRPr="006B4A05" w:rsidRDefault="00192775" w:rsidP="00192775">
            <w:pPr>
              <w:spacing w:line="240" w:lineRule="exact"/>
            </w:pPr>
            <w:r w:rsidRPr="006B4A0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B4A05">
              <w:rPr>
                <w:bCs/>
              </w:rPr>
              <w:instrText xml:space="preserve"> FORMTEXT </w:instrText>
            </w:r>
            <w:r w:rsidRPr="006B4A05">
              <w:rPr>
                <w:bCs/>
              </w:rPr>
            </w:r>
            <w:r w:rsidRPr="006B4A05">
              <w:rPr>
                <w:bCs/>
              </w:rPr>
              <w:fldChar w:fldCharType="separate"/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  <w:noProof/>
              </w:rPr>
              <w:t> </w:t>
            </w:r>
            <w:r w:rsidRPr="006B4A05">
              <w:rPr>
                <w:bCs/>
              </w:rPr>
              <w:fldChar w:fldCharType="end"/>
            </w:r>
          </w:p>
        </w:tc>
      </w:tr>
    </w:tbl>
    <w:p w14:paraId="611BC1A9" w14:textId="77777777" w:rsidR="00192775" w:rsidRPr="00C13D5F" w:rsidRDefault="00192775" w:rsidP="004C642E">
      <w:pPr>
        <w:rPr>
          <w:lang w:val="de-DE"/>
        </w:rPr>
      </w:pPr>
    </w:p>
    <w:sectPr w:rsidR="00192775" w:rsidRPr="00C13D5F" w:rsidSect="00101DB8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2127" w:right="2267" w:bottom="1077" w:left="1559" w:header="1843" w:footer="561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Wel, mr. C. van der (Claes-Olof)" w:date="2026-06-28T14:32:00Z" w:initials="CW">
    <w:p w14:paraId="16780053" w14:textId="77777777" w:rsidR="002D2814" w:rsidRDefault="002D2814" w:rsidP="00AF7AC1">
      <w:pPr>
        <w:pStyle w:val="Tekstopmerking"/>
      </w:pPr>
      <w:r>
        <w:rPr>
          <w:rStyle w:val="Verwijzingopmerking"/>
        </w:rPr>
        <w:annotationRef/>
      </w:r>
      <w:r>
        <w:t>Willen we dit in Bijlage 01 als begrip opnemen?</w:t>
      </w:r>
    </w:p>
  </w:comment>
  <w:comment w:id="8" w:author="Konijn, J.A. (John)" w:date="2026-07-13T12:32:00Z" w:initials="JK">
    <w:p w14:paraId="14B12C53" w14:textId="77777777" w:rsidR="002D2814" w:rsidRDefault="002D2814" w:rsidP="00E45C0B">
      <w:pPr>
        <w:pStyle w:val="Tekstopmerking"/>
      </w:pPr>
      <w:r>
        <w:rPr>
          <w:rStyle w:val="Verwijzingopmerking"/>
        </w:rPr>
        <w:annotationRef/>
      </w:r>
      <w:r>
        <w:t>Kies ervoor om dat niet te doen. Tekst aangepast naar kleine letters.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780053" w15:done="1"/>
  <w15:commentEx w15:paraId="14B12C53" w15:paraIdParent="1678005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0149A5" w16cex:dateUtc="2026-06-28T12:32:00Z"/>
  <w16cex:commentExtensible w16cex:durableId="6E5A0F37" w16cex:dateUtc="2026-07-13T1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780053" w16cid:durableId="1F0149A5"/>
  <w16cid:commentId w16cid:paraId="14B12C53" w16cid:durableId="6E5A0F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26C3" w14:textId="77777777" w:rsidR="00513D23" w:rsidRDefault="00513D23">
      <w:r>
        <w:separator/>
      </w:r>
    </w:p>
    <w:p w14:paraId="3683E40D" w14:textId="77777777" w:rsidR="00513D23" w:rsidRDefault="00513D23"/>
    <w:p w14:paraId="7CD09F0F" w14:textId="77777777" w:rsidR="00513D23" w:rsidRDefault="00513D23"/>
  </w:endnote>
  <w:endnote w:type="continuationSeparator" w:id="0">
    <w:p w14:paraId="5A1CA846" w14:textId="77777777" w:rsidR="00513D23" w:rsidRDefault="00513D23">
      <w:r>
        <w:continuationSeparator/>
      </w:r>
    </w:p>
    <w:p w14:paraId="18705A1A" w14:textId="77777777" w:rsidR="00513D23" w:rsidRDefault="00513D23"/>
    <w:p w14:paraId="293D54AA" w14:textId="77777777" w:rsidR="00513D23" w:rsidRDefault="00513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6CA2" w14:textId="7ED3AC4A" w:rsidR="00917F63" w:rsidRDefault="00917F63">
    <w:pPr>
      <w:pStyle w:val="Voettekst"/>
    </w:pPr>
  </w:p>
  <w:p w14:paraId="7D5E55CB" w14:textId="77777777" w:rsidR="00917F63" w:rsidRDefault="00917F63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17F63" w14:paraId="03EB4026" w14:textId="77777777">
      <w:trPr>
        <w:trHeight w:hRule="exact" w:val="240"/>
      </w:trPr>
      <w:tc>
        <w:tcPr>
          <w:tcW w:w="7752" w:type="dxa"/>
        </w:tcPr>
        <w:p w14:paraId="270E4FDF" w14:textId="77777777" w:rsidR="00917F63" w:rsidRDefault="00917F63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917F63" w:rsidRDefault="00917F63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15A0" w14:textId="64BB41AE" w:rsidR="00917F63" w:rsidRPr="00BC3B53" w:rsidRDefault="00917F63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917F63" w:rsidRPr="00BC3B53" w:rsidRDefault="00917F63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7FC" w14:textId="4B3FAC21" w:rsidR="00917F63" w:rsidRPr="00BC3B53" w:rsidRDefault="00917F63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917F63" w:rsidRPr="00BC3B53" w:rsidRDefault="00917F63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06A38C07" w:rsidR="00917F63" w:rsidRPr="00BC3B53" w:rsidRDefault="00917F6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17F63" w14:paraId="547C9EC4" w14:textId="77777777">
      <w:trPr>
        <w:trHeight w:hRule="exact" w:val="240"/>
      </w:trPr>
      <w:tc>
        <w:tcPr>
          <w:tcW w:w="7601" w:type="dxa"/>
        </w:tcPr>
        <w:p w14:paraId="1E5DAB29" w14:textId="1D839F81" w:rsidR="00917F63" w:rsidRDefault="00132EF1" w:rsidP="00862037">
          <w:pPr>
            <w:tabs>
              <w:tab w:val="left" w:pos="1620"/>
            </w:tabs>
          </w:pPr>
          <w:r w:rsidRPr="0081293B">
            <w:rPr>
              <w:rStyle w:val="Paginanummer"/>
              <w:rFonts w:cs="Verdana"/>
              <w:sz w:val="16"/>
              <w:szCs w:val="16"/>
            </w:rPr>
            <w:t xml:space="preserve">Bijlage </w:t>
          </w:r>
          <w:r>
            <w:rPr>
              <w:rStyle w:val="Paginanummer"/>
              <w:rFonts w:cs="Verdana"/>
              <w:sz w:val="16"/>
              <w:szCs w:val="16"/>
            </w:rPr>
            <w:t>F</w:t>
          </w:r>
          <w:r w:rsidRPr="0081293B">
            <w:rPr>
              <w:rStyle w:val="Paginanummer"/>
              <w:rFonts w:cs="Verdana"/>
              <w:sz w:val="16"/>
              <w:szCs w:val="16"/>
            </w:rPr>
            <w:t xml:space="preserve"> – </w:t>
          </w:r>
          <w:r w:rsidRPr="003E7F51">
            <w:rPr>
              <w:rStyle w:val="Paginanummer"/>
              <w:rFonts w:cs="Verdana"/>
              <w:sz w:val="16"/>
              <w:szCs w:val="16"/>
            </w:rPr>
            <w:t xml:space="preserve">Invulformulier subgunningscriteria </w:t>
          </w:r>
          <w:r w:rsidRPr="000229A6">
            <w:rPr>
              <w:rStyle w:val="Paginanummer"/>
              <w:rFonts w:cs="Verdana"/>
              <w:sz w:val="16"/>
              <w:szCs w:val="16"/>
            </w:rPr>
            <w:t>kwaliteit IWR202</w:t>
          </w:r>
          <w:r>
            <w:rPr>
              <w:rStyle w:val="Paginanummer"/>
              <w:rFonts w:cs="Verdana"/>
              <w:sz w:val="16"/>
              <w:szCs w:val="16"/>
            </w:rPr>
            <w:t>6</w:t>
          </w:r>
          <w:r w:rsidRPr="000229A6">
            <w:rPr>
              <w:rStyle w:val="Paginanummer"/>
              <w:rFonts w:cs="Verdana"/>
              <w:sz w:val="16"/>
              <w:szCs w:val="16"/>
            </w:rPr>
            <w:t>|WpHW|</w:t>
          </w:r>
          <w:r>
            <w:rPr>
              <w:rStyle w:val="Paginanummer"/>
              <w:rFonts w:cs="Verdana"/>
              <w:sz w:val="16"/>
              <w:szCs w:val="16"/>
            </w:rPr>
            <w:t>Diensten</w:t>
          </w:r>
          <w:r w:rsidR="00917F63">
            <w:tab/>
          </w:r>
        </w:p>
      </w:tc>
      <w:tc>
        <w:tcPr>
          <w:tcW w:w="2156" w:type="dxa"/>
        </w:tcPr>
        <w:p w14:paraId="0A7C0FF3" w14:textId="53B526A6" w:rsidR="00917F63" w:rsidRPr="00645414" w:rsidRDefault="00917F63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101DB8">
            <w:t>5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917F63" w:rsidRPr="00BC3B53" w:rsidRDefault="00917F63" w:rsidP="00BC3B53">
    <w:pPr>
      <w:pStyle w:val="Voettekst"/>
      <w:spacing w:line="240" w:lineRule="auto"/>
      <w:rPr>
        <w:sz w:val="2"/>
        <w:szCs w:val="2"/>
      </w:rPr>
    </w:pPr>
  </w:p>
  <w:p w14:paraId="1BA1A8B3" w14:textId="684F7D7C" w:rsidR="00917F63" w:rsidRDefault="00917F63" w:rsidP="00101DB8">
    <w:pPr>
      <w:pStyle w:val="Voettekst"/>
    </w:pPr>
    <w:bookmarkStart w:id="10" w:name="_Toc148176410"/>
    <w:bookmarkEnd w:id="10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17F63" w14:paraId="18A8D133" w14:textId="77777777">
      <w:trPr>
        <w:trHeight w:hRule="exact" w:val="240"/>
      </w:trPr>
      <w:tc>
        <w:tcPr>
          <w:tcW w:w="7601" w:type="dxa"/>
        </w:tcPr>
        <w:p w14:paraId="7D3350C2" w14:textId="686F086F" w:rsidR="00917F63" w:rsidRDefault="00917F63" w:rsidP="008C356D"/>
      </w:tc>
      <w:tc>
        <w:tcPr>
          <w:tcW w:w="2170" w:type="dxa"/>
        </w:tcPr>
        <w:p w14:paraId="34AE2AB2" w14:textId="77777777" w:rsidR="00917F63" w:rsidRPr="00ED539E" w:rsidRDefault="00917F63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917F63" w:rsidRPr="00BC3B53" w:rsidRDefault="00917F63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917F63" w:rsidRPr="00BC3B53" w:rsidRDefault="00917F63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917F63" w:rsidRDefault="00917F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8F15" w14:textId="77777777" w:rsidR="00513D23" w:rsidRDefault="00513D23">
      <w:r>
        <w:separator/>
      </w:r>
    </w:p>
    <w:p w14:paraId="654DD518" w14:textId="77777777" w:rsidR="00513D23" w:rsidRDefault="00513D23"/>
    <w:p w14:paraId="75F4E9F5" w14:textId="77777777" w:rsidR="00513D23" w:rsidRDefault="00513D23"/>
  </w:footnote>
  <w:footnote w:type="continuationSeparator" w:id="0">
    <w:p w14:paraId="222DE889" w14:textId="77777777" w:rsidR="00513D23" w:rsidRDefault="00513D23">
      <w:r>
        <w:continuationSeparator/>
      </w:r>
    </w:p>
    <w:p w14:paraId="563EA1E4" w14:textId="77777777" w:rsidR="00513D23" w:rsidRDefault="00513D23"/>
    <w:p w14:paraId="3BD584AA" w14:textId="77777777" w:rsidR="00513D23" w:rsidRDefault="00513D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3494" w14:textId="77777777" w:rsidR="00917F63" w:rsidRDefault="00917F63">
    <w:pPr>
      <w:pStyle w:val="Koptekst"/>
    </w:pPr>
  </w:p>
  <w:p w14:paraId="12DD00D0" w14:textId="77777777" w:rsidR="00917F63" w:rsidRDefault="00917F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5E" w14:textId="77777777" w:rsidR="00917F63" w:rsidRDefault="00917F63" w:rsidP="003F1F6B">
    <w:pPr>
      <w:framePr w:w="2350" w:h="12750" w:hRule="exact" w:hSpace="180" w:wrap="around" w:vAnchor="page" w:hAnchor="text" w:x="7610" w:y="2967"/>
    </w:pPr>
  </w:p>
  <w:p w14:paraId="43396ACB" w14:textId="77777777" w:rsidR="00917F63" w:rsidRPr="00217880" w:rsidRDefault="00917F6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917F63" w14:paraId="64A9244B" w14:textId="77777777">
      <w:trPr>
        <w:trHeight w:val="2636"/>
      </w:trPr>
      <w:tc>
        <w:tcPr>
          <w:tcW w:w="720" w:type="dxa"/>
        </w:tcPr>
        <w:p w14:paraId="2BB6D552" w14:textId="77777777" w:rsidR="00917F63" w:rsidRDefault="00917F63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</w:tcPr>
        <w:p w14:paraId="2022732C" w14:textId="072D0129" w:rsidR="00917F63" w:rsidRDefault="000303FB" w:rsidP="00D0609E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6492354B" wp14:editId="58136F50">
                <wp:extent cx="2172970" cy="1466850"/>
                <wp:effectExtent l="0" t="0" r="0" b="0"/>
                <wp:docPr id="628610929" name="Afbeelding 1" descr="Afbeelding met tekst, schermopname, Lettertyp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8610929" name="Afbeelding 1" descr="Afbeelding met tekst, schermopname, Lettertype, wit&#10;&#10;Door AI gegenereerde inhoud is mogelijk onjuist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297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E22BC2" w14:textId="77777777" w:rsidR="00917F63" w:rsidRDefault="00917F63" w:rsidP="00D0609E">
    <w:pPr>
      <w:framePr w:w="6340" w:h="2750" w:hRule="exact" w:hSpace="180" w:wrap="around" w:vAnchor="page" w:hAnchor="text" w:x="3873" w:y="-70"/>
    </w:pPr>
  </w:p>
  <w:p w14:paraId="4AB59B80" w14:textId="77777777" w:rsidR="00917F63" w:rsidRDefault="00917F63" w:rsidP="00EE4C2D">
    <w:pPr>
      <w:pStyle w:val="Koptekst"/>
    </w:pPr>
  </w:p>
  <w:p w14:paraId="341B582A" w14:textId="77777777" w:rsidR="00917F63" w:rsidRPr="00F0379C" w:rsidRDefault="00917F63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94AB" w14:textId="77777777" w:rsidR="00917F63" w:rsidRDefault="00917F6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1348" w14:textId="77777777" w:rsidR="00917F63" w:rsidRPr="008F3ED4" w:rsidRDefault="00917F63" w:rsidP="008F3ED4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17F63" w14:paraId="784DC1DD" w14:textId="77777777">
      <w:trPr>
        <w:trHeight w:val="2636"/>
      </w:trPr>
      <w:tc>
        <w:tcPr>
          <w:tcW w:w="737" w:type="dxa"/>
        </w:tcPr>
        <w:p w14:paraId="20617558" w14:textId="77777777" w:rsidR="00917F63" w:rsidRDefault="00917F6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5DF730E" w14:textId="77777777" w:rsidR="00917F63" w:rsidRDefault="00917F63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785112369" name="Afbeelding 785112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917F63" w:rsidRDefault="00917F63" w:rsidP="00D0609E">
    <w:pPr>
      <w:framePr w:w="6340" w:h="2750" w:hRule="exact" w:hSpace="180" w:wrap="around" w:vAnchor="page" w:hAnchor="text" w:x="3873" w:y="-140"/>
    </w:pPr>
  </w:p>
  <w:p w14:paraId="2F1A595E" w14:textId="77777777" w:rsidR="00917F63" w:rsidRDefault="00917F63" w:rsidP="009B0138">
    <w:pPr>
      <w:pStyle w:val="Koptekst"/>
    </w:pPr>
  </w:p>
  <w:p w14:paraId="20E33AB9" w14:textId="77777777" w:rsidR="00917F63" w:rsidRPr="00BC4AE3" w:rsidRDefault="00917F63" w:rsidP="00BC4AE3">
    <w:pPr>
      <w:pStyle w:val="Koptekst"/>
    </w:pPr>
  </w:p>
  <w:p w14:paraId="4850A14D" w14:textId="77777777" w:rsidR="00917F63" w:rsidRDefault="00917F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034953"/>
    <w:multiLevelType w:val="hybridMultilevel"/>
    <w:tmpl w:val="C396CD12"/>
    <w:lvl w:ilvl="0" w:tplc="DBE2F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8D25C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6C87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BA6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53E09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66B1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37E1E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E96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406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A1C82"/>
    <w:multiLevelType w:val="hybridMultilevel"/>
    <w:tmpl w:val="B2B091F8"/>
    <w:lvl w:ilvl="0" w:tplc="59266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5" w15:restartNumberingAfterBreak="0">
    <w:nsid w:val="1DEC24BA"/>
    <w:multiLevelType w:val="hybridMultilevel"/>
    <w:tmpl w:val="5212D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2871"/>
    <w:multiLevelType w:val="hybridMultilevel"/>
    <w:tmpl w:val="5D04CF28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51F50EF"/>
    <w:multiLevelType w:val="hybridMultilevel"/>
    <w:tmpl w:val="2A682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66D9"/>
    <w:multiLevelType w:val="hybridMultilevel"/>
    <w:tmpl w:val="DCA659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 w15:restartNumberingAfterBreak="0">
    <w:nsid w:val="382D5C04"/>
    <w:multiLevelType w:val="multilevel"/>
    <w:tmpl w:val="31A856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E5055AD"/>
    <w:multiLevelType w:val="hybridMultilevel"/>
    <w:tmpl w:val="4E86E3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802DB"/>
    <w:multiLevelType w:val="hybridMultilevel"/>
    <w:tmpl w:val="6CEAC2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05CB1"/>
    <w:multiLevelType w:val="hybridMultilevel"/>
    <w:tmpl w:val="7C380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4A073FF8"/>
    <w:multiLevelType w:val="hybridMultilevel"/>
    <w:tmpl w:val="8C9844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0119D"/>
    <w:multiLevelType w:val="hybridMultilevel"/>
    <w:tmpl w:val="86A041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79A0C"/>
    <w:multiLevelType w:val="hybridMultilevel"/>
    <w:tmpl w:val="636E065A"/>
    <w:lvl w:ilvl="0" w:tplc="527CC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C84C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4405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FC27C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0AF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E65D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5224A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E4EC0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5A51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7A27CD5"/>
    <w:multiLevelType w:val="hybridMultilevel"/>
    <w:tmpl w:val="94E0E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50FB7"/>
    <w:multiLevelType w:val="hybridMultilevel"/>
    <w:tmpl w:val="2642F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6367CD"/>
    <w:multiLevelType w:val="multilevel"/>
    <w:tmpl w:val="68B8E4C0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11"/>
        </w:tabs>
        <w:ind w:left="1711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1"/>
        </w:tabs>
        <w:ind w:left="2141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34"/>
        </w:tabs>
        <w:ind w:left="1434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578"/>
        </w:tabs>
        <w:ind w:left="1578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722"/>
        </w:tabs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10"/>
        </w:tabs>
        <w:ind w:left="2010" w:hanging="1584"/>
      </w:pPr>
      <w:rPr>
        <w:rFonts w:hint="default"/>
      </w:rPr>
    </w:lvl>
  </w:abstractNum>
  <w:num w:numId="1" w16cid:durableId="248735359">
    <w:abstractNumId w:val="2"/>
  </w:num>
  <w:num w:numId="2" w16cid:durableId="315259290">
    <w:abstractNumId w:val="6"/>
  </w:num>
  <w:num w:numId="3" w16cid:durableId="1483085929">
    <w:abstractNumId w:val="4"/>
  </w:num>
  <w:num w:numId="4" w16cid:durableId="1025525406">
    <w:abstractNumId w:val="1"/>
  </w:num>
  <w:num w:numId="5" w16cid:durableId="966205988">
    <w:abstractNumId w:val="11"/>
  </w:num>
  <w:num w:numId="6" w16cid:durableId="495920448">
    <w:abstractNumId w:val="15"/>
  </w:num>
  <w:num w:numId="7" w16cid:durableId="52697533">
    <w:abstractNumId w:val="21"/>
  </w:num>
  <w:num w:numId="8" w16cid:durableId="1838614850">
    <w:abstractNumId w:val="10"/>
  </w:num>
  <w:num w:numId="9" w16cid:durableId="78989858">
    <w:abstractNumId w:val="22"/>
  </w:num>
  <w:num w:numId="10" w16cid:durableId="4241550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2546605">
    <w:abstractNumId w:val="7"/>
  </w:num>
  <w:num w:numId="12" w16cid:durableId="1985044752">
    <w:abstractNumId w:val="0"/>
  </w:num>
  <w:num w:numId="13" w16cid:durableId="318046788">
    <w:abstractNumId w:val="18"/>
  </w:num>
  <w:num w:numId="14" w16cid:durableId="315383797">
    <w:abstractNumId w:val="3"/>
  </w:num>
  <w:num w:numId="15" w16cid:durableId="1828862935">
    <w:abstractNumId w:val="8"/>
  </w:num>
  <w:num w:numId="16" w16cid:durableId="1577132184">
    <w:abstractNumId w:val="13"/>
  </w:num>
  <w:num w:numId="17" w16cid:durableId="1228567063">
    <w:abstractNumId w:val="11"/>
  </w:num>
  <w:num w:numId="18" w16cid:durableId="2001541932">
    <w:abstractNumId w:val="11"/>
  </w:num>
  <w:num w:numId="19" w16cid:durableId="732390943">
    <w:abstractNumId w:val="11"/>
  </w:num>
  <w:num w:numId="20" w16cid:durableId="1328482409">
    <w:abstractNumId w:val="11"/>
  </w:num>
  <w:num w:numId="21" w16cid:durableId="177739101">
    <w:abstractNumId w:val="11"/>
  </w:num>
  <w:num w:numId="22" w16cid:durableId="706300763">
    <w:abstractNumId w:val="11"/>
  </w:num>
  <w:num w:numId="23" w16cid:durableId="796995538">
    <w:abstractNumId w:val="11"/>
  </w:num>
  <w:num w:numId="24" w16cid:durableId="1862624890">
    <w:abstractNumId w:val="11"/>
  </w:num>
  <w:num w:numId="25" w16cid:durableId="955061484">
    <w:abstractNumId w:val="11"/>
  </w:num>
  <w:num w:numId="26" w16cid:durableId="905919069">
    <w:abstractNumId w:val="11"/>
  </w:num>
  <w:num w:numId="27" w16cid:durableId="232471553">
    <w:abstractNumId w:val="14"/>
  </w:num>
  <w:num w:numId="28" w16cid:durableId="694624545">
    <w:abstractNumId w:val="5"/>
  </w:num>
  <w:num w:numId="29" w16cid:durableId="1194535694">
    <w:abstractNumId w:val="19"/>
  </w:num>
  <w:num w:numId="30" w16cid:durableId="1828402058">
    <w:abstractNumId w:val="12"/>
  </w:num>
  <w:num w:numId="31" w16cid:durableId="284384707">
    <w:abstractNumId w:val="9"/>
  </w:num>
  <w:num w:numId="32" w16cid:durableId="1730614497">
    <w:abstractNumId w:val="20"/>
  </w:num>
  <w:num w:numId="33" w16cid:durableId="569122159">
    <w:abstractNumId w:val="17"/>
  </w:num>
  <w:num w:numId="34" w16cid:durableId="393239071">
    <w:abstractNumId w:val="16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el, mr. C. van der (Claes-Olof)">
    <w15:presenceInfo w15:providerId="AD" w15:userId="S::ClaesOlof.vanderWel@rvo.nl::01bd94c9-9c59-40a7-8e10-abc81ca435d3"/>
  </w15:person>
  <w15:person w15:author="Konijn, J.A. (John)">
    <w15:presenceInfo w15:providerId="AD" w15:userId="S::john.konijn1@rvo.nl::1edc70ae-0ad1-4479-992d-2bfdefd46f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0353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29A6"/>
    <w:rsid w:val="00023E9A"/>
    <w:rsid w:val="00025BF1"/>
    <w:rsid w:val="000303FB"/>
    <w:rsid w:val="0003151C"/>
    <w:rsid w:val="00033271"/>
    <w:rsid w:val="00033CDD"/>
    <w:rsid w:val="00033D1B"/>
    <w:rsid w:val="00034A84"/>
    <w:rsid w:val="00035E67"/>
    <w:rsid w:val="00036259"/>
    <w:rsid w:val="000366F3"/>
    <w:rsid w:val="000430CA"/>
    <w:rsid w:val="00044137"/>
    <w:rsid w:val="00045639"/>
    <w:rsid w:val="00054FAA"/>
    <w:rsid w:val="00055072"/>
    <w:rsid w:val="00057AD9"/>
    <w:rsid w:val="0006024D"/>
    <w:rsid w:val="00060532"/>
    <w:rsid w:val="00063770"/>
    <w:rsid w:val="00066BB4"/>
    <w:rsid w:val="00066DE1"/>
    <w:rsid w:val="00071F28"/>
    <w:rsid w:val="000721CA"/>
    <w:rsid w:val="000725F3"/>
    <w:rsid w:val="00074079"/>
    <w:rsid w:val="00075EEB"/>
    <w:rsid w:val="00076F00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5CBC"/>
    <w:rsid w:val="000A65AC"/>
    <w:rsid w:val="000A6AE6"/>
    <w:rsid w:val="000A7124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D75DE"/>
    <w:rsid w:val="000E08DF"/>
    <w:rsid w:val="000E3F11"/>
    <w:rsid w:val="000E72BF"/>
    <w:rsid w:val="000E7366"/>
    <w:rsid w:val="000E7895"/>
    <w:rsid w:val="000F161D"/>
    <w:rsid w:val="000F3C47"/>
    <w:rsid w:val="000F6547"/>
    <w:rsid w:val="00101DB8"/>
    <w:rsid w:val="001029B1"/>
    <w:rsid w:val="0011171E"/>
    <w:rsid w:val="00115431"/>
    <w:rsid w:val="001202C5"/>
    <w:rsid w:val="00120EEC"/>
    <w:rsid w:val="00120EF8"/>
    <w:rsid w:val="00121232"/>
    <w:rsid w:val="00123704"/>
    <w:rsid w:val="00124C25"/>
    <w:rsid w:val="001270C7"/>
    <w:rsid w:val="0013052C"/>
    <w:rsid w:val="00132540"/>
    <w:rsid w:val="00132EF1"/>
    <w:rsid w:val="0013634D"/>
    <w:rsid w:val="00137727"/>
    <w:rsid w:val="0014335E"/>
    <w:rsid w:val="0014759B"/>
    <w:rsid w:val="0014786A"/>
    <w:rsid w:val="001516A4"/>
    <w:rsid w:val="00151C0B"/>
    <w:rsid w:val="00151E5F"/>
    <w:rsid w:val="00153F08"/>
    <w:rsid w:val="00155FAF"/>
    <w:rsid w:val="001569AB"/>
    <w:rsid w:val="00157821"/>
    <w:rsid w:val="00160C8A"/>
    <w:rsid w:val="00162406"/>
    <w:rsid w:val="00164644"/>
    <w:rsid w:val="00165932"/>
    <w:rsid w:val="0016725C"/>
    <w:rsid w:val="001673F2"/>
    <w:rsid w:val="001726F3"/>
    <w:rsid w:val="00173C51"/>
    <w:rsid w:val="00174BA5"/>
    <w:rsid w:val="00174CC2"/>
    <w:rsid w:val="00174F10"/>
    <w:rsid w:val="0017582C"/>
    <w:rsid w:val="00176CC6"/>
    <w:rsid w:val="0017787C"/>
    <w:rsid w:val="00181BE4"/>
    <w:rsid w:val="00182C89"/>
    <w:rsid w:val="00183A52"/>
    <w:rsid w:val="001853A8"/>
    <w:rsid w:val="00185576"/>
    <w:rsid w:val="00185951"/>
    <w:rsid w:val="00192775"/>
    <w:rsid w:val="00194925"/>
    <w:rsid w:val="00196B8B"/>
    <w:rsid w:val="001A0172"/>
    <w:rsid w:val="001A0A6C"/>
    <w:rsid w:val="001A11C5"/>
    <w:rsid w:val="001A2BEA"/>
    <w:rsid w:val="001A4A5C"/>
    <w:rsid w:val="001A5156"/>
    <w:rsid w:val="001A55A0"/>
    <w:rsid w:val="001A6D93"/>
    <w:rsid w:val="001A7F67"/>
    <w:rsid w:val="001B34F0"/>
    <w:rsid w:val="001B4EAE"/>
    <w:rsid w:val="001B5182"/>
    <w:rsid w:val="001B5265"/>
    <w:rsid w:val="001B5F24"/>
    <w:rsid w:val="001B6F4B"/>
    <w:rsid w:val="001B7531"/>
    <w:rsid w:val="001C20EB"/>
    <w:rsid w:val="001C32EC"/>
    <w:rsid w:val="001C38BD"/>
    <w:rsid w:val="001C4D5A"/>
    <w:rsid w:val="001D0BE9"/>
    <w:rsid w:val="001D1A4E"/>
    <w:rsid w:val="001D2273"/>
    <w:rsid w:val="001D615E"/>
    <w:rsid w:val="001E34C6"/>
    <w:rsid w:val="001E3F5F"/>
    <w:rsid w:val="001E5581"/>
    <w:rsid w:val="001E6709"/>
    <w:rsid w:val="001E6B2B"/>
    <w:rsid w:val="001F3993"/>
    <w:rsid w:val="001F3C70"/>
    <w:rsid w:val="001F493C"/>
    <w:rsid w:val="00200D88"/>
    <w:rsid w:val="00200DBE"/>
    <w:rsid w:val="002014B9"/>
    <w:rsid w:val="00201F68"/>
    <w:rsid w:val="002104DC"/>
    <w:rsid w:val="00212B9A"/>
    <w:rsid w:val="00212F2A"/>
    <w:rsid w:val="00214F2B"/>
    <w:rsid w:val="00221D69"/>
    <w:rsid w:val="00222D66"/>
    <w:rsid w:val="00223E1F"/>
    <w:rsid w:val="00224A8A"/>
    <w:rsid w:val="00225956"/>
    <w:rsid w:val="0022634D"/>
    <w:rsid w:val="002309A8"/>
    <w:rsid w:val="00231126"/>
    <w:rsid w:val="00235FC0"/>
    <w:rsid w:val="00236CFE"/>
    <w:rsid w:val="00240C5D"/>
    <w:rsid w:val="0024180C"/>
    <w:rsid w:val="00241874"/>
    <w:rsid w:val="0024203C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774C7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8ED"/>
    <w:rsid w:val="002A1165"/>
    <w:rsid w:val="002A34D2"/>
    <w:rsid w:val="002A38D0"/>
    <w:rsid w:val="002A48B5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43E5"/>
    <w:rsid w:val="002C629C"/>
    <w:rsid w:val="002C7464"/>
    <w:rsid w:val="002D001A"/>
    <w:rsid w:val="002D2814"/>
    <w:rsid w:val="002D28E2"/>
    <w:rsid w:val="002D317B"/>
    <w:rsid w:val="002D3587"/>
    <w:rsid w:val="002D3E9C"/>
    <w:rsid w:val="002D44D5"/>
    <w:rsid w:val="002D502D"/>
    <w:rsid w:val="002D5FE5"/>
    <w:rsid w:val="002E0F69"/>
    <w:rsid w:val="002E334A"/>
    <w:rsid w:val="002E7292"/>
    <w:rsid w:val="002F156E"/>
    <w:rsid w:val="002F171A"/>
    <w:rsid w:val="002F2FF2"/>
    <w:rsid w:val="002F5147"/>
    <w:rsid w:val="002F54DC"/>
    <w:rsid w:val="002F7ABD"/>
    <w:rsid w:val="00303513"/>
    <w:rsid w:val="003068A7"/>
    <w:rsid w:val="00306AE8"/>
    <w:rsid w:val="00307F54"/>
    <w:rsid w:val="00312597"/>
    <w:rsid w:val="00313255"/>
    <w:rsid w:val="0031610C"/>
    <w:rsid w:val="003165F6"/>
    <w:rsid w:val="00316782"/>
    <w:rsid w:val="00316B0D"/>
    <w:rsid w:val="003176B4"/>
    <w:rsid w:val="0033029D"/>
    <w:rsid w:val="00334154"/>
    <w:rsid w:val="003372C4"/>
    <w:rsid w:val="00337FB8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66251"/>
    <w:rsid w:val="003700DF"/>
    <w:rsid w:val="00371048"/>
    <w:rsid w:val="0037396C"/>
    <w:rsid w:val="0037421D"/>
    <w:rsid w:val="00375378"/>
    <w:rsid w:val="00375D33"/>
    <w:rsid w:val="00376093"/>
    <w:rsid w:val="00376382"/>
    <w:rsid w:val="0037644C"/>
    <w:rsid w:val="00380580"/>
    <w:rsid w:val="00382F6F"/>
    <w:rsid w:val="003836E1"/>
    <w:rsid w:val="00383ABC"/>
    <w:rsid w:val="00383DA1"/>
    <w:rsid w:val="00385F30"/>
    <w:rsid w:val="00387202"/>
    <w:rsid w:val="003878F8"/>
    <w:rsid w:val="00393696"/>
    <w:rsid w:val="00393963"/>
    <w:rsid w:val="00394369"/>
    <w:rsid w:val="00395575"/>
    <w:rsid w:val="00395672"/>
    <w:rsid w:val="00397F61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801"/>
    <w:rsid w:val="003C2CCB"/>
    <w:rsid w:val="003D194E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E777A"/>
    <w:rsid w:val="003F07C6"/>
    <w:rsid w:val="003F1F6B"/>
    <w:rsid w:val="003F3757"/>
    <w:rsid w:val="003F44B7"/>
    <w:rsid w:val="003F61FF"/>
    <w:rsid w:val="004008E9"/>
    <w:rsid w:val="00410E8E"/>
    <w:rsid w:val="004121E7"/>
    <w:rsid w:val="00413D48"/>
    <w:rsid w:val="0041553C"/>
    <w:rsid w:val="004166DF"/>
    <w:rsid w:val="0042048A"/>
    <w:rsid w:val="004222F3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AC7"/>
    <w:rsid w:val="00452BCD"/>
    <w:rsid w:val="00452CEA"/>
    <w:rsid w:val="00452EC3"/>
    <w:rsid w:val="0045324C"/>
    <w:rsid w:val="00454BAB"/>
    <w:rsid w:val="00454BB6"/>
    <w:rsid w:val="00457D0F"/>
    <w:rsid w:val="00464960"/>
    <w:rsid w:val="00465B52"/>
    <w:rsid w:val="0046708E"/>
    <w:rsid w:val="004675F8"/>
    <w:rsid w:val="00470FAC"/>
    <w:rsid w:val="00471AA1"/>
    <w:rsid w:val="004721CC"/>
    <w:rsid w:val="00472A65"/>
    <w:rsid w:val="00473F90"/>
    <w:rsid w:val="00474463"/>
    <w:rsid w:val="0047480D"/>
    <w:rsid w:val="00474B75"/>
    <w:rsid w:val="004766E3"/>
    <w:rsid w:val="00483EC5"/>
    <w:rsid w:val="00483F0B"/>
    <w:rsid w:val="004847B7"/>
    <w:rsid w:val="00484C4C"/>
    <w:rsid w:val="004856F5"/>
    <w:rsid w:val="00486112"/>
    <w:rsid w:val="004861D5"/>
    <w:rsid w:val="0048646B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4691"/>
    <w:rsid w:val="004B5465"/>
    <w:rsid w:val="004B70F0"/>
    <w:rsid w:val="004C13E9"/>
    <w:rsid w:val="004C360A"/>
    <w:rsid w:val="004C642E"/>
    <w:rsid w:val="004D3EDE"/>
    <w:rsid w:val="004D505E"/>
    <w:rsid w:val="004D5B9D"/>
    <w:rsid w:val="004D6416"/>
    <w:rsid w:val="004D6F59"/>
    <w:rsid w:val="004D72CA"/>
    <w:rsid w:val="004E2242"/>
    <w:rsid w:val="004E372F"/>
    <w:rsid w:val="004E76A4"/>
    <w:rsid w:val="004F1CBE"/>
    <w:rsid w:val="004F42FF"/>
    <w:rsid w:val="004F44C2"/>
    <w:rsid w:val="00502CB7"/>
    <w:rsid w:val="00503111"/>
    <w:rsid w:val="00504789"/>
    <w:rsid w:val="00505262"/>
    <w:rsid w:val="00511F36"/>
    <w:rsid w:val="005124F1"/>
    <w:rsid w:val="00513B63"/>
    <w:rsid w:val="00513D23"/>
    <w:rsid w:val="00516022"/>
    <w:rsid w:val="005175C3"/>
    <w:rsid w:val="00517A0E"/>
    <w:rsid w:val="00521CEE"/>
    <w:rsid w:val="00521DE7"/>
    <w:rsid w:val="0052496A"/>
    <w:rsid w:val="00531225"/>
    <w:rsid w:val="00537AE6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0A24"/>
    <w:rsid w:val="00566F10"/>
    <w:rsid w:val="0057283E"/>
    <w:rsid w:val="00573041"/>
    <w:rsid w:val="00573998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983"/>
    <w:rsid w:val="00593C2B"/>
    <w:rsid w:val="005946E1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D8"/>
    <w:rsid w:val="005A63EF"/>
    <w:rsid w:val="005A7F18"/>
    <w:rsid w:val="005B463E"/>
    <w:rsid w:val="005B4C51"/>
    <w:rsid w:val="005B6F34"/>
    <w:rsid w:val="005B779D"/>
    <w:rsid w:val="005C30C2"/>
    <w:rsid w:val="005C34E1"/>
    <w:rsid w:val="005C3FE0"/>
    <w:rsid w:val="005C54DB"/>
    <w:rsid w:val="005C740C"/>
    <w:rsid w:val="005D02AA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39A5"/>
    <w:rsid w:val="006245A8"/>
    <w:rsid w:val="0062461A"/>
    <w:rsid w:val="00625CD0"/>
    <w:rsid w:val="0062627D"/>
    <w:rsid w:val="00627432"/>
    <w:rsid w:val="00630FF0"/>
    <w:rsid w:val="0063432D"/>
    <w:rsid w:val="00634CDB"/>
    <w:rsid w:val="00636E8C"/>
    <w:rsid w:val="00640AD4"/>
    <w:rsid w:val="006423D1"/>
    <w:rsid w:val="006448E4"/>
    <w:rsid w:val="00645414"/>
    <w:rsid w:val="0065145F"/>
    <w:rsid w:val="0065177F"/>
    <w:rsid w:val="00651BB3"/>
    <w:rsid w:val="006529A4"/>
    <w:rsid w:val="00653606"/>
    <w:rsid w:val="00654ABE"/>
    <w:rsid w:val="00656A2D"/>
    <w:rsid w:val="00657ADC"/>
    <w:rsid w:val="00661591"/>
    <w:rsid w:val="00662743"/>
    <w:rsid w:val="0066632F"/>
    <w:rsid w:val="006701C9"/>
    <w:rsid w:val="006743F5"/>
    <w:rsid w:val="00674A89"/>
    <w:rsid w:val="00674C2A"/>
    <w:rsid w:val="00674F3D"/>
    <w:rsid w:val="0067640F"/>
    <w:rsid w:val="0067675C"/>
    <w:rsid w:val="00676F95"/>
    <w:rsid w:val="00680265"/>
    <w:rsid w:val="006811A9"/>
    <w:rsid w:val="0068473B"/>
    <w:rsid w:val="00684E9D"/>
    <w:rsid w:val="00684EE9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5AC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E7F2B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0EE5"/>
    <w:rsid w:val="00711D79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A7B"/>
    <w:rsid w:val="00766D90"/>
    <w:rsid w:val="007709EF"/>
    <w:rsid w:val="0077512A"/>
    <w:rsid w:val="0077519F"/>
    <w:rsid w:val="007756B7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B4D65"/>
    <w:rsid w:val="007C406E"/>
    <w:rsid w:val="007C4165"/>
    <w:rsid w:val="007C4C24"/>
    <w:rsid w:val="007C5183"/>
    <w:rsid w:val="007C7573"/>
    <w:rsid w:val="007D2788"/>
    <w:rsid w:val="007D2C30"/>
    <w:rsid w:val="007D3C37"/>
    <w:rsid w:val="007D48F1"/>
    <w:rsid w:val="007D5569"/>
    <w:rsid w:val="007E2B20"/>
    <w:rsid w:val="007F0023"/>
    <w:rsid w:val="007F0669"/>
    <w:rsid w:val="007F275A"/>
    <w:rsid w:val="007F36A2"/>
    <w:rsid w:val="007F43E8"/>
    <w:rsid w:val="007F5331"/>
    <w:rsid w:val="00800CCA"/>
    <w:rsid w:val="00805FE2"/>
    <w:rsid w:val="00806120"/>
    <w:rsid w:val="00806E84"/>
    <w:rsid w:val="00810C93"/>
    <w:rsid w:val="00812028"/>
    <w:rsid w:val="00812B90"/>
    <w:rsid w:val="00812DD8"/>
    <w:rsid w:val="00813082"/>
    <w:rsid w:val="00813F41"/>
    <w:rsid w:val="00813FFC"/>
    <w:rsid w:val="00814523"/>
    <w:rsid w:val="00814D03"/>
    <w:rsid w:val="00817751"/>
    <w:rsid w:val="0082131C"/>
    <w:rsid w:val="008215B8"/>
    <w:rsid w:val="00821FC1"/>
    <w:rsid w:val="00824687"/>
    <w:rsid w:val="00826117"/>
    <w:rsid w:val="00826AB4"/>
    <w:rsid w:val="00826B41"/>
    <w:rsid w:val="0083178B"/>
    <w:rsid w:val="008317AE"/>
    <w:rsid w:val="0083194C"/>
    <w:rsid w:val="00833695"/>
    <w:rsid w:val="008336B7"/>
    <w:rsid w:val="00833A8E"/>
    <w:rsid w:val="0084152A"/>
    <w:rsid w:val="00842CD8"/>
    <w:rsid w:val="008431FA"/>
    <w:rsid w:val="00852F46"/>
    <w:rsid w:val="00852F97"/>
    <w:rsid w:val="008547BA"/>
    <w:rsid w:val="008553C7"/>
    <w:rsid w:val="00855A67"/>
    <w:rsid w:val="00855B9E"/>
    <w:rsid w:val="00857FEB"/>
    <w:rsid w:val="008601AF"/>
    <w:rsid w:val="00861437"/>
    <w:rsid w:val="00862037"/>
    <w:rsid w:val="00863157"/>
    <w:rsid w:val="008645C4"/>
    <w:rsid w:val="00871825"/>
    <w:rsid w:val="0087224E"/>
    <w:rsid w:val="00872271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3F15"/>
    <w:rsid w:val="0089553C"/>
    <w:rsid w:val="008958A5"/>
    <w:rsid w:val="00896EBC"/>
    <w:rsid w:val="008974AB"/>
    <w:rsid w:val="008A1F5D"/>
    <w:rsid w:val="008A28F5"/>
    <w:rsid w:val="008A3E8F"/>
    <w:rsid w:val="008A5AF9"/>
    <w:rsid w:val="008B1198"/>
    <w:rsid w:val="008B3471"/>
    <w:rsid w:val="008B3929"/>
    <w:rsid w:val="008B4125"/>
    <w:rsid w:val="008B4CB3"/>
    <w:rsid w:val="008B5CF3"/>
    <w:rsid w:val="008B6D35"/>
    <w:rsid w:val="008B7B24"/>
    <w:rsid w:val="008C356D"/>
    <w:rsid w:val="008C4795"/>
    <w:rsid w:val="008C5C3B"/>
    <w:rsid w:val="008C631E"/>
    <w:rsid w:val="008D029D"/>
    <w:rsid w:val="008D2F6F"/>
    <w:rsid w:val="008D5E5C"/>
    <w:rsid w:val="008D68EA"/>
    <w:rsid w:val="008E0B3F"/>
    <w:rsid w:val="008E1451"/>
    <w:rsid w:val="008E20AC"/>
    <w:rsid w:val="008E49AD"/>
    <w:rsid w:val="008E52D1"/>
    <w:rsid w:val="008E5AEC"/>
    <w:rsid w:val="008E6869"/>
    <w:rsid w:val="008E698E"/>
    <w:rsid w:val="008E78E3"/>
    <w:rsid w:val="008F09EC"/>
    <w:rsid w:val="008F1511"/>
    <w:rsid w:val="008F1985"/>
    <w:rsid w:val="008F2584"/>
    <w:rsid w:val="008F3246"/>
    <w:rsid w:val="008F3C1B"/>
    <w:rsid w:val="008F3ED4"/>
    <w:rsid w:val="008F508C"/>
    <w:rsid w:val="008F7298"/>
    <w:rsid w:val="0090271B"/>
    <w:rsid w:val="00904F2F"/>
    <w:rsid w:val="00910642"/>
    <w:rsid w:val="00910DDF"/>
    <w:rsid w:val="0091758B"/>
    <w:rsid w:val="00917F63"/>
    <w:rsid w:val="00923EF7"/>
    <w:rsid w:val="009264D9"/>
    <w:rsid w:val="00930B13"/>
    <w:rsid w:val="009311C8"/>
    <w:rsid w:val="00933376"/>
    <w:rsid w:val="00933A2F"/>
    <w:rsid w:val="0094031D"/>
    <w:rsid w:val="00945168"/>
    <w:rsid w:val="00945942"/>
    <w:rsid w:val="009474C9"/>
    <w:rsid w:val="0095408A"/>
    <w:rsid w:val="00956ACD"/>
    <w:rsid w:val="00962F3F"/>
    <w:rsid w:val="00966AFC"/>
    <w:rsid w:val="009671EE"/>
    <w:rsid w:val="009716D8"/>
    <w:rsid w:val="009718F9"/>
    <w:rsid w:val="0097216B"/>
    <w:rsid w:val="00972FB9"/>
    <w:rsid w:val="00975112"/>
    <w:rsid w:val="00975742"/>
    <w:rsid w:val="00975CE3"/>
    <w:rsid w:val="0098082A"/>
    <w:rsid w:val="00981768"/>
    <w:rsid w:val="00981819"/>
    <w:rsid w:val="00983E8F"/>
    <w:rsid w:val="00987641"/>
    <w:rsid w:val="00990CD0"/>
    <w:rsid w:val="009947AD"/>
    <w:rsid w:val="009949C4"/>
    <w:rsid w:val="00994FDA"/>
    <w:rsid w:val="00995D3F"/>
    <w:rsid w:val="0099652B"/>
    <w:rsid w:val="009A0D8B"/>
    <w:rsid w:val="009A1024"/>
    <w:rsid w:val="009A1BFD"/>
    <w:rsid w:val="009A28FD"/>
    <w:rsid w:val="009A31BF"/>
    <w:rsid w:val="009A34F7"/>
    <w:rsid w:val="009A3B71"/>
    <w:rsid w:val="009A3E5F"/>
    <w:rsid w:val="009A48DD"/>
    <w:rsid w:val="009A61BC"/>
    <w:rsid w:val="009B0138"/>
    <w:rsid w:val="009B0FE9"/>
    <w:rsid w:val="009B129C"/>
    <w:rsid w:val="009B172A"/>
    <w:rsid w:val="009B173A"/>
    <w:rsid w:val="009B4241"/>
    <w:rsid w:val="009B5E2D"/>
    <w:rsid w:val="009B6196"/>
    <w:rsid w:val="009C24A3"/>
    <w:rsid w:val="009C2843"/>
    <w:rsid w:val="009C2BB0"/>
    <w:rsid w:val="009C3EC0"/>
    <w:rsid w:val="009C3F20"/>
    <w:rsid w:val="009C7CA1"/>
    <w:rsid w:val="009D043D"/>
    <w:rsid w:val="009D4C1E"/>
    <w:rsid w:val="009D68AE"/>
    <w:rsid w:val="009D7AFD"/>
    <w:rsid w:val="009E093E"/>
    <w:rsid w:val="009E1707"/>
    <w:rsid w:val="009E1D8C"/>
    <w:rsid w:val="009E2753"/>
    <w:rsid w:val="009F006E"/>
    <w:rsid w:val="009F09C8"/>
    <w:rsid w:val="009F1A93"/>
    <w:rsid w:val="009F1D5A"/>
    <w:rsid w:val="009F2F14"/>
    <w:rsid w:val="009F3259"/>
    <w:rsid w:val="00A002E9"/>
    <w:rsid w:val="00A0424D"/>
    <w:rsid w:val="00A056DE"/>
    <w:rsid w:val="00A11087"/>
    <w:rsid w:val="00A1153B"/>
    <w:rsid w:val="00A124E6"/>
    <w:rsid w:val="00A12878"/>
    <w:rsid w:val="00A128AD"/>
    <w:rsid w:val="00A13A6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3DA5"/>
    <w:rsid w:val="00A449C8"/>
    <w:rsid w:val="00A46C2F"/>
    <w:rsid w:val="00A46FEF"/>
    <w:rsid w:val="00A47948"/>
    <w:rsid w:val="00A50CF6"/>
    <w:rsid w:val="00A52139"/>
    <w:rsid w:val="00A530CD"/>
    <w:rsid w:val="00A5415F"/>
    <w:rsid w:val="00A5544C"/>
    <w:rsid w:val="00A56946"/>
    <w:rsid w:val="00A6170E"/>
    <w:rsid w:val="00A6278D"/>
    <w:rsid w:val="00A63130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11B"/>
    <w:rsid w:val="00A85A5E"/>
    <w:rsid w:val="00A86418"/>
    <w:rsid w:val="00A86541"/>
    <w:rsid w:val="00A87050"/>
    <w:rsid w:val="00A87D50"/>
    <w:rsid w:val="00A90218"/>
    <w:rsid w:val="00A9111A"/>
    <w:rsid w:val="00A9152E"/>
    <w:rsid w:val="00A91FA3"/>
    <w:rsid w:val="00A927D3"/>
    <w:rsid w:val="00A957A1"/>
    <w:rsid w:val="00AA7FC9"/>
    <w:rsid w:val="00AB0C6F"/>
    <w:rsid w:val="00AB1C76"/>
    <w:rsid w:val="00AB237D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375B"/>
    <w:rsid w:val="00B04B2F"/>
    <w:rsid w:val="00B070CB"/>
    <w:rsid w:val="00B12456"/>
    <w:rsid w:val="00B1246E"/>
    <w:rsid w:val="00B13B9D"/>
    <w:rsid w:val="00B141D5"/>
    <w:rsid w:val="00B14B9B"/>
    <w:rsid w:val="00B14C5A"/>
    <w:rsid w:val="00B20697"/>
    <w:rsid w:val="00B20DA9"/>
    <w:rsid w:val="00B20F8A"/>
    <w:rsid w:val="00B2266B"/>
    <w:rsid w:val="00B22EC5"/>
    <w:rsid w:val="00B25018"/>
    <w:rsid w:val="00B25919"/>
    <w:rsid w:val="00B259C8"/>
    <w:rsid w:val="00B26CCF"/>
    <w:rsid w:val="00B30D98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103E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5A27"/>
    <w:rsid w:val="00B56FD5"/>
    <w:rsid w:val="00B6114C"/>
    <w:rsid w:val="00B61C57"/>
    <w:rsid w:val="00B62232"/>
    <w:rsid w:val="00B6460E"/>
    <w:rsid w:val="00B664A3"/>
    <w:rsid w:val="00B66E8B"/>
    <w:rsid w:val="00B67635"/>
    <w:rsid w:val="00B7051C"/>
    <w:rsid w:val="00B7056D"/>
    <w:rsid w:val="00B70BF3"/>
    <w:rsid w:val="00B71D1C"/>
    <w:rsid w:val="00B71DC2"/>
    <w:rsid w:val="00B71EF6"/>
    <w:rsid w:val="00B72712"/>
    <w:rsid w:val="00B73A64"/>
    <w:rsid w:val="00B74331"/>
    <w:rsid w:val="00B75A29"/>
    <w:rsid w:val="00B80957"/>
    <w:rsid w:val="00B82645"/>
    <w:rsid w:val="00B846A3"/>
    <w:rsid w:val="00B915CE"/>
    <w:rsid w:val="00B91CFC"/>
    <w:rsid w:val="00B930B3"/>
    <w:rsid w:val="00B93893"/>
    <w:rsid w:val="00BA1805"/>
    <w:rsid w:val="00BA598B"/>
    <w:rsid w:val="00BA5B39"/>
    <w:rsid w:val="00BA7E0A"/>
    <w:rsid w:val="00BB2D8E"/>
    <w:rsid w:val="00BB3DB5"/>
    <w:rsid w:val="00BC1193"/>
    <w:rsid w:val="00BC3B53"/>
    <w:rsid w:val="00BC3B96"/>
    <w:rsid w:val="00BC3EE1"/>
    <w:rsid w:val="00BC4A3F"/>
    <w:rsid w:val="00BC4AE3"/>
    <w:rsid w:val="00BC5B28"/>
    <w:rsid w:val="00BD65C5"/>
    <w:rsid w:val="00BE0A2E"/>
    <w:rsid w:val="00BE14C7"/>
    <w:rsid w:val="00BE1DC0"/>
    <w:rsid w:val="00BE1ED2"/>
    <w:rsid w:val="00BE24D2"/>
    <w:rsid w:val="00BE293D"/>
    <w:rsid w:val="00BE294A"/>
    <w:rsid w:val="00BE38A3"/>
    <w:rsid w:val="00BE3F88"/>
    <w:rsid w:val="00BE4756"/>
    <w:rsid w:val="00BE5ED9"/>
    <w:rsid w:val="00BE633B"/>
    <w:rsid w:val="00BE77C0"/>
    <w:rsid w:val="00BE7B41"/>
    <w:rsid w:val="00BF074A"/>
    <w:rsid w:val="00BF137A"/>
    <w:rsid w:val="00BF73B9"/>
    <w:rsid w:val="00C030E5"/>
    <w:rsid w:val="00C12443"/>
    <w:rsid w:val="00C13D5F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2966"/>
    <w:rsid w:val="00C3695D"/>
    <w:rsid w:val="00C36BD3"/>
    <w:rsid w:val="00C3776B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428B"/>
    <w:rsid w:val="00C761B1"/>
    <w:rsid w:val="00C80F65"/>
    <w:rsid w:val="00C83B8E"/>
    <w:rsid w:val="00C848EC"/>
    <w:rsid w:val="00C864AD"/>
    <w:rsid w:val="00C871DC"/>
    <w:rsid w:val="00C87DC1"/>
    <w:rsid w:val="00C95438"/>
    <w:rsid w:val="00C97C80"/>
    <w:rsid w:val="00CA017E"/>
    <w:rsid w:val="00CA0F00"/>
    <w:rsid w:val="00CA2462"/>
    <w:rsid w:val="00CA42D7"/>
    <w:rsid w:val="00CA46D6"/>
    <w:rsid w:val="00CA47D3"/>
    <w:rsid w:val="00CA4D50"/>
    <w:rsid w:val="00CA6533"/>
    <w:rsid w:val="00CA685D"/>
    <w:rsid w:val="00CA6A25"/>
    <w:rsid w:val="00CA6A3F"/>
    <w:rsid w:val="00CA7C99"/>
    <w:rsid w:val="00CB240B"/>
    <w:rsid w:val="00CB729C"/>
    <w:rsid w:val="00CC16D5"/>
    <w:rsid w:val="00CC32ED"/>
    <w:rsid w:val="00CC3820"/>
    <w:rsid w:val="00CC3FBE"/>
    <w:rsid w:val="00CC6290"/>
    <w:rsid w:val="00CD066F"/>
    <w:rsid w:val="00CD233D"/>
    <w:rsid w:val="00CD362D"/>
    <w:rsid w:val="00CD3C9D"/>
    <w:rsid w:val="00CE101D"/>
    <w:rsid w:val="00CE1C84"/>
    <w:rsid w:val="00CE2946"/>
    <w:rsid w:val="00CE36E8"/>
    <w:rsid w:val="00CE3A2E"/>
    <w:rsid w:val="00CE4F3F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3D59"/>
    <w:rsid w:val="00D17180"/>
    <w:rsid w:val="00D205AA"/>
    <w:rsid w:val="00D21858"/>
    <w:rsid w:val="00D21D7B"/>
    <w:rsid w:val="00D21E4B"/>
    <w:rsid w:val="00D231B2"/>
    <w:rsid w:val="00D23522"/>
    <w:rsid w:val="00D25EED"/>
    <w:rsid w:val="00D264D6"/>
    <w:rsid w:val="00D30506"/>
    <w:rsid w:val="00D311CA"/>
    <w:rsid w:val="00D31BBE"/>
    <w:rsid w:val="00D32ABE"/>
    <w:rsid w:val="00D33BF0"/>
    <w:rsid w:val="00D37597"/>
    <w:rsid w:val="00D4204D"/>
    <w:rsid w:val="00D4377A"/>
    <w:rsid w:val="00D44442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3D2E"/>
    <w:rsid w:val="00D7570D"/>
    <w:rsid w:val="00D75ECA"/>
    <w:rsid w:val="00D77870"/>
    <w:rsid w:val="00D80977"/>
    <w:rsid w:val="00D80CCE"/>
    <w:rsid w:val="00D82D04"/>
    <w:rsid w:val="00D85C51"/>
    <w:rsid w:val="00D87809"/>
    <w:rsid w:val="00D87D03"/>
    <w:rsid w:val="00D9145D"/>
    <w:rsid w:val="00D946D7"/>
    <w:rsid w:val="00D95C88"/>
    <w:rsid w:val="00D97B2E"/>
    <w:rsid w:val="00DA6931"/>
    <w:rsid w:val="00DA763F"/>
    <w:rsid w:val="00DB36FE"/>
    <w:rsid w:val="00DB3AFD"/>
    <w:rsid w:val="00DB533A"/>
    <w:rsid w:val="00DB590C"/>
    <w:rsid w:val="00DB6307"/>
    <w:rsid w:val="00DC1191"/>
    <w:rsid w:val="00DC5309"/>
    <w:rsid w:val="00DC67DC"/>
    <w:rsid w:val="00DC6849"/>
    <w:rsid w:val="00DC6CA2"/>
    <w:rsid w:val="00DD1D67"/>
    <w:rsid w:val="00DD1DCD"/>
    <w:rsid w:val="00DD338F"/>
    <w:rsid w:val="00DD66F2"/>
    <w:rsid w:val="00DE08EF"/>
    <w:rsid w:val="00DE1524"/>
    <w:rsid w:val="00DE3BF9"/>
    <w:rsid w:val="00DE3FE0"/>
    <w:rsid w:val="00DE4047"/>
    <w:rsid w:val="00DE4376"/>
    <w:rsid w:val="00DE578A"/>
    <w:rsid w:val="00DE64B3"/>
    <w:rsid w:val="00DF03BA"/>
    <w:rsid w:val="00DF2583"/>
    <w:rsid w:val="00DF38BB"/>
    <w:rsid w:val="00DF54D9"/>
    <w:rsid w:val="00DF5A21"/>
    <w:rsid w:val="00DF68CB"/>
    <w:rsid w:val="00DF7283"/>
    <w:rsid w:val="00E016C1"/>
    <w:rsid w:val="00E01A59"/>
    <w:rsid w:val="00E025F9"/>
    <w:rsid w:val="00E0380C"/>
    <w:rsid w:val="00E03BB4"/>
    <w:rsid w:val="00E04A15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25EE"/>
    <w:rsid w:val="00E23444"/>
    <w:rsid w:val="00E259C5"/>
    <w:rsid w:val="00E301F0"/>
    <w:rsid w:val="00E307D1"/>
    <w:rsid w:val="00E329C6"/>
    <w:rsid w:val="00E33B70"/>
    <w:rsid w:val="00E35297"/>
    <w:rsid w:val="00E35D8C"/>
    <w:rsid w:val="00E3626B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0CEB"/>
    <w:rsid w:val="00E6123B"/>
    <w:rsid w:val="00E634E3"/>
    <w:rsid w:val="00E653D8"/>
    <w:rsid w:val="00E66F1F"/>
    <w:rsid w:val="00E717C4"/>
    <w:rsid w:val="00E74C37"/>
    <w:rsid w:val="00E754F5"/>
    <w:rsid w:val="00E76431"/>
    <w:rsid w:val="00E76BD4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0D05"/>
    <w:rsid w:val="00EA1E8B"/>
    <w:rsid w:val="00EA7809"/>
    <w:rsid w:val="00EB3797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287B"/>
    <w:rsid w:val="00ED4686"/>
    <w:rsid w:val="00ED539E"/>
    <w:rsid w:val="00EE43B5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322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2C78"/>
    <w:rsid w:val="00F13A4E"/>
    <w:rsid w:val="00F172BB"/>
    <w:rsid w:val="00F17ABF"/>
    <w:rsid w:val="00F17B10"/>
    <w:rsid w:val="00F20847"/>
    <w:rsid w:val="00F210B4"/>
    <w:rsid w:val="00F21BEF"/>
    <w:rsid w:val="00F22749"/>
    <w:rsid w:val="00F262D6"/>
    <w:rsid w:val="00F26502"/>
    <w:rsid w:val="00F2732D"/>
    <w:rsid w:val="00F30509"/>
    <w:rsid w:val="00F3218D"/>
    <w:rsid w:val="00F33342"/>
    <w:rsid w:val="00F364EF"/>
    <w:rsid w:val="00F37CCD"/>
    <w:rsid w:val="00F40EB1"/>
    <w:rsid w:val="00F41A6F"/>
    <w:rsid w:val="00F44176"/>
    <w:rsid w:val="00F4530B"/>
    <w:rsid w:val="00F45A25"/>
    <w:rsid w:val="00F50F86"/>
    <w:rsid w:val="00F52F93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310"/>
    <w:rsid w:val="00F82450"/>
    <w:rsid w:val="00F82FDE"/>
    <w:rsid w:val="00F845B4"/>
    <w:rsid w:val="00F84626"/>
    <w:rsid w:val="00F8713B"/>
    <w:rsid w:val="00F90D1A"/>
    <w:rsid w:val="00F92418"/>
    <w:rsid w:val="00F93F9E"/>
    <w:rsid w:val="00F95C60"/>
    <w:rsid w:val="00F969F7"/>
    <w:rsid w:val="00F97CB4"/>
    <w:rsid w:val="00FA2CD7"/>
    <w:rsid w:val="00FA4EF7"/>
    <w:rsid w:val="00FB06ED"/>
    <w:rsid w:val="00FB44A8"/>
    <w:rsid w:val="00FB78B1"/>
    <w:rsid w:val="00FC2094"/>
    <w:rsid w:val="00FC3165"/>
    <w:rsid w:val="00FC364C"/>
    <w:rsid w:val="00FC36AB"/>
    <w:rsid w:val="00FC4300"/>
    <w:rsid w:val="00FC43CE"/>
    <w:rsid w:val="00FC4F7E"/>
    <w:rsid w:val="00FC544F"/>
    <w:rsid w:val="00FC6B03"/>
    <w:rsid w:val="00FC7F66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A48B5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link w:val="Kop1Char"/>
    <w:autoRedefine/>
    <w:qFormat/>
    <w:rsid w:val="00B20DA9"/>
    <w:pPr>
      <w:keepNext/>
      <w:spacing w:before="240" w:after="60" w:line="24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,Gewonekop,Gewonekop1,Gewonekop2,Paragraaf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,Subkop,h3,Subparagraaf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aliases w:val="subsubkop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aliases w:val="Kop 5: Bijlage Kop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aliases w:val="appendix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9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uiPriority w:val="99"/>
    <w:semiHidden/>
    <w:rsid w:val="00BE24D2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uiPriority w:val="99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B20DA9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,Gewonekop Char,Gewonekop1 Char,Gewonekop2 Char,Paragraaf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customStyle="1" w:styleId="Kop1zondernummering">
    <w:name w:val="Kop 1 zonder nummering"/>
    <w:basedOn w:val="Standaard"/>
    <w:next w:val="Standaard"/>
    <w:rsid w:val="00192775"/>
    <w:pPr>
      <w:spacing w:line="240" w:lineRule="auto"/>
    </w:pPr>
    <w:rPr>
      <w:b/>
      <w:snapToGrid w:val="0"/>
      <w:sz w:val="28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192775"/>
    <w:rPr>
      <w:rFonts w:ascii="Verdana" w:hAnsi="Verdana"/>
      <w:sz w:val="18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4BA5"/>
    <w:rPr>
      <w:rFonts w:ascii="Agrofont" w:hAnsi="Agrofont"/>
      <w:kern w:val="1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D194E"/>
    <w:rPr>
      <w:rFonts w:ascii="Verdana" w:hAnsi="Verdana"/>
      <w:kern w:val="14"/>
      <w:sz w:val="16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F156E"/>
    <w:rPr>
      <w:rFonts w:ascii="Verdana" w:hAnsi="Verdana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231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303FB"/>
    <w:rPr>
      <w:rFonts w:ascii="Verdana" w:hAnsi="Verdana"/>
      <w:sz w:val="18"/>
      <w:szCs w:val="24"/>
    </w:rPr>
  </w:style>
  <w:style w:type="table" w:customStyle="1" w:styleId="Tabelraster2">
    <w:name w:val="Tabelraster2"/>
    <w:basedOn w:val="Standaardtabel"/>
    <w:next w:val="Tabelraster"/>
    <w:uiPriority w:val="99"/>
    <w:rsid w:val="00DF38BB"/>
    <w:rPr>
      <w:rFonts w:ascii="Verdana" w:hAnsi="Verdana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omments" Target="comments.xml"/><Relationship Id="rId22" Type="http://schemas.openxmlformats.org/officeDocument/2006/relationships/footer" Target="footer5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AEB12-FE53-459A-8900-7EA970132F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6459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Konijn, J.A. (John)</cp:lastModifiedBy>
  <cp:revision>6</cp:revision>
  <cp:lastPrinted>2020-12-24T20:18:00Z</cp:lastPrinted>
  <dcterms:created xsi:type="dcterms:W3CDTF">2026-08-12T02:44:00Z</dcterms:created>
  <dcterms:modified xsi:type="dcterms:W3CDTF">2026-08-18T10:56:00Z</dcterms:modified>
</cp:coreProperties>
</file>