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717A89E6" w14:textId="219CC810" w:rsidR="00FC0A92" w:rsidRPr="00F15B64" w:rsidRDefault="00FD3FD2" w:rsidP="00F15B64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  <w:r w:rsidR="00FC0A92"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1BD6A9E3" w14:textId="2759E213" w:rsidR="00675026" w:rsidRDefault="00675026" w:rsidP="00675026">
      <w:pPr>
        <w:pStyle w:val="Titel12pt"/>
        <w:ind w:left="2893" w:firstLine="339"/>
        <w:rPr>
          <w:sz w:val="28"/>
          <w:szCs w:val="28"/>
        </w:rPr>
      </w:pPr>
      <w:r>
        <w:rPr>
          <w:sz w:val="28"/>
          <w:szCs w:val="28"/>
        </w:rPr>
        <w:t>I</w:t>
      </w:r>
      <w:r w:rsidRPr="000C315E">
        <w:rPr>
          <w:sz w:val="28"/>
          <w:szCs w:val="28"/>
        </w:rPr>
        <w:t>WR202</w:t>
      </w:r>
      <w:r w:rsidR="0023323F">
        <w:rPr>
          <w:sz w:val="28"/>
          <w:szCs w:val="28"/>
        </w:rPr>
        <w:t>6</w:t>
      </w:r>
      <w:r w:rsidRPr="000C315E">
        <w:rPr>
          <w:sz w:val="28"/>
          <w:szCs w:val="28"/>
        </w:rPr>
        <w:t>|W</w:t>
      </w:r>
      <w:r>
        <w:rPr>
          <w:sz w:val="28"/>
          <w:szCs w:val="28"/>
        </w:rPr>
        <w:t>erkplek</w:t>
      </w:r>
      <w:r w:rsidR="0023323F">
        <w:rPr>
          <w:sz w:val="28"/>
          <w:szCs w:val="28"/>
        </w:rPr>
        <w:br/>
        <w:t xml:space="preserve">    </w:t>
      </w:r>
      <w:proofErr w:type="spellStart"/>
      <w:r>
        <w:rPr>
          <w:sz w:val="28"/>
          <w:szCs w:val="28"/>
        </w:rPr>
        <w:t>hardware</w:t>
      </w:r>
      <w:r w:rsidRPr="000C315E">
        <w:rPr>
          <w:sz w:val="28"/>
          <w:szCs w:val="28"/>
        </w:rPr>
        <w:t>|</w:t>
      </w:r>
      <w:r w:rsidR="0023323F">
        <w:rPr>
          <w:sz w:val="28"/>
          <w:szCs w:val="28"/>
        </w:rPr>
        <w:t>Diensten</w:t>
      </w:r>
      <w:proofErr w:type="spellEnd"/>
    </w:p>
    <w:p w14:paraId="173F15AF" w14:textId="77777777" w:rsidR="00F15B64" w:rsidRPr="0074580B" w:rsidRDefault="00F15B64" w:rsidP="00F15B64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A2FA2E1" w14:textId="77777777" w:rsidR="00F15B64" w:rsidRPr="00B14C5A" w:rsidRDefault="00F15B64" w:rsidP="00F15B64">
      <w:pPr>
        <w:ind w:right="-835"/>
      </w:pPr>
    </w:p>
    <w:p w14:paraId="40887671" w14:textId="77777777" w:rsidR="00F15B64" w:rsidRDefault="00F15B64" w:rsidP="00F15B64">
      <w:pPr>
        <w:pStyle w:val="Titel12pt"/>
        <w:ind w:right="-835"/>
        <w:rPr>
          <w:highlight w:val="yellow"/>
        </w:rPr>
      </w:pPr>
    </w:p>
    <w:p w14:paraId="4E34ABAF" w14:textId="77777777" w:rsidR="00F15B64" w:rsidRDefault="00F15B64" w:rsidP="00F15B64">
      <w:pPr>
        <w:pStyle w:val="Titel12pt"/>
        <w:ind w:left="0" w:right="-835"/>
      </w:pPr>
    </w:p>
    <w:p w14:paraId="55AB4239" w14:textId="77777777" w:rsidR="00F15B64" w:rsidRPr="000D6375" w:rsidRDefault="00F15B64" w:rsidP="00F15B64">
      <w:pPr>
        <w:pStyle w:val="Titel12pt"/>
        <w:ind w:left="0" w:right="-835"/>
      </w:pPr>
    </w:p>
    <w:p w14:paraId="261862E5" w14:textId="77777777" w:rsidR="00F15B64" w:rsidRPr="000D6375" w:rsidRDefault="00F15B64" w:rsidP="00F15B64">
      <w:pPr>
        <w:pStyle w:val="Datumstatusvoorblad"/>
        <w:ind w:right="-835"/>
      </w:pPr>
    </w:p>
    <w:p w14:paraId="1096AB09" w14:textId="77777777" w:rsidR="00F15B64" w:rsidRPr="000D6375" w:rsidRDefault="00F15B64" w:rsidP="00F15B64">
      <w:pPr>
        <w:pStyle w:val="Datumstatusvoorblad"/>
        <w:ind w:right="-835"/>
      </w:pPr>
    </w:p>
    <w:p w14:paraId="7F2C2273" w14:textId="77777777" w:rsidR="00F15B64" w:rsidRPr="000D6375" w:rsidRDefault="00F15B64" w:rsidP="00F15B64">
      <w:pPr>
        <w:pStyle w:val="Datumstatusvoorblad"/>
        <w:ind w:right="-835"/>
      </w:pPr>
    </w:p>
    <w:p w14:paraId="40349E8C" w14:textId="6E046185" w:rsidR="00F15B64" w:rsidRPr="00A51847" w:rsidRDefault="00F15B64" w:rsidP="00F15B64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="00C45858">
        <w:tab/>
      </w:r>
      <w:r w:rsidRPr="00A51847">
        <w:t xml:space="preserve">Versie </w:t>
      </w:r>
      <w:r w:rsidR="0001277C">
        <w:t>1.</w:t>
      </w:r>
      <w:r>
        <w:t>0</w:t>
      </w:r>
      <w:r w:rsidR="0023323F">
        <w:br/>
        <w:t xml:space="preserve">Datum:                 </w:t>
      </w:r>
      <w:r w:rsidR="00C45858">
        <w:tab/>
      </w:r>
      <w:r w:rsidR="0001277C">
        <w:t>18</w:t>
      </w:r>
      <w:r w:rsidR="0023323F">
        <w:t>-</w:t>
      </w:r>
      <w:r w:rsidR="00C45858">
        <w:t>8</w:t>
      </w:r>
      <w:r w:rsidR="0023323F">
        <w:t>-2026</w:t>
      </w:r>
    </w:p>
    <w:p w14:paraId="119C8349" w14:textId="56361687" w:rsidR="00C45858" w:rsidRDefault="00F15B64" w:rsidP="00F15B64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="00C45858">
        <w:tab/>
      </w:r>
      <w:r w:rsidRPr="005E3CE5">
        <w:rPr>
          <w:lang w:val="de-DE"/>
        </w:rPr>
        <w:t xml:space="preserve">IUC </w:t>
      </w:r>
      <w:r w:rsidR="00C45858" w:rsidRPr="00C45858">
        <w:t>202503045</w:t>
      </w:r>
    </w:p>
    <w:p w14:paraId="3DB334EE" w14:textId="48A66619" w:rsidR="00F15B64" w:rsidRDefault="00C45858" w:rsidP="00F15B64">
      <w:pPr>
        <w:pStyle w:val="Datumstatusvoorblad"/>
        <w:ind w:right="-835"/>
      </w:pPr>
      <w:r>
        <w:t>TenderNed kenmerk:</w:t>
      </w:r>
      <w:r>
        <w:tab/>
      </w:r>
      <w:r w:rsidR="0001277C">
        <w:t>TN-606615</w:t>
      </w:r>
    </w:p>
    <w:p w14:paraId="1F0260A9" w14:textId="77777777" w:rsidR="00F15B64" w:rsidRDefault="00F15B64" w:rsidP="00F15B64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7679948C" w:rsidR="001B7DD5" w:rsidRDefault="001B7DD5" w:rsidP="00933085"/>
    <w:p w14:paraId="3144BD90" w14:textId="41D4340F" w:rsidR="001B6859" w:rsidRDefault="001B6859" w:rsidP="00933085"/>
    <w:p w14:paraId="04DDF0B4" w14:textId="10B54C77" w:rsidR="001B6859" w:rsidRDefault="001B6859" w:rsidP="00933085"/>
    <w:p w14:paraId="16433BDD" w14:textId="77777777" w:rsidR="001B6859" w:rsidRDefault="001B6859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4A402859" w14:textId="77777777" w:rsidR="001B7DD5" w:rsidRDefault="001B7DD5" w:rsidP="001B7DD5">
      <w:pPr>
        <w:rPr>
          <w:b/>
        </w:rPr>
      </w:pPr>
      <w:bookmarkStart w:id="1" w:name="_Toc321484809"/>
    </w:p>
    <w:p w14:paraId="41CF3C6E" w14:textId="77777777" w:rsidR="00F15B64" w:rsidRDefault="00F15B64" w:rsidP="001B7DD5">
      <w:pPr>
        <w:rPr>
          <w:b/>
        </w:rPr>
      </w:pPr>
    </w:p>
    <w:p w14:paraId="1AF80C2B" w14:textId="77777777" w:rsidR="0023323F" w:rsidRPr="00DE4D63" w:rsidRDefault="0023323F" w:rsidP="001B7DD5">
      <w:pPr>
        <w:rPr>
          <w:b/>
        </w:rPr>
        <w:sectPr w:rsidR="0023323F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p w14:paraId="25EF533D" w14:textId="77777777" w:rsidR="006C757D" w:rsidRDefault="006C757D" w:rsidP="001B7DD5">
      <w:pPr>
        <w:rPr>
          <w:b/>
          <w:sz w:val="28"/>
          <w:szCs w:val="28"/>
        </w:rPr>
      </w:pPr>
    </w:p>
    <w:p w14:paraId="37F93027" w14:textId="77777777" w:rsidR="006C757D" w:rsidRDefault="006C757D" w:rsidP="001B7DD5">
      <w:pPr>
        <w:rPr>
          <w:b/>
          <w:sz w:val="28"/>
          <w:szCs w:val="28"/>
        </w:rPr>
      </w:pPr>
    </w:p>
    <w:p w14:paraId="38F77E66" w14:textId="1FBD3078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Pr="00A338A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geen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5779D3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Pr="00A338A3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wel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3722F165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  <w:r w:rsidR="0023323F">
        <w:rPr>
          <w:bCs/>
        </w:rPr>
        <w:br/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Pr="00E640C2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35BF6910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Pr="00E640C2">
        <w:rPr>
          <w:b/>
        </w:rPr>
      </w:r>
      <w:r w:rsidRPr="00E640C2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 xml:space="preserve">uitvoeringsorganisatie voortvloeiende schulden (art. 2:403 lid 1 sub f BW). </w:t>
      </w:r>
      <w:r w:rsidR="00C20255" w:rsidRPr="003870DE">
        <w:rPr>
          <w:u w:val="single"/>
        </w:rPr>
        <w:t>Aanbestedende dienst bedoelt en verlangt dat de holding zich voor de voor schulden uit deze Aanbesteding hoofdelijk aansprakelijk stelt.</w:t>
      </w:r>
      <w:r w:rsidR="00C20255" w:rsidRPr="00E640C2">
        <w:t xml:space="preserve"> </w:t>
      </w:r>
      <w:r w:rsidRPr="00E640C2">
        <w:t>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74C1" w14:textId="77777777" w:rsidR="00040C55" w:rsidRDefault="00040C55">
      <w:r>
        <w:separator/>
      </w:r>
    </w:p>
    <w:p w14:paraId="5DC6C696" w14:textId="77777777" w:rsidR="00040C55" w:rsidRDefault="00040C55"/>
    <w:p w14:paraId="2DBD445B" w14:textId="77777777" w:rsidR="00040C55" w:rsidRDefault="00040C55"/>
  </w:endnote>
  <w:endnote w:type="continuationSeparator" w:id="0">
    <w:p w14:paraId="413E8DA9" w14:textId="77777777" w:rsidR="00040C55" w:rsidRDefault="00040C55">
      <w:r>
        <w:continuationSeparator/>
      </w:r>
    </w:p>
    <w:p w14:paraId="17CD64BD" w14:textId="77777777" w:rsidR="00040C55" w:rsidRDefault="00040C55"/>
    <w:p w14:paraId="3D9E600E" w14:textId="77777777" w:rsidR="00040C55" w:rsidRDefault="00040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02DD" w14:textId="5B4F68D9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 w:rsidR="00675026" w:rsidRPr="0047160A">
      <w:rPr>
        <w:rStyle w:val="Paginanummer"/>
        <w:rFonts w:cs="Verdana"/>
        <w:sz w:val="13"/>
        <w:szCs w:val="13"/>
      </w:rPr>
      <w:t>IWR202</w:t>
    </w:r>
    <w:r w:rsidR="00675026">
      <w:rPr>
        <w:rStyle w:val="Paginanummer"/>
        <w:rFonts w:cs="Verdana"/>
        <w:sz w:val="13"/>
        <w:szCs w:val="13"/>
      </w:rPr>
      <w:t>5</w:t>
    </w:r>
    <w:r w:rsidR="00675026" w:rsidRPr="0047160A">
      <w:rPr>
        <w:rStyle w:val="Paginanummer"/>
        <w:rFonts w:cs="Verdana"/>
        <w:sz w:val="13"/>
        <w:szCs w:val="13"/>
      </w:rPr>
      <w:t>|WpHW</w:t>
    </w:r>
    <w:r w:rsidR="00675026">
      <w:rPr>
        <w:rStyle w:val="Paginanummer"/>
        <w:rFonts w:cs="Verdana"/>
        <w:sz w:val="13"/>
        <w:szCs w:val="13"/>
      </w:rPr>
      <w:t>| Laptops &amp; Vaste ICT werkplekken</w:t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</w:tcPr>
        <w:p w14:paraId="58E2597F" w14:textId="77777777" w:rsidR="0001277C" w:rsidRPr="006C757D" w:rsidRDefault="0001277C" w:rsidP="0001277C">
          <w:r w:rsidRPr="006C757D">
            <w:rPr>
              <w:rStyle w:val="Paginanummer"/>
              <w:rFonts w:cs="Verdana"/>
              <w:sz w:val="16"/>
              <w:szCs w:val="16"/>
            </w:rPr>
            <w:t>Bijlage C – H</w:t>
          </w:r>
          <w:r w:rsidRPr="006C757D">
            <w:rPr>
              <w:sz w:val="16"/>
              <w:szCs w:val="16"/>
            </w:rPr>
            <w:t>oldingverklaring</w:t>
          </w:r>
          <w:r w:rsidRPr="006C757D">
            <w:rPr>
              <w:rStyle w:val="Paginanummer"/>
              <w:rFonts w:cs="Verdana"/>
              <w:sz w:val="16"/>
              <w:szCs w:val="16"/>
            </w:rPr>
            <w:t xml:space="preserve"> </w:t>
          </w:r>
          <w:r w:rsidRPr="0047160A">
            <w:rPr>
              <w:rStyle w:val="Paginanummer"/>
              <w:rFonts w:cs="Verdana"/>
              <w:sz w:val="13"/>
              <w:szCs w:val="13"/>
            </w:rPr>
            <w:t>IWR202</w:t>
          </w:r>
          <w:r>
            <w:rPr>
              <w:rStyle w:val="Paginanummer"/>
              <w:rFonts w:cs="Verdana"/>
              <w:sz w:val="13"/>
              <w:szCs w:val="13"/>
            </w:rPr>
            <w:t>6</w:t>
          </w:r>
          <w:r w:rsidRPr="0047160A">
            <w:rPr>
              <w:rStyle w:val="Paginanummer"/>
              <w:rFonts w:cs="Verdana"/>
              <w:sz w:val="13"/>
              <w:szCs w:val="13"/>
            </w:rPr>
            <w:t>|WpHW</w:t>
          </w:r>
          <w:r>
            <w:rPr>
              <w:rStyle w:val="Paginanummer"/>
              <w:rFonts w:cs="Verdana"/>
              <w:sz w:val="13"/>
              <w:szCs w:val="13"/>
            </w:rPr>
            <w:t>| Diensten</w:t>
          </w:r>
        </w:p>
        <w:p w14:paraId="1E5DAB29" w14:textId="77777777" w:rsidR="00AB1C76" w:rsidRDefault="00AB1C76" w:rsidP="003F1F6B"/>
      </w:tc>
      <w:tc>
        <w:tcPr>
          <w:tcW w:w="2156" w:type="dxa"/>
        </w:tcPr>
        <w:p w14:paraId="0A7C0FF3" w14:textId="67645618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065874">
            <w:t>4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26E5E741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675026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1FFF0" w14:textId="77777777" w:rsidR="00040C55" w:rsidRDefault="00040C55">
      <w:r>
        <w:separator/>
      </w:r>
    </w:p>
    <w:p w14:paraId="43648D5A" w14:textId="77777777" w:rsidR="00040C55" w:rsidRDefault="00040C55"/>
    <w:p w14:paraId="038F9682" w14:textId="77777777" w:rsidR="00040C55" w:rsidRDefault="00040C55"/>
  </w:footnote>
  <w:footnote w:type="continuationSeparator" w:id="0">
    <w:p w14:paraId="724FDC45" w14:textId="77777777" w:rsidR="00040C55" w:rsidRDefault="00040C55">
      <w:r>
        <w:continuationSeparator/>
      </w:r>
    </w:p>
    <w:p w14:paraId="7CC23421" w14:textId="77777777" w:rsidR="00040C55" w:rsidRDefault="00040C55"/>
    <w:p w14:paraId="4156D9F0" w14:textId="77777777" w:rsidR="00040C55" w:rsidRDefault="00040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</w:tcPr>
        <w:p w14:paraId="2022732C" w14:textId="276AEB3E" w:rsidR="00AB1C76" w:rsidRDefault="0023323F" w:rsidP="00D0609E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4BCF6444" wp14:editId="3E03036A">
                <wp:extent cx="2172970" cy="1466850"/>
                <wp:effectExtent l="0" t="0" r="0" b="0"/>
                <wp:docPr id="628610929" name="Afbeelding 1" descr="Afbeelding met tekst, schermopname, Lettertyp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8610929" name="Afbeelding 1" descr="Afbeelding met tekst, schermopname, Lettertype, wit&#10;&#10;Door AI gegenereerde inhoud is mogelijk onjuist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2970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1CC9E8B1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B0BC" w14:textId="77777777" w:rsidR="001B7DD5" w:rsidRDefault="00040C55">
    <w:pPr>
      <w:pStyle w:val="Koptekst"/>
    </w:pPr>
    <w:r>
      <w:rPr>
        <w:noProof/>
      </w:rPr>
      <w:pict w14:anchorId="421587B0">
        <v:group id="_x0000_s1025" editas="canvas" alt="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6496;top:3661;width:3404;height:3582;mso-wrap-style:square;v-text-anchor:top" filled="f" stroked="f" strokecolor="#09f">
            <v:textbox style="mso-next-textbox:#_x0000_s1027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1028" type="#_x0000_t75" alt="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54956">
    <w:abstractNumId w:val="1"/>
  </w:num>
  <w:num w:numId="2" w16cid:durableId="14041741">
    <w:abstractNumId w:val="7"/>
  </w:num>
  <w:num w:numId="3" w16cid:durableId="591469720">
    <w:abstractNumId w:val="5"/>
  </w:num>
  <w:num w:numId="4" w16cid:durableId="1218934590">
    <w:abstractNumId w:val="0"/>
  </w:num>
  <w:num w:numId="5" w16cid:durableId="597635872">
    <w:abstractNumId w:val="13"/>
  </w:num>
  <w:num w:numId="6" w16cid:durableId="718238256">
    <w:abstractNumId w:val="16"/>
  </w:num>
  <w:num w:numId="7" w16cid:durableId="389618975">
    <w:abstractNumId w:val="32"/>
  </w:num>
  <w:num w:numId="8" w16cid:durableId="1101991620">
    <w:abstractNumId w:val="27"/>
  </w:num>
  <w:num w:numId="9" w16cid:durableId="670261766">
    <w:abstractNumId w:val="29"/>
  </w:num>
  <w:num w:numId="10" w16cid:durableId="1397633024">
    <w:abstractNumId w:val="11"/>
  </w:num>
  <w:num w:numId="11" w16cid:durableId="397746674">
    <w:abstractNumId w:val="21"/>
  </w:num>
  <w:num w:numId="12" w16cid:durableId="1011100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1103426">
    <w:abstractNumId w:val="15"/>
  </w:num>
  <w:num w:numId="14" w16cid:durableId="1142769799">
    <w:abstractNumId w:val="10"/>
  </w:num>
  <w:num w:numId="15" w16cid:durableId="848179026">
    <w:abstractNumId w:val="13"/>
  </w:num>
  <w:num w:numId="16" w16cid:durableId="2039159630">
    <w:abstractNumId w:val="13"/>
  </w:num>
  <w:num w:numId="17" w16cid:durableId="1766150104">
    <w:abstractNumId w:val="13"/>
  </w:num>
  <w:num w:numId="18" w16cid:durableId="1236168617">
    <w:abstractNumId w:val="17"/>
  </w:num>
  <w:num w:numId="19" w16cid:durableId="963269376">
    <w:abstractNumId w:val="13"/>
  </w:num>
  <w:num w:numId="20" w16cid:durableId="292053874">
    <w:abstractNumId w:val="13"/>
  </w:num>
  <w:num w:numId="21" w16cid:durableId="245071499">
    <w:abstractNumId w:val="13"/>
  </w:num>
  <w:num w:numId="22" w16cid:durableId="1502239146">
    <w:abstractNumId w:val="13"/>
  </w:num>
  <w:num w:numId="23" w16cid:durableId="1571690577">
    <w:abstractNumId w:val="19"/>
  </w:num>
  <w:num w:numId="24" w16cid:durableId="2015841765">
    <w:abstractNumId w:val="13"/>
  </w:num>
  <w:num w:numId="25" w16cid:durableId="1186212874">
    <w:abstractNumId w:val="9"/>
  </w:num>
  <w:num w:numId="26" w16cid:durableId="860631565">
    <w:abstractNumId w:val="2"/>
  </w:num>
  <w:num w:numId="27" w16cid:durableId="138153103">
    <w:abstractNumId w:val="13"/>
  </w:num>
  <w:num w:numId="28" w16cid:durableId="245235870">
    <w:abstractNumId w:val="34"/>
  </w:num>
  <w:num w:numId="29" w16cid:durableId="311326305">
    <w:abstractNumId w:val="13"/>
  </w:num>
  <w:num w:numId="30" w16cid:durableId="1532111646">
    <w:abstractNumId w:val="18"/>
  </w:num>
  <w:num w:numId="31" w16cid:durableId="841354008">
    <w:abstractNumId w:val="6"/>
  </w:num>
  <w:num w:numId="32" w16cid:durableId="1543592867">
    <w:abstractNumId w:val="4"/>
  </w:num>
  <w:num w:numId="33" w16cid:durableId="272054089">
    <w:abstractNumId w:val="20"/>
  </w:num>
  <w:num w:numId="34" w16cid:durableId="1892616919">
    <w:abstractNumId w:val="8"/>
  </w:num>
  <w:num w:numId="35" w16cid:durableId="1764764696">
    <w:abstractNumId w:val="26"/>
  </w:num>
  <w:num w:numId="36" w16cid:durableId="376467860">
    <w:abstractNumId w:val="13"/>
  </w:num>
  <w:num w:numId="37" w16cid:durableId="1757365859">
    <w:abstractNumId w:val="13"/>
  </w:num>
  <w:num w:numId="38" w16cid:durableId="1153252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4941130">
    <w:abstractNumId w:val="13"/>
  </w:num>
  <w:num w:numId="40" w16cid:durableId="172959334">
    <w:abstractNumId w:val="14"/>
  </w:num>
  <w:num w:numId="41" w16cid:durableId="736900933">
    <w:abstractNumId w:val="33"/>
  </w:num>
  <w:num w:numId="42" w16cid:durableId="1263487382">
    <w:abstractNumId w:val="23"/>
  </w:num>
  <w:num w:numId="43" w16cid:durableId="565452924">
    <w:abstractNumId w:val="24"/>
  </w:num>
  <w:num w:numId="44" w16cid:durableId="1166550233">
    <w:abstractNumId w:val="30"/>
  </w:num>
  <w:num w:numId="45" w16cid:durableId="1521040929">
    <w:abstractNumId w:val="3"/>
  </w:num>
  <w:num w:numId="46" w16cid:durableId="2028823761">
    <w:abstractNumId w:val="25"/>
  </w:num>
  <w:num w:numId="47" w16cid:durableId="698626290">
    <w:abstractNumId w:val="31"/>
  </w:num>
  <w:num w:numId="48" w16cid:durableId="1365669297">
    <w:abstractNumId w:val="22"/>
  </w:num>
  <w:num w:numId="49" w16cid:durableId="1068768613">
    <w:abstractNumId w:val="28"/>
  </w:num>
  <w:num w:numId="50" w16cid:durableId="1190950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277C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0C55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5874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6859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281A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A25"/>
    <w:rsid w:val="00221D69"/>
    <w:rsid w:val="00222D66"/>
    <w:rsid w:val="00223E1F"/>
    <w:rsid w:val="00224A8A"/>
    <w:rsid w:val="00226FED"/>
    <w:rsid w:val="002309A8"/>
    <w:rsid w:val="0023323F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0BB7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6FB6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C1FC3"/>
    <w:rsid w:val="004D2A4E"/>
    <w:rsid w:val="004D505E"/>
    <w:rsid w:val="004D6416"/>
    <w:rsid w:val="004D6F59"/>
    <w:rsid w:val="004D72CA"/>
    <w:rsid w:val="004E2242"/>
    <w:rsid w:val="004E76A4"/>
    <w:rsid w:val="004E7D7A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27CE"/>
    <w:rsid w:val="00572A5A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1953"/>
    <w:rsid w:val="005D5235"/>
    <w:rsid w:val="005D625B"/>
    <w:rsid w:val="005E1816"/>
    <w:rsid w:val="005E33FF"/>
    <w:rsid w:val="005E502E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5026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C757D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1C48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2A49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D1679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2F82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574C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255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45858"/>
    <w:rsid w:val="00C5258E"/>
    <w:rsid w:val="00C619A7"/>
    <w:rsid w:val="00C64E29"/>
    <w:rsid w:val="00C65C40"/>
    <w:rsid w:val="00C66393"/>
    <w:rsid w:val="00C72DBB"/>
    <w:rsid w:val="00C73D5F"/>
    <w:rsid w:val="00C7428B"/>
    <w:rsid w:val="00C773C2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D36E9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5B64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462C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67502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2754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Konijn, J.A. (John)</cp:lastModifiedBy>
  <cp:revision>7</cp:revision>
  <cp:lastPrinted>2020-12-24T20:28:00Z</cp:lastPrinted>
  <dcterms:created xsi:type="dcterms:W3CDTF">2026-05-03T12:16:00Z</dcterms:created>
  <dcterms:modified xsi:type="dcterms:W3CDTF">2026-08-18T10:54:00Z</dcterms:modified>
</cp:coreProperties>
</file>