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DD1DF" w14:textId="77777777" w:rsidR="00DF377F" w:rsidRPr="00012D92" w:rsidRDefault="00DF377F" w:rsidP="00DF377F">
      <w:pPr>
        <w:pStyle w:val="BijlageGenummerdKop"/>
        <w:tabs>
          <w:tab w:val="clear" w:pos="0"/>
        </w:tabs>
        <w:ind w:left="1701" w:hanging="1701"/>
      </w:pPr>
      <w:bookmarkStart w:id="0" w:name="bwBijl_D_NO_CD"/>
      <w:bookmarkStart w:id="1" w:name="bwBijl_D_641"/>
      <w:bookmarkStart w:id="2" w:name="_Toc496111701"/>
      <w:bookmarkStart w:id="3" w:name="_Toc237875726"/>
      <w:bookmarkStart w:id="4" w:name="bwKopBijlage_E"/>
      <w:bookmarkEnd w:id="0"/>
      <w:bookmarkEnd w:id="1"/>
      <w:r>
        <w:t xml:space="preserve">Gegevens </w:t>
      </w:r>
      <w:proofErr w:type="gramStart"/>
      <w:r>
        <w:t>omtrent</w:t>
      </w:r>
      <w:proofErr w:type="gramEnd"/>
      <w:r>
        <w:t xml:space="preserve"> technische bekwaamheid</w:t>
      </w:r>
      <w:bookmarkEnd w:id="2"/>
      <w:bookmarkEnd w:id="3"/>
    </w:p>
    <w:p w14:paraId="22892BEF" w14:textId="77777777" w:rsidR="00DF377F" w:rsidRPr="00012D92" w:rsidRDefault="00DF377F" w:rsidP="00DF377F">
      <w:pPr>
        <w:pStyle w:val="Lijstalinea"/>
        <w:numPr>
          <w:ilvl w:val="0"/>
          <w:numId w:val="40"/>
        </w:numPr>
        <w:spacing w:line="240" w:lineRule="exact"/>
        <w:ind w:left="1701" w:hanging="357"/>
        <w:contextualSpacing/>
        <w:rPr>
          <w:rFonts w:cs="RijksoverheidSansText-Regular"/>
          <w:color w:val="000000" w:themeColor="text1"/>
          <w:lang w:val="nl-NL"/>
        </w:rPr>
      </w:pPr>
      <w:bookmarkStart w:id="5" w:name="bwBijl_E_OP_NO_CD_blok"/>
      <w:bookmarkEnd w:id="4"/>
      <w:r w:rsidRPr="54460280">
        <w:rPr>
          <w:color w:val="000000" w:themeColor="text1"/>
          <w:lang w:val="nl-NL"/>
        </w:rPr>
        <w:t xml:space="preserve">De ondernemer(s) </w:t>
      </w:r>
      <w:r w:rsidRPr="54460280">
        <w:rPr>
          <w:rFonts w:cs="RijksoverheidSansText-Regular"/>
          <w:color w:val="000000" w:themeColor="text1"/>
          <w:lang w:val="nl-NL"/>
        </w:rPr>
        <w:t>(gegadigde(n))</w:t>
      </w:r>
      <w:r w:rsidRPr="54460280">
        <w:rPr>
          <w:color w:val="000000" w:themeColor="text1"/>
          <w:lang w:val="nl-NL"/>
        </w:rPr>
        <w:t xml:space="preserve"> geeft(geven) in onderstaande tabel aan met welke referentieopdracht(en) wordt voldaan aan de geschiktheidseisen</w:t>
      </w:r>
      <w:r w:rsidRPr="54460280">
        <w:rPr>
          <w:rFonts w:cs="RijksoverheidSansText-Regular"/>
          <w:color w:val="000000" w:themeColor="text1"/>
          <w:lang w:val="nl-NL"/>
        </w:rPr>
        <w:t xml:space="preserve"> en de selectiecriteria.</w:t>
      </w:r>
      <w:bookmarkStart w:id="6" w:name="bwBijl_E_NO_CD"/>
      <w:bookmarkStart w:id="7" w:name="bwBijl_E_NO_CD_GG0_uit"/>
      <w:bookmarkEnd w:id="6"/>
      <w:bookmarkEnd w:id="7"/>
    </w:p>
    <w:p w14:paraId="03673417" w14:textId="77777777" w:rsidR="00DF377F" w:rsidRPr="00012D92" w:rsidRDefault="00DF377F" w:rsidP="00DF377F">
      <w:pPr>
        <w:spacing w:line="260" w:lineRule="atLeast"/>
        <w:ind w:left="1701"/>
        <w:rPr>
          <w:rFonts w:cs="Verdana"/>
          <w:color w:val="000000"/>
          <w:lang w:val="nl-NL"/>
        </w:rPr>
      </w:pPr>
    </w:p>
    <w:tbl>
      <w:tblPr>
        <w:tblW w:w="0" w:type="auto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3119"/>
      </w:tblGrid>
      <w:tr w:rsidR="00DF377F" w:rsidRPr="00DF377F" w14:paraId="32BD2D84" w14:textId="77777777" w:rsidTr="00DF377F">
        <w:tc>
          <w:tcPr>
            <w:tcW w:w="4111" w:type="dxa"/>
          </w:tcPr>
          <w:p w14:paraId="7C8F1959" w14:textId="77777777" w:rsidR="00DF377F" w:rsidRDefault="00DF377F" w:rsidP="00DF377F">
            <w:pPr>
              <w:rPr>
                <w:rFonts w:cs="Verdana"/>
                <w:b/>
                <w:bCs/>
                <w:color w:val="000000" w:themeColor="text1"/>
                <w:lang w:val="nl-NL"/>
              </w:rPr>
            </w:pPr>
            <w:bookmarkStart w:id="8" w:name="bwBijl_E_HT1"/>
            <w:bookmarkEnd w:id="8"/>
            <w:r w:rsidRPr="54460280">
              <w:rPr>
                <w:rFonts w:cs="Verdana"/>
                <w:b/>
                <w:bCs/>
                <w:color w:val="000000" w:themeColor="text1"/>
                <w:lang w:val="nl-NL"/>
              </w:rPr>
              <w:t>Verwijzing naar de geschiktheidseis en/of het selectiecriteriu</w:t>
            </w:r>
            <w:r>
              <w:rPr>
                <w:rFonts w:cs="Verdana"/>
                <w:b/>
                <w:bCs/>
                <w:color w:val="000000" w:themeColor="text1"/>
                <w:lang w:val="nl-NL"/>
              </w:rPr>
              <w:t>m</w:t>
            </w:r>
          </w:p>
          <w:p w14:paraId="12024187" w14:textId="18CC68BD" w:rsidR="00DF377F" w:rsidRPr="00DF377F" w:rsidRDefault="00DF377F" w:rsidP="00DF377F">
            <w:pPr>
              <w:rPr>
                <w:rFonts w:cs="Verdana"/>
                <w:b/>
                <w:bCs/>
                <w:color w:val="000000" w:themeColor="text1"/>
                <w:lang w:val="nl-NL"/>
              </w:rPr>
            </w:pPr>
            <w:bookmarkStart w:id="9" w:name="bwBijl_E_NO_CD_GG0_uit2"/>
            <w:bookmarkEnd w:id="9"/>
          </w:p>
        </w:tc>
        <w:tc>
          <w:tcPr>
            <w:tcW w:w="3119" w:type="dxa"/>
          </w:tcPr>
          <w:p w14:paraId="7B988E36" w14:textId="77777777" w:rsidR="00DF377F" w:rsidRPr="00012D92" w:rsidRDefault="00DF377F" w:rsidP="00DF377F">
            <w:pPr>
              <w:ind w:left="81"/>
              <w:rPr>
                <w:rFonts w:cs="Verdana"/>
                <w:b/>
                <w:bCs/>
                <w:color w:val="000000" w:themeColor="text1"/>
                <w:lang w:val="nl-NL"/>
              </w:rPr>
            </w:pPr>
            <w:r w:rsidRPr="54460280">
              <w:rPr>
                <w:rFonts w:cs="Verdana"/>
                <w:b/>
                <w:bCs/>
                <w:color w:val="000000" w:themeColor="text1"/>
                <w:lang w:val="nl-NL"/>
              </w:rPr>
              <w:t xml:space="preserve">Referentieopdracht </w:t>
            </w:r>
            <w:proofErr w:type="spellStart"/>
            <w:r w:rsidRPr="54460280">
              <w:rPr>
                <w:rFonts w:cs="Verdana"/>
                <w:b/>
                <w:bCs/>
                <w:color w:val="000000" w:themeColor="text1"/>
                <w:lang w:val="nl-NL"/>
              </w:rPr>
              <w:t>nr</w:t>
            </w:r>
            <w:proofErr w:type="spellEnd"/>
            <w:r w:rsidRPr="54460280">
              <w:rPr>
                <w:rFonts w:cs="Verdana"/>
                <w:b/>
                <w:bCs/>
                <w:color w:val="000000" w:themeColor="text1"/>
                <w:lang w:val="nl-NL"/>
              </w:rPr>
              <w:t>:</w:t>
            </w:r>
          </w:p>
          <w:p w14:paraId="2694BA56" w14:textId="77777777" w:rsidR="00DF377F" w:rsidRPr="00012D92" w:rsidRDefault="00DF377F" w:rsidP="00DF377F">
            <w:pPr>
              <w:ind w:left="81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b/>
                <w:bCs/>
                <w:color w:val="000000" w:themeColor="text1"/>
                <w:lang w:val="nl-NL"/>
              </w:rPr>
              <w:t>Door de ondernemer(s) (gegadigde(n)) in te vullen</w:t>
            </w:r>
          </w:p>
        </w:tc>
      </w:tr>
      <w:tr w:rsidR="00DF377F" w:rsidRPr="00012D92" w14:paraId="3F02815C" w14:textId="77777777" w:rsidTr="00DF377F">
        <w:tc>
          <w:tcPr>
            <w:tcW w:w="4111" w:type="dxa"/>
          </w:tcPr>
          <w:p w14:paraId="1E87E43E" w14:textId="77777777" w:rsidR="00DF377F" w:rsidRPr="00012D92" w:rsidRDefault="00DF377F" w:rsidP="00DF377F">
            <w:pPr>
              <w:rPr>
                <w:rFonts w:cs="Verdana"/>
                <w:b/>
                <w:color w:val="000000"/>
                <w:lang w:val="nl-NL"/>
              </w:rPr>
            </w:pPr>
          </w:p>
          <w:p w14:paraId="5E4BD658" w14:textId="77777777" w:rsidR="00DF377F" w:rsidRPr="00012D92" w:rsidRDefault="00DF377F" w:rsidP="00DF377F">
            <w:pPr>
              <w:rPr>
                <w:rFonts w:cs="Verdana"/>
                <w:b/>
                <w:bCs/>
                <w:color w:val="000000" w:themeColor="text1"/>
                <w:lang w:val="nl-NL"/>
              </w:rPr>
            </w:pPr>
            <w:r w:rsidRPr="54460280">
              <w:rPr>
                <w:rFonts w:cs="Verdana"/>
                <w:b/>
                <w:bCs/>
                <w:color w:val="000000" w:themeColor="text1"/>
                <w:lang w:val="nl-NL"/>
              </w:rPr>
              <w:t>Geschiktheidseis</w:t>
            </w:r>
          </w:p>
        </w:tc>
        <w:tc>
          <w:tcPr>
            <w:tcW w:w="3119" w:type="dxa"/>
          </w:tcPr>
          <w:p w14:paraId="1E6AD42C" w14:textId="77777777" w:rsidR="00DF377F" w:rsidRPr="00012D92" w:rsidRDefault="00DF377F" w:rsidP="00DF377F">
            <w:pPr>
              <w:ind w:left="81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Per geschiktheidseis maximaal 1 referentieopdracht</w:t>
            </w:r>
          </w:p>
          <w:p w14:paraId="035A6C89" w14:textId="77777777" w:rsidR="00DF377F" w:rsidRPr="00012D92" w:rsidRDefault="00DF377F" w:rsidP="00DF377F">
            <w:pPr>
              <w:ind w:left="81"/>
              <w:rPr>
                <w:rFonts w:cs="Verdana"/>
                <w:color w:val="000000"/>
                <w:lang w:val="nl-NL"/>
              </w:rPr>
            </w:pPr>
          </w:p>
        </w:tc>
      </w:tr>
      <w:tr w:rsidR="00DF377F" w:rsidRPr="00012D92" w14:paraId="788E1333" w14:textId="77777777" w:rsidTr="00DF377F">
        <w:tc>
          <w:tcPr>
            <w:tcW w:w="4111" w:type="dxa"/>
          </w:tcPr>
          <w:p w14:paraId="5E298C19" w14:textId="77777777" w:rsidR="00DF377F" w:rsidRPr="00012D92" w:rsidRDefault="00DF377F" w:rsidP="00DF377F">
            <w:pPr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 xml:space="preserve">Paragraaf 3.2 lid </w:t>
            </w:r>
            <w:proofErr w:type="gramStart"/>
            <w:r w:rsidRPr="54460280">
              <w:rPr>
                <w:rFonts w:cs="Verdana"/>
                <w:color w:val="000000" w:themeColor="text1"/>
                <w:lang w:val="nl-NL"/>
              </w:rPr>
              <w:t>3.a</w:t>
            </w:r>
            <w:proofErr w:type="gramEnd"/>
          </w:p>
        </w:tc>
        <w:tc>
          <w:tcPr>
            <w:tcW w:w="3119" w:type="dxa"/>
          </w:tcPr>
          <w:p w14:paraId="7AF08793" w14:textId="77777777" w:rsidR="00DF377F" w:rsidRPr="00012D92" w:rsidRDefault="00DF377F" w:rsidP="00DF377F">
            <w:pPr>
              <w:ind w:left="81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…</w:t>
            </w:r>
          </w:p>
        </w:tc>
      </w:tr>
      <w:tr w:rsidR="00DF377F" w:rsidRPr="00012D92" w14:paraId="51E97C16" w14:textId="77777777" w:rsidTr="00DF377F">
        <w:tc>
          <w:tcPr>
            <w:tcW w:w="4111" w:type="dxa"/>
          </w:tcPr>
          <w:p w14:paraId="7D839504" w14:textId="77777777" w:rsidR="00DF377F" w:rsidRPr="00012D92" w:rsidRDefault="00DF377F" w:rsidP="00DF377F">
            <w:pPr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 xml:space="preserve">Paragraaf 3.2 lid </w:t>
            </w:r>
            <w:proofErr w:type="gramStart"/>
            <w:r w:rsidRPr="54460280">
              <w:rPr>
                <w:rFonts w:cs="Verdana"/>
                <w:color w:val="000000" w:themeColor="text1"/>
                <w:lang w:val="nl-NL"/>
              </w:rPr>
              <w:t>3.b</w:t>
            </w:r>
            <w:proofErr w:type="gramEnd"/>
          </w:p>
        </w:tc>
        <w:tc>
          <w:tcPr>
            <w:tcW w:w="3119" w:type="dxa"/>
          </w:tcPr>
          <w:p w14:paraId="3BF8C6A5" w14:textId="77777777" w:rsidR="00DF377F" w:rsidRPr="00012D92" w:rsidRDefault="00DF377F" w:rsidP="00DF377F">
            <w:pPr>
              <w:ind w:left="81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…</w:t>
            </w:r>
          </w:p>
        </w:tc>
      </w:tr>
      <w:tr w:rsidR="00DF377F" w:rsidRPr="00012D92" w14:paraId="3A513519" w14:textId="77777777" w:rsidTr="00DF377F">
        <w:tc>
          <w:tcPr>
            <w:tcW w:w="4111" w:type="dxa"/>
          </w:tcPr>
          <w:p w14:paraId="054A3129" w14:textId="77777777" w:rsidR="00DF377F" w:rsidRPr="00012D92" w:rsidRDefault="00DF377F" w:rsidP="00DF377F">
            <w:pPr>
              <w:rPr>
                <w:rFonts w:cs="Verdana"/>
                <w:color w:val="000000" w:themeColor="text1"/>
                <w:lang w:val="nl-NL"/>
              </w:rPr>
            </w:pPr>
            <w:bookmarkStart w:id="10" w:name="bwBijl_E_OP_NO_CD_3NE_aan" w:colFirst="0" w:colLast="2"/>
            <w:r w:rsidRPr="54460280">
              <w:rPr>
                <w:rFonts w:cs="Verdana"/>
                <w:color w:val="000000" w:themeColor="text1"/>
                <w:lang w:val="nl-NL"/>
              </w:rPr>
              <w:t>Paragraaf 3.2 lid 3.c</w:t>
            </w:r>
          </w:p>
        </w:tc>
        <w:tc>
          <w:tcPr>
            <w:tcW w:w="3119" w:type="dxa"/>
          </w:tcPr>
          <w:p w14:paraId="0A4CAB38" w14:textId="77777777" w:rsidR="00DF377F" w:rsidRPr="00012D92" w:rsidRDefault="00DF377F" w:rsidP="00DF377F">
            <w:pPr>
              <w:ind w:left="81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…</w:t>
            </w:r>
          </w:p>
        </w:tc>
      </w:tr>
      <w:tr w:rsidR="00DF377F" w:rsidRPr="00012D92" w14:paraId="27D2290A" w14:textId="77777777" w:rsidTr="00DF377F">
        <w:tc>
          <w:tcPr>
            <w:tcW w:w="4111" w:type="dxa"/>
          </w:tcPr>
          <w:p w14:paraId="586ECAEF" w14:textId="77777777" w:rsidR="00DF377F" w:rsidRPr="00012D92" w:rsidRDefault="00DF377F" w:rsidP="00DF377F">
            <w:pPr>
              <w:rPr>
                <w:rFonts w:cs="Verdana"/>
                <w:color w:val="000000"/>
                <w:lang w:val="nl-NL"/>
              </w:rPr>
            </w:pPr>
          </w:p>
        </w:tc>
        <w:tc>
          <w:tcPr>
            <w:tcW w:w="3119" w:type="dxa"/>
          </w:tcPr>
          <w:p w14:paraId="2D6C1E46" w14:textId="77777777" w:rsidR="00DF377F" w:rsidRPr="00012D92" w:rsidRDefault="00DF377F" w:rsidP="00DF377F">
            <w:pPr>
              <w:ind w:left="81"/>
              <w:rPr>
                <w:rFonts w:cs="Verdana"/>
                <w:color w:val="000000"/>
                <w:lang w:val="nl-NL"/>
              </w:rPr>
            </w:pPr>
          </w:p>
        </w:tc>
      </w:tr>
      <w:tr w:rsidR="00DF377F" w:rsidRPr="00DF377F" w14:paraId="7F1BF166" w14:textId="77777777" w:rsidTr="00DF377F">
        <w:tc>
          <w:tcPr>
            <w:tcW w:w="4111" w:type="dxa"/>
          </w:tcPr>
          <w:p w14:paraId="447D34A8" w14:textId="77777777" w:rsidR="00DF377F" w:rsidRPr="00012D92" w:rsidRDefault="00DF377F" w:rsidP="00DF377F">
            <w:pPr>
              <w:rPr>
                <w:rFonts w:cs="Verdana"/>
                <w:b/>
                <w:color w:val="000000"/>
                <w:lang w:val="nl-NL"/>
              </w:rPr>
            </w:pPr>
            <w:bookmarkStart w:id="11" w:name="bwBijl_E_NO_CD_GG0_uit1"/>
            <w:bookmarkEnd w:id="10"/>
          </w:p>
          <w:p w14:paraId="1259EA93" w14:textId="77777777" w:rsidR="00DF377F" w:rsidRPr="00012D92" w:rsidRDefault="00DF377F" w:rsidP="00DF377F">
            <w:pPr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b/>
                <w:bCs/>
                <w:color w:val="000000" w:themeColor="text1"/>
                <w:lang w:val="nl-NL"/>
              </w:rPr>
              <w:t>Selectiecriterium</w:t>
            </w:r>
          </w:p>
        </w:tc>
        <w:tc>
          <w:tcPr>
            <w:tcW w:w="3119" w:type="dxa"/>
          </w:tcPr>
          <w:p w14:paraId="1E88BF34" w14:textId="77777777" w:rsidR="00DF377F" w:rsidRPr="00012D92" w:rsidRDefault="00DF377F" w:rsidP="00DF377F">
            <w:pPr>
              <w:ind w:left="81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Style w:val="OpmaakprofielArial"/>
                <w:rFonts w:ascii="Verdana" w:hAnsi="Verdana"/>
                <w:color w:val="000000" w:themeColor="text1"/>
                <w:lang w:val="nl-NL"/>
              </w:rPr>
              <w:t>Per selectiecriterium niet meer referentieopdrachten dan nodig voor het behalen van de maximale score</w:t>
            </w:r>
          </w:p>
        </w:tc>
      </w:tr>
      <w:tr w:rsidR="00DF377F" w:rsidRPr="00012D92" w14:paraId="040F1DE8" w14:textId="77777777" w:rsidTr="00DF377F">
        <w:tc>
          <w:tcPr>
            <w:tcW w:w="4111" w:type="dxa"/>
          </w:tcPr>
          <w:p w14:paraId="6E08C924" w14:textId="77777777" w:rsidR="00DF377F" w:rsidRPr="00012D92" w:rsidRDefault="00DF377F" w:rsidP="00DF377F">
            <w:pPr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 xml:space="preserve">Bijlage F </w:t>
            </w:r>
            <w:proofErr w:type="spellStart"/>
            <w:r w:rsidRPr="54460280">
              <w:rPr>
                <w:rFonts w:cs="Verdana"/>
                <w:color w:val="000000" w:themeColor="text1"/>
                <w:lang w:val="nl-NL"/>
              </w:rPr>
              <w:t>nr</w:t>
            </w:r>
            <w:proofErr w:type="spellEnd"/>
            <w:r w:rsidRPr="54460280">
              <w:rPr>
                <w:rFonts w:cs="Verdana"/>
                <w:color w:val="000000" w:themeColor="text1"/>
                <w:lang w:val="nl-NL"/>
              </w:rPr>
              <w:t xml:space="preserve"> A</w:t>
            </w:r>
            <w:bookmarkStart w:id="12" w:name="bwBijl_E_NO_CD_GG0_uit_F"/>
            <w:bookmarkEnd w:id="12"/>
          </w:p>
        </w:tc>
        <w:tc>
          <w:tcPr>
            <w:tcW w:w="3119" w:type="dxa"/>
          </w:tcPr>
          <w:p w14:paraId="62196A47" w14:textId="77777777" w:rsidR="00DF377F" w:rsidRPr="00012D92" w:rsidRDefault="00DF377F" w:rsidP="00DF377F">
            <w:pPr>
              <w:ind w:left="81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…</w:t>
            </w:r>
          </w:p>
        </w:tc>
      </w:tr>
      <w:tr w:rsidR="00DF377F" w:rsidRPr="00012D92" w14:paraId="21235BAF" w14:textId="77777777" w:rsidTr="00DF377F">
        <w:tc>
          <w:tcPr>
            <w:tcW w:w="4111" w:type="dxa"/>
          </w:tcPr>
          <w:p w14:paraId="52FB0746" w14:textId="77777777" w:rsidR="00DF377F" w:rsidRPr="00012D92" w:rsidRDefault="00DF377F" w:rsidP="00DF377F">
            <w:pPr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 xml:space="preserve">Bijlage F </w:t>
            </w:r>
            <w:proofErr w:type="spellStart"/>
            <w:r w:rsidRPr="54460280">
              <w:rPr>
                <w:rFonts w:cs="Verdana"/>
                <w:color w:val="000000" w:themeColor="text1"/>
                <w:lang w:val="nl-NL"/>
              </w:rPr>
              <w:t>nr</w:t>
            </w:r>
            <w:proofErr w:type="spellEnd"/>
            <w:r w:rsidRPr="54460280">
              <w:rPr>
                <w:rFonts w:cs="Verdana"/>
                <w:color w:val="000000" w:themeColor="text1"/>
                <w:lang w:val="nl-NL"/>
              </w:rPr>
              <w:t xml:space="preserve"> B</w:t>
            </w:r>
            <w:bookmarkStart w:id="13" w:name="bwBijl_E_NO_CD_GG0_uit_F2"/>
            <w:bookmarkEnd w:id="13"/>
          </w:p>
        </w:tc>
        <w:tc>
          <w:tcPr>
            <w:tcW w:w="3119" w:type="dxa"/>
          </w:tcPr>
          <w:p w14:paraId="0352F8E7" w14:textId="77777777" w:rsidR="00DF377F" w:rsidRPr="00012D92" w:rsidRDefault="00DF377F" w:rsidP="00DF377F">
            <w:pPr>
              <w:ind w:left="81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…</w:t>
            </w:r>
          </w:p>
        </w:tc>
      </w:tr>
      <w:tr w:rsidR="00DF377F" w:rsidRPr="00012D92" w14:paraId="685955C3" w14:textId="77777777" w:rsidTr="00DF377F">
        <w:tc>
          <w:tcPr>
            <w:tcW w:w="4111" w:type="dxa"/>
          </w:tcPr>
          <w:p w14:paraId="64811108" w14:textId="77777777" w:rsidR="00DF377F" w:rsidRPr="00012D92" w:rsidRDefault="00DF377F" w:rsidP="00DF377F">
            <w:pPr>
              <w:rPr>
                <w:rFonts w:cs="Verdana"/>
                <w:color w:val="000000" w:themeColor="text1"/>
                <w:lang w:val="nl-NL"/>
              </w:rPr>
            </w:pPr>
            <w:bookmarkStart w:id="14" w:name="bwBijl_E_NO_CD_GG0_uit_F3"/>
            <w:bookmarkEnd w:id="14"/>
          </w:p>
        </w:tc>
        <w:tc>
          <w:tcPr>
            <w:tcW w:w="3119" w:type="dxa"/>
          </w:tcPr>
          <w:p w14:paraId="46774330" w14:textId="77777777" w:rsidR="00DF377F" w:rsidRPr="00012D92" w:rsidRDefault="00DF377F" w:rsidP="00DF377F">
            <w:pPr>
              <w:ind w:left="81"/>
              <w:rPr>
                <w:rFonts w:cs="Verdana"/>
                <w:color w:val="000000" w:themeColor="text1"/>
                <w:lang w:val="nl-NL"/>
              </w:rPr>
            </w:pPr>
          </w:p>
        </w:tc>
      </w:tr>
      <w:bookmarkEnd w:id="11"/>
    </w:tbl>
    <w:p w14:paraId="463C0510" w14:textId="77777777" w:rsidR="00DF377F" w:rsidRDefault="00DF377F" w:rsidP="00DF377F">
      <w:pPr>
        <w:spacing w:line="260" w:lineRule="atLeast"/>
        <w:ind w:left="1701"/>
        <w:rPr>
          <w:rFonts w:cs="Verdana"/>
          <w:color w:val="000000"/>
          <w:lang w:val="nl-NL"/>
        </w:rPr>
      </w:pPr>
    </w:p>
    <w:p w14:paraId="757C3436" w14:textId="77777777" w:rsidR="00DF377F" w:rsidRDefault="00DF377F" w:rsidP="00DF377F">
      <w:pPr>
        <w:spacing w:line="260" w:lineRule="atLeast"/>
        <w:ind w:left="1701"/>
        <w:rPr>
          <w:rFonts w:cs="Verdana"/>
          <w:color w:val="000000"/>
          <w:lang w:val="nl-NL"/>
        </w:rPr>
      </w:pPr>
    </w:p>
    <w:p w14:paraId="4F50E2A9" w14:textId="77777777" w:rsidR="00DF377F" w:rsidRPr="00012D92" w:rsidRDefault="00DF377F" w:rsidP="00DF377F">
      <w:pPr>
        <w:spacing w:line="260" w:lineRule="atLeast"/>
        <w:ind w:left="1701"/>
        <w:rPr>
          <w:rFonts w:cs="Verdana"/>
          <w:color w:val="000000"/>
          <w:lang w:val="nl-NL"/>
        </w:rPr>
      </w:pPr>
    </w:p>
    <w:p w14:paraId="079B0DE2" w14:textId="77777777" w:rsidR="00DF377F" w:rsidRPr="00012D92" w:rsidRDefault="00DF377F" w:rsidP="00DF377F">
      <w:pPr>
        <w:pStyle w:val="Lijstalinea"/>
        <w:numPr>
          <w:ilvl w:val="0"/>
          <w:numId w:val="40"/>
        </w:numPr>
        <w:spacing w:line="240" w:lineRule="exact"/>
        <w:ind w:left="1701" w:hanging="357"/>
        <w:contextualSpacing/>
        <w:rPr>
          <w:rFonts w:cs="RijksoverheidSansText-Regular"/>
          <w:color w:val="000000" w:themeColor="text1"/>
          <w:lang w:val="nl-NL"/>
        </w:rPr>
      </w:pPr>
      <w:r w:rsidRPr="54460280">
        <w:rPr>
          <w:rFonts w:cs="RijksoverheidSansText-Regular"/>
          <w:color w:val="000000" w:themeColor="text1"/>
          <w:lang w:val="nl-NL"/>
        </w:rPr>
        <w:t>De ondernemer(s) (gegadigde(n)) vult (vullen) per referentieopdracht de volgende gegevens in. Onderstaande tabel dient zo vaak als nodig herhaald en ingevuld te worden.</w:t>
      </w:r>
      <w:bookmarkStart w:id="15" w:name="bwBijl_E_NO_CD_2"/>
      <w:bookmarkEnd w:id="15"/>
    </w:p>
    <w:p w14:paraId="62704D20" w14:textId="77777777" w:rsidR="00DF377F" w:rsidRPr="00012D92" w:rsidRDefault="00DF377F" w:rsidP="00DF377F">
      <w:pPr>
        <w:spacing w:line="260" w:lineRule="atLeast"/>
        <w:ind w:left="1701"/>
        <w:rPr>
          <w:rFonts w:cs="Verdana"/>
          <w:color w:val="000000"/>
          <w:lang w:val="nl-NL"/>
        </w:rPr>
      </w:pPr>
    </w:p>
    <w:tbl>
      <w:tblPr>
        <w:tblW w:w="7230" w:type="dxa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1"/>
        <w:gridCol w:w="3119"/>
      </w:tblGrid>
      <w:tr w:rsidR="00DF377F" w:rsidRPr="00012D92" w14:paraId="09DF5813" w14:textId="77777777" w:rsidTr="00DF377F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9D0B" w14:textId="77777777" w:rsidR="00DF377F" w:rsidRPr="00012D92" w:rsidRDefault="00DF377F" w:rsidP="00DF377F">
            <w:pPr>
              <w:suppressAutoHyphens/>
              <w:ind w:left="1701"/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</w:p>
          <w:p w14:paraId="34D46F5C" w14:textId="77777777" w:rsidR="00DF377F" w:rsidRPr="00012D92" w:rsidRDefault="00DF377F" w:rsidP="00DF377F">
            <w:pPr>
              <w:suppressAutoHyphens/>
              <w:ind w:left="170"/>
              <w:jc w:val="center"/>
              <w:rPr>
                <w:rFonts w:cs="Verdana"/>
                <w:b/>
                <w:bCs/>
                <w:color w:val="000000" w:themeColor="text1"/>
                <w:lang w:val="nl-NL"/>
              </w:rPr>
            </w:pPr>
            <w:r w:rsidRPr="54460280">
              <w:rPr>
                <w:rFonts w:cs="Verdana"/>
                <w:b/>
                <w:bCs/>
                <w:color w:val="000000" w:themeColor="text1"/>
                <w:lang w:val="nl-NL"/>
              </w:rPr>
              <w:t>REFERENTIEOPDRACHT NR: …</w:t>
            </w:r>
          </w:p>
          <w:p w14:paraId="54C0F762" w14:textId="77777777" w:rsidR="00DF377F" w:rsidRPr="00012D92" w:rsidRDefault="00DF377F" w:rsidP="00DF377F">
            <w:pPr>
              <w:ind w:left="1701"/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</w:p>
        </w:tc>
      </w:tr>
      <w:tr w:rsidR="00DF377F" w:rsidRPr="00012D92" w14:paraId="0A3EEEF0" w14:textId="77777777" w:rsidTr="00DF377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92D7" w14:textId="77777777" w:rsidR="00DF377F" w:rsidRPr="00012D92" w:rsidRDefault="00DF377F" w:rsidP="00DF377F">
            <w:pPr>
              <w:ind w:left="28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Naam van de ondernemer die de referentieopdracht heeft uitgevoerd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15F4" w14:textId="77777777" w:rsidR="00DF377F" w:rsidRPr="00012D92" w:rsidRDefault="00DF377F" w:rsidP="00DF377F">
            <w:pPr>
              <w:ind w:left="30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color w:val="000000" w:themeColor="text1"/>
                <w:lang w:val="nl-NL"/>
              </w:rPr>
              <w:t>…</w:t>
            </w:r>
          </w:p>
        </w:tc>
      </w:tr>
      <w:tr w:rsidR="00DF377F" w:rsidRPr="00012D92" w14:paraId="1C2E2FC0" w14:textId="77777777" w:rsidTr="00DF377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10A1" w14:textId="77777777" w:rsidR="00DF377F" w:rsidRPr="00012D92" w:rsidRDefault="00DF377F" w:rsidP="00DF377F">
            <w:pPr>
              <w:ind w:left="28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Naam van de referentieopdracht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71B" w14:textId="77777777" w:rsidR="00DF377F" w:rsidRPr="00012D92" w:rsidRDefault="00DF377F" w:rsidP="00DF377F">
            <w:pPr>
              <w:ind w:left="30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color w:val="000000" w:themeColor="text1"/>
                <w:lang w:val="nl-NL"/>
              </w:rPr>
              <w:t>…</w:t>
            </w:r>
          </w:p>
        </w:tc>
      </w:tr>
      <w:tr w:rsidR="00DF377F" w:rsidRPr="00012D92" w14:paraId="32541C69" w14:textId="77777777" w:rsidTr="00DF377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A388" w14:textId="77777777" w:rsidR="00DF377F" w:rsidRPr="00012D92" w:rsidRDefault="00DF377F" w:rsidP="00DF377F">
            <w:pPr>
              <w:ind w:left="28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Naam en adres van de opdrachtgever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5685" w14:textId="77777777" w:rsidR="00DF377F" w:rsidRPr="00012D92" w:rsidRDefault="00DF377F" w:rsidP="00DF377F">
            <w:pPr>
              <w:ind w:left="30"/>
              <w:rPr>
                <w:color w:val="000000" w:themeColor="text1"/>
                <w:lang w:val="nl-NL"/>
              </w:rPr>
            </w:pPr>
            <w:r w:rsidRPr="54460280">
              <w:rPr>
                <w:color w:val="000000" w:themeColor="text1"/>
                <w:lang w:val="nl-NL"/>
              </w:rPr>
              <w:t>…</w:t>
            </w:r>
          </w:p>
        </w:tc>
      </w:tr>
      <w:tr w:rsidR="00DF377F" w:rsidRPr="00012D92" w14:paraId="4F0149F2" w14:textId="77777777" w:rsidTr="00DF377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B7CB" w14:textId="77777777" w:rsidR="00DF377F" w:rsidRPr="00012D92" w:rsidRDefault="00DF377F" w:rsidP="00DF377F">
            <w:pPr>
              <w:ind w:left="28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Overeengekomen bedrag</w:t>
            </w:r>
          </w:p>
          <w:p w14:paraId="31E1C3CF" w14:textId="77777777" w:rsidR="00DF377F" w:rsidRPr="00012D92" w:rsidRDefault="00DF377F" w:rsidP="00DF377F">
            <w:pPr>
              <w:ind w:left="28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(</w:t>
            </w:r>
            <w:proofErr w:type="gramStart"/>
            <w:r w:rsidRPr="54460280">
              <w:rPr>
                <w:rFonts w:cs="Verdana"/>
                <w:color w:val="000000" w:themeColor="text1"/>
                <w:lang w:val="nl-NL"/>
              </w:rPr>
              <w:t>aannemingssom</w:t>
            </w:r>
            <w:proofErr w:type="gramEnd"/>
            <w:r w:rsidRPr="54460280">
              <w:rPr>
                <w:rFonts w:cs="Verdana"/>
                <w:color w:val="000000" w:themeColor="text1"/>
                <w:lang w:val="nl-NL"/>
              </w:rPr>
              <w:t>) (excl. omzetbelasting)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A69A" w14:textId="77777777" w:rsidR="00DF377F" w:rsidRPr="00012D92" w:rsidRDefault="00DF377F" w:rsidP="00DF377F">
            <w:pPr>
              <w:ind w:left="30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Arial"/>
                <w:color w:val="000000" w:themeColor="text1"/>
                <w:lang w:val="nl-NL"/>
              </w:rPr>
              <w:t xml:space="preserve">€ </w:t>
            </w:r>
            <w:r w:rsidRPr="54460280">
              <w:rPr>
                <w:color w:val="000000" w:themeColor="text1"/>
                <w:lang w:val="nl-NL"/>
              </w:rPr>
              <w:t>…</w:t>
            </w:r>
          </w:p>
        </w:tc>
      </w:tr>
      <w:tr w:rsidR="00DF377F" w:rsidRPr="00012D92" w14:paraId="79EAA4FF" w14:textId="77777777" w:rsidTr="00DF377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A73F" w14:textId="77777777" w:rsidR="00DF377F" w:rsidRPr="00012D92" w:rsidRDefault="00DF377F" w:rsidP="00DF377F">
            <w:pPr>
              <w:ind w:left="28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Gefactureerd bedrag (excl. omzetbelasting)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1007" w14:textId="77777777" w:rsidR="00DF377F" w:rsidRPr="00012D92" w:rsidRDefault="00DF377F" w:rsidP="00DF377F">
            <w:pPr>
              <w:ind w:left="30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Arial"/>
                <w:color w:val="000000" w:themeColor="text1"/>
                <w:lang w:val="nl-NL"/>
              </w:rPr>
              <w:t xml:space="preserve">€ </w:t>
            </w:r>
            <w:r w:rsidRPr="54460280">
              <w:rPr>
                <w:color w:val="000000" w:themeColor="text1"/>
                <w:lang w:val="nl-NL"/>
              </w:rPr>
              <w:t>…</w:t>
            </w:r>
          </w:p>
        </w:tc>
      </w:tr>
      <w:tr w:rsidR="00DF377F" w:rsidRPr="00012D92" w14:paraId="03E26C38" w14:textId="77777777" w:rsidTr="00DF377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BD47" w14:textId="77777777" w:rsidR="00DF377F" w:rsidRPr="00012D92" w:rsidRDefault="00DF377F" w:rsidP="00DF377F">
            <w:pPr>
              <w:ind w:left="28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Datum van de opdrachtverlening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2355" w14:textId="77777777" w:rsidR="00DF377F" w:rsidRPr="00012D92" w:rsidRDefault="00DF377F" w:rsidP="00DF377F">
            <w:pPr>
              <w:ind w:left="30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color w:val="000000" w:themeColor="text1"/>
                <w:lang w:val="nl-NL"/>
              </w:rPr>
              <w:t>…</w:t>
            </w:r>
          </w:p>
        </w:tc>
      </w:tr>
      <w:tr w:rsidR="00DF377F" w:rsidRPr="00012D92" w14:paraId="234C02B9" w14:textId="77777777" w:rsidTr="00DF377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48E2" w14:textId="77777777" w:rsidR="00DF377F" w:rsidRPr="00012D92" w:rsidRDefault="00DF377F" w:rsidP="00DF377F">
            <w:pPr>
              <w:ind w:left="28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Overeengekomen uitvoeringsduur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C3D7" w14:textId="77777777" w:rsidR="00DF377F" w:rsidRPr="00012D92" w:rsidRDefault="00DF377F" w:rsidP="00DF377F">
            <w:pPr>
              <w:ind w:left="30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color w:val="000000" w:themeColor="text1"/>
                <w:lang w:val="nl-NL"/>
              </w:rPr>
              <w:t>…</w:t>
            </w:r>
          </w:p>
        </w:tc>
      </w:tr>
      <w:tr w:rsidR="00DF377F" w:rsidRPr="00012D92" w14:paraId="1AA79E15" w14:textId="77777777" w:rsidTr="00DF377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3119" w14:textId="77777777" w:rsidR="00DF377F" w:rsidRPr="00012D92" w:rsidRDefault="00DF377F" w:rsidP="00DF377F">
            <w:pPr>
              <w:ind w:left="28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Datum van oplevering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6745" w14:textId="77777777" w:rsidR="00DF377F" w:rsidRPr="00012D92" w:rsidRDefault="00DF377F" w:rsidP="00DF377F">
            <w:pPr>
              <w:ind w:left="30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color w:val="000000" w:themeColor="text1"/>
                <w:lang w:val="nl-NL"/>
              </w:rPr>
              <w:t>…</w:t>
            </w:r>
          </w:p>
        </w:tc>
      </w:tr>
      <w:tr w:rsidR="00DF377F" w:rsidRPr="00DE0ABA" w14:paraId="599A3CDC" w14:textId="77777777" w:rsidTr="00DF377F">
        <w:trPr>
          <w:trHeight w:val="295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4134" w14:textId="77777777" w:rsidR="00DF377F" w:rsidRPr="00012D92" w:rsidRDefault="00DF377F" w:rsidP="00DF377F">
            <w:pPr>
              <w:ind w:left="28"/>
              <w:rPr>
                <w:rFonts w:cs="Verdana"/>
                <w:color w:val="000000" w:themeColor="text1"/>
                <w:lang w:val="nl-NL"/>
              </w:rPr>
            </w:pPr>
            <w:proofErr w:type="gramStart"/>
            <w:r w:rsidRPr="54460280">
              <w:rPr>
                <w:rFonts w:cs="Verdana"/>
                <w:color w:val="000000" w:themeColor="text1"/>
                <w:lang w:val="nl-NL"/>
              </w:rPr>
              <w:t>Indien</w:t>
            </w:r>
            <w:proofErr w:type="gramEnd"/>
            <w:r w:rsidRPr="54460280">
              <w:rPr>
                <w:rFonts w:cs="Verdana"/>
                <w:color w:val="000000" w:themeColor="text1"/>
                <w:lang w:val="nl-NL"/>
              </w:rPr>
              <w:t xml:space="preserve"> de referentieopdracht is uitgevoerd door een </w:t>
            </w:r>
            <w:r w:rsidRPr="54460280">
              <w:rPr>
                <w:rFonts w:cs="V&amp;W Syntax (Adobe)"/>
                <w:color w:val="000000" w:themeColor="text1"/>
                <w:lang w:val="nl-NL"/>
              </w:rPr>
              <w:t>samenwerkingsverband van ondernemers</w:t>
            </w:r>
            <w:r w:rsidRPr="54460280">
              <w:rPr>
                <w:rFonts w:cs="Verdana"/>
                <w:color w:val="000000" w:themeColor="text1"/>
                <w:lang w:val="nl-NL"/>
              </w:rPr>
              <w:t xml:space="preserve"> (combinatie)</w:t>
            </w:r>
          </w:p>
        </w:tc>
      </w:tr>
      <w:tr w:rsidR="00DF377F" w:rsidRPr="00012D92" w14:paraId="344B3F13" w14:textId="77777777" w:rsidTr="00DF377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9D04" w14:textId="77777777" w:rsidR="00DF377F" w:rsidRPr="00012D92" w:rsidRDefault="00DF377F" w:rsidP="00DF377F">
            <w:pPr>
              <w:ind w:left="28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 xml:space="preserve">De namen van de overige participanten in het </w:t>
            </w:r>
            <w:r w:rsidRPr="54460280">
              <w:rPr>
                <w:rFonts w:cs="V&amp;W Syntax (Adobe)"/>
                <w:color w:val="000000" w:themeColor="text1"/>
                <w:lang w:val="nl-NL"/>
              </w:rPr>
              <w:t>samenwerkingsverband van ondernemers</w:t>
            </w:r>
            <w:r w:rsidRPr="54460280">
              <w:rPr>
                <w:rFonts w:cs="Verdana"/>
                <w:color w:val="000000" w:themeColor="text1"/>
                <w:lang w:val="nl-NL"/>
              </w:rPr>
              <w:t xml:space="preserve"> (combinatie)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54CE" w14:textId="77777777" w:rsidR="00DF377F" w:rsidRPr="00012D92" w:rsidRDefault="00DF377F" w:rsidP="00DF377F">
            <w:pPr>
              <w:pStyle w:val="Broodtekst0"/>
              <w:ind w:left="30"/>
              <w:rPr>
                <w:rStyle w:val="Verborgentekst"/>
                <w:b w:val="0"/>
                <w:i w:val="0"/>
                <w:color w:val="000000" w:themeColor="text1"/>
                <w:lang w:val="nl-NL"/>
              </w:rPr>
            </w:pPr>
            <w:r w:rsidRPr="54460280"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  <w:t>…</w:t>
            </w:r>
          </w:p>
        </w:tc>
      </w:tr>
      <w:tr w:rsidR="00DF377F" w:rsidRPr="00012D92" w14:paraId="2B2D9978" w14:textId="77777777" w:rsidTr="00DF377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8662" w14:textId="77777777" w:rsidR="00DF377F" w:rsidRPr="00012D92" w:rsidRDefault="00DF377F" w:rsidP="00DF377F">
            <w:pPr>
              <w:ind w:left="28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De juridische participatieverhouding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2635" w14:textId="77777777" w:rsidR="00DF377F" w:rsidRPr="00012D92" w:rsidRDefault="00DF377F" w:rsidP="00DF377F">
            <w:pPr>
              <w:pStyle w:val="Broodtekst0"/>
              <w:ind w:left="30"/>
              <w:rPr>
                <w:rStyle w:val="Verborgentekst"/>
                <w:b w:val="0"/>
                <w:i w:val="0"/>
                <w:color w:val="000000" w:themeColor="text1"/>
                <w:lang w:val="nl-NL"/>
              </w:rPr>
            </w:pPr>
            <w:r w:rsidRPr="54460280"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  <w:t>…</w:t>
            </w:r>
          </w:p>
        </w:tc>
      </w:tr>
      <w:tr w:rsidR="00DF377F" w:rsidRPr="00012D92" w14:paraId="2CF18A16" w14:textId="77777777" w:rsidTr="00DF377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5EBF" w14:textId="77777777" w:rsidR="00DF377F" w:rsidRPr="00012D92" w:rsidRDefault="00DF377F" w:rsidP="00DF377F">
            <w:pPr>
              <w:ind w:left="28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 xml:space="preserve">Percentage aandeel van iedere participant in het </w:t>
            </w:r>
            <w:r w:rsidRPr="54460280">
              <w:rPr>
                <w:rFonts w:cs="V&amp;W Syntax (Adobe)"/>
                <w:color w:val="000000" w:themeColor="text1"/>
                <w:lang w:val="nl-NL"/>
              </w:rPr>
              <w:t>samenwerkingsverband van ondernemers</w:t>
            </w:r>
            <w:r w:rsidRPr="54460280">
              <w:rPr>
                <w:rFonts w:cs="Verdana"/>
                <w:color w:val="000000" w:themeColor="text1"/>
                <w:lang w:val="nl-NL"/>
              </w:rPr>
              <w:t xml:space="preserve"> (combinatie)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8A2C" w14:textId="77777777" w:rsidR="00DF377F" w:rsidRPr="00012D92" w:rsidRDefault="00DF377F" w:rsidP="00DF377F">
            <w:pPr>
              <w:ind w:left="30"/>
              <w:rPr>
                <w:rFonts w:cs="Verdana"/>
                <w:color w:val="000000" w:themeColor="text1"/>
                <w:sz w:val="16"/>
                <w:szCs w:val="16"/>
                <w:lang w:val="nl-NL"/>
              </w:rPr>
            </w:pPr>
            <w:r w:rsidRPr="54460280">
              <w:rPr>
                <w:rFonts w:cs="Verdana"/>
                <w:color w:val="000000" w:themeColor="text1"/>
                <w:sz w:val="16"/>
                <w:szCs w:val="16"/>
                <w:lang w:val="nl-NL"/>
              </w:rPr>
              <w:t>…</w:t>
            </w:r>
          </w:p>
        </w:tc>
      </w:tr>
      <w:tr w:rsidR="00DF377F" w:rsidRPr="00DF377F" w14:paraId="634F9EC1" w14:textId="77777777" w:rsidTr="00DF377F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2823" w14:textId="77777777" w:rsidR="00DF377F" w:rsidRPr="00012D92" w:rsidRDefault="00DF377F" w:rsidP="00DF377F">
            <w:pPr>
              <w:ind w:left="28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lastRenderedPageBreak/>
              <w:t>Toelichting op de gevraagde technische bekwaamheid opgedaan in deze referentieopdracht (maximaal 250 woorden)</w:t>
            </w:r>
          </w:p>
        </w:tc>
      </w:tr>
      <w:tr w:rsidR="00DF377F" w:rsidRPr="00012D92" w14:paraId="479B5F3C" w14:textId="77777777" w:rsidTr="00DF377F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3C5E" w14:textId="77777777" w:rsidR="00DF377F" w:rsidRPr="00012D92" w:rsidRDefault="00DF377F" w:rsidP="00DF377F">
            <w:pPr>
              <w:ind w:left="28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…</w:t>
            </w:r>
          </w:p>
          <w:p w14:paraId="523A84FD" w14:textId="77777777" w:rsidR="00DF377F" w:rsidRPr="00012D92" w:rsidRDefault="00DF377F" w:rsidP="00DF377F">
            <w:pPr>
              <w:ind w:left="28"/>
              <w:rPr>
                <w:rFonts w:cs="Verdana"/>
                <w:color w:val="000000"/>
                <w:lang w:val="nl-NL"/>
              </w:rPr>
            </w:pPr>
          </w:p>
          <w:p w14:paraId="2A0CC983" w14:textId="77777777" w:rsidR="00DF377F" w:rsidRPr="00012D92" w:rsidRDefault="00DF377F" w:rsidP="00DF377F">
            <w:pPr>
              <w:ind w:left="28"/>
              <w:rPr>
                <w:rFonts w:cs="Verdana"/>
                <w:color w:val="000000"/>
                <w:lang w:val="nl-NL"/>
              </w:rPr>
            </w:pPr>
          </w:p>
        </w:tc>
      </w:tr>
      <w:bookmarkEnd w:id="5"/>
    </w:tbl>
    <w:p w14:paraId="4889D80D" w14:textId="2FBA4373" w:rsidR="003F5EB0" w:rsidRPr="00DF377F" w:rsidRDefault="003F5EB0" w:rsidP="00DF377F">
      <w:pPr>
        <w:ind w:left="1701"/>
      </w:pPr>
    </w:p>
    <w:sectPr w:rsidR="003F5EB0" w:rsidRPr="00DF377F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956A2" w14:textId="77777777" w:rsidR="00D20A80" w:rsidRDefault="00D20A80" w:rsidP="0088501B">
      <w:r>
        <w:separator/>
      </w:r>
    </w:p>
  </w:endnote>
  <w:endnote w:type="continuationSeparator" w:id="0">
    <w:p w14:paraId="7044356F" w14:textId="77777777" w:rsidR="00D20A80" w:rsidRDefault="00D20A8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5440D" w14:textId="77777777" w:rsidR="00D20A80" w:rsidRDefault="00D20A80" w:rsidP="0088501B">
      <w:r>
        <w:separator/>
      </w:r>
    </w:p>
  </w:footnote>
  <w:footnote w:type="continuationSeparator" w:id="0">
    <w:p w14:paraId="04E753C5" w14:textId="77777777" w:rsidR="00D20A80" w:rsidRDefault="00D20A8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36BE" w14:textId="17A9F4E1" w:rsidR="00E456EE" w:rsidRPr="00CD59B7" w:rsidRDefault="00CD59B7" w:rsidP="00CD59B7">
    <w:pPr>
      <w:pStyle w:val="Koptekst"/>
      <w:tabs>
        <w:tab w:val="left" w:pos="1701"/>
      </w:tabs>
      <w:rPr>
        <w:lang w:val="nl-NL"/>
      </w:rPr>
    </w:pPr>
    <w:r>
      <w:rPr>
        <w:lang w:val="nl-NL"/>
      </w:rPr>
      <w:tab/>
    </w:r>
    <w:r w:rsidRPr="00CD59B7">
      <w:rPr>
        <w:lang w:val="nl-NL"/>
      </w:rPr>
      <w:t>Aanbestedingsleidraad | Zaaknummer: 31215855 | 18-08-2026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F4EA4090"/>
    <w:lvl w:ilvl="0">
      <w:start w:val="5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CAF5D0D"/>
    <w:multiLevelType w:val="multilevel"/>
    <w:tmpl w:val="06962652"/>
    <w:numStyleLink w:val="Lijststijl"/>
  </w:abstractNum>
  <w:abstractNum w:abstractNumId="34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79050C84"/>
    <w:multiLevelType w:val="multilevel"/>
    <w:tmpl w:val="06962652"/>
    <w:numStyleLink w:val="Lijststijl"/>
  </w:abstractNum>
  <w:abstractNum w:abstractNumId="38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812989577">
    <w:abstractNumId w:val="10"/>
  </w:num>
  <w:num w:numId="2" w16cid:durableId="409736426">
    <w:abstractNumId w:val="12"/>
  </w:num>
  <w:num w:numId="3" w16cid:durableId="517281439">
    <w:abstractNumId w:val="33"/>
  </w:num>
  <w:num w:numId="4" w16cid:durableId="948468209">
    <w:abstractNumId w:val="11"/>
  </w:num>
  <w:num w:numId="5" w16cid:durableId="1801024715">
    <w:abstractNumId w:val="19"/>
  </w:num>
  <w:num w:numId="6" w16cid:durableId="1043288864">
    <w:abstractNumId w:val="23"/>
  </w:num>
  <w:num w:numId="7" w16cid:durableId="715198743">
    <w:abstractNumId w:val="2"/>
  </w:num>
  <w:num w:numId="8" w16cid:durableId="945962835">
    <w:abstractNumId w:val="1"/>
  </w:num>
  <w:num w:numId="9" w16cid:durableId="2057659971">
    <w:abstractNumId w:val="0"/>
  </w:num>
  <w:num w:numId="10" w16cid:durableId="503588919">
    <w:abstractNumId w:val="8"/>
  </w:num>
  <w:num w:numId="11" w16cid:durableId="2029330779">
    <w:abstractNumId w:val="6"/>
  </w:num>
  <w:num w:numId="12" w16cid:durableId="1325743760">
    <w:abstractNumId w:val="6"/>
  </w:num>
  <w:num w:numId="13" w16cid:durableId="1154641417">
    <w:abstractNumId w:val="34"/>
  </w:num>
  <w:num w:numId="14" w16cid:durableId="724790350">
    <w:abstractNumId w:val="3"/>
  </w:num>
  <w:num w:numId="15" w16cid:durableId="1663851254">
    <w:abstractNumId w:val="20"/>
  </w:num>
  <w:num w:numId="16" w16cid:durableId="1378161300">
    <w:abstractNumId w:val="27"/>
  </w:num>
  <w:num w:numId="17" w16cid:durableId="500705481">
    <w:abstractNumId w:val="9"/>
  </w:num>
  <w:num w:numId="18" w16cid:durableId="1406872842">
    <w:abstractNumId w:val="24"/>
  </w:num>
  <w:num w:numId="19" w16cid:durableId="1442408484">
    <w:abstractNumId w:val="37"/>
  </w:num>
  <w:num w:numId="20" w16cid:durableId="2039889083">
    <w:abstractNumId w:val="13"/>
  </w:num>
  <w:num w:numId="21" w16cid:durableId="204023638">
    <w:abstractNumId w:val="26"/>
  </w:num>
  <w:num w:numId="22" w16cid:durableId="1384015056">
    <w:abstractNumId w:val="30"/>
  </w:num>
  <w:num w:numId="23" w16cid:durableId="1579167219">
    <w:abstractNumId w:val="22"/>
  </w:num>
  <w:num w:numId="24" w16cid:durableId="1308512951">
    <w:abstractNumId w:val="32"/>
  </w:num>
  <w:num w:numId="25" w16cid:durableId="680158832">
    <w:abstractNumId w:val="31"/>
  </w:num>
  <w:num w:numId="26" w16cid:durableId="1713767529">
    <w:abstractNumId w:val="7"/>
  </w:num>
  <w:num w:numId="27" w16cid:durableId="1757246127">
    <w:abstractNumId w:val="18"/>
  </w:num>
  <w:num w:numId="28" w16cid:durableId="836576565">
    <w:abstractNumId w:val="25"/>
  </w:num>
  <w:num w:numId="29" w16cid:durableId="1425342983">
    <w:abstractNumId w:val="4"/>
  </w:num>
  <w:num w:numId="30" w16cid:durableId="57097989">
    <w:abstractNumId w:val="14"/>
  </w:num>
  <w:num w:numId="31" w16cid:durableId="167720641">
    <w:abstractNumId w:val="28"/>
  </w:num>
  <w:num w:numId="32" w16cid:durableId="364334115">
    <w:abstractNumId w:val="17"/>
  </w:num>
  <w:num w:numId="33" w16cid:durableId="284196047">
    <w:abstractNumId w:val="15"/>
  </w:num>
  <w:num w:numId="34" w16cid:durableId="879895848">
    <w:abstractNumId w:val="38"/>
  </w:num>
  <w:num w:numId="35" w16cid:durableId="1105425873">
    <w:abstractNumId w:val="5"/>
  </w:num>
  <w:num w:numId="36" w16cid:durableId="181631154">
    <w:abstractNumId w:val="36"/>
  </w:num>
  <w:num w:numId="37" w16cid:durableId="2124182233">
    <w:abstractNumId w:val="29"/>
  </w:num>
  <w:num w:numId="38" w16cid:durableId="985932019">
    <w:abstractNumId w:val="21"/>
  </w:num>
  <w:num w:numId="39" w16cid:durableId="817527262">
    <w:abstractNumId w:val="16"/>
  </w:num>
  <w:num w:numId="40" w16cid:durableId="72557269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DF"/>
    <w:rsid w:val="00043163"/>
    <w:rsid w:val="00056D70"/>
    <w:rsid w:val="000B3F94"/>
    <w:rsid w:val="000E1F3B"/>
    <w:rsid w:val="0014624A"/>
    <w:rsid w:val="00173156"/>
    <w:rsid w:val="001D6F03"/>
    <w:rsid w:val="002061EC"/>
    <w:rsid w:val="0023404B"/>
    <w:rsid w:val="002A6578"/>
    <w:rsid w:val="002B1092"/>
    <w:rsid w:val="002E0FD2"/>
    <w:rsid w:val="003362DF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B39D8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257CF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D59B7"/>
    <w:rsid w:val="00D20A80"/>
    <w:rsid w:val="00DA3555"/>
    <w:rsid w:val="00DF377F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1AE13"/>
  <w15:chartTrackingRefBased/>
  <w15:docId w15:val="{EDB96FA7-564D-41E3-95D7-0E44CCFC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3362DF"/>
    <w:pPr>
      <w:spacing w:line="240" w:lineRule="atLeast"/>
    </w:pPr>
    <w:rPr>
      <w:rFonts w:ascii="Verdana" w:hAnsi="Verdana" w:cs="Lohit Hindi"/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A2039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3362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362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362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362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154273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qFormat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0F3155" w:themeColor="accent1" w:themeShade="BF"/>
    </w:rPr>
    <w:tblPr>
      <w:tblStyleRowBandSize w:val="1"/>
      <w:tblStyleColBandSize w:val="1"/>
      <w:tblBorders>
        <w:top w:val="single" w:sz="8" w:space="0" w:color="154273" w:themeColor="accent1"/>
        <w:bottom w:val="single" w:sz="8" w:space="0" w:color="15427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4273" w:themeColor="accent1"/>
          <w:left w:val="nil"/>
          <w:bottom w:val="single" w:sz="8" w:space="0" w:color="1542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4273" w:themeColor="accent1"/>
          <w:left w:val="nil"/>
          <w:bottom w:val="single" w:sz="8" w:space="0" w:color="1542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CF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CFF0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506985" w:themeColor="accent3" w:themeShade="BF"/>
    </w:rPr>
    <w:tblPr>
      <w:tblStyleRowBandSize w:val="1"/>
      <w:tblStyleColBandSize w:val="1"/>
      <w:tblBorders>
        <w:top w:val="single" w:sz="8" w:space="0" w:color="738EAB" w:themeColor="accent3"/>
        <w:bottom w:val="single" w:sz="8" w:space="0" w:color="738EA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EAB" w:themeColor="accent3"/>
          <w:left w:val="nil"/>
          <w:bottom w:val="single" w:sz="8" w:space="0" w:color="738EA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EAB" w:themeColor="accent3"/>
          <w:left w:val="nil"/>
          <w:bottom w:val="single" w:sz="8" w:space="0" w:color="738EA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2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2EA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0A2039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154273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154273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154273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154273" w:themeColor="accent1"/>
      </w:pBdr>
      <w:spacing w:before="200" w:after="280"/>
      <w:ind w:left="936" w:right="936"/>
    </w:pPr>
    <w:rPr>
      <w:b/>
      <w:bCs/>
      <w:i/>
      <w:iCs/>
      <w:color w:val="15427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154273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4F7196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3362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62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62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62DF"/>
    <w:rPr>
      <w:rFonts w:eastAsiaTheme="majorEastAsia" w:cstheme="majorBidi"/>
      <w:color w:val="272727" w:themeColor="text1" w:themeTint="D8"/>
    </w:rPr>
  </w:style>
  <w:style w:type="character" w:customStyle="1" w:styleId="referentiegegevens">
    <w:name w:val="referentiegegevens"/>
    <w:basedOn w:val="Standaardalinea-lettertype"/>
    <w:rsid w:val="003362DF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3362DF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362DF"/>
    <w:pPr>
      <w:numPr>
        <w:ilvl w:val="1"/>
        <w:numId w:val="32"/>
      </w:numPr>
      <w:spacing w:before="240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362DF"/>
    <w:pPr>
      <w:numPr>
        <w:ilvl w:val="2"/>
        <w:numId w:val="32"/>
      </w:numPr>
      <w:spacing w:before="240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3362DF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kern w:val="0"/>
      <w:sz w:val="24"/>
      <w:lang w:eastAsia="nl-NL"/>
      <w14:ligatures w14:val="none"/>
    </w:rPr>
  </w:style>
  <w:style w:type="paragraph" w:customStyle="1" w:styleId="broodtekst">
    <w:name w:val="broodtekst"/>
    <w:basedOn w:val="Standaard"/>
    <w:link w:val="broodtekstChar2"/>
    <w:rsid w:val="003362D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3362DF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3362DF"/>
    <w:rPr>
      <w:rFonts w:ascii="Verdana" w:eastAsia="Times New Roman" w:hAnsi="Verdana" w:cs="Lohit Hindi"/>
      <w:kern w:val="0"/>
      <w:lang w:val="en-US"/>
      <w14:ligatures w14:val="none"/>
    </w:rPr>
  </w:style>
  <w:style w:type="paragraph" w:customStyle="1" w:styleId="Broodtekst0">
    <w:name w:val="Broodtekst"/>
    <w:basedOn w:val="Standaard"/>
    <w:link w:val="BroodtekstChar"/>
    <w:qFormat/>
    <w:rsid w:val="002061E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basedOn w:val="Standaardalinea-lettertype"/>
    <w:uiPriority w:val="99"/>
    <w:rsid w:val="002061EC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2061EC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2061EC"/>
    <w:rPr>
      <w:rFonts w:ascii="Verdana" w:hAnsi="Verdana" w:cs="Lohit Hindi"/>
      <w:kern w:val="0"/>
      <w:sz w:val="13"/>
      <w:szCs w:val="20"/>
      <w:lang w:val="en-US"/>
      <w14:ligatures w14:val="none"/>
    </w:rPr>
  </w:style>
  <w:style w:type="character" w:customStyle="1" w:styleId="BroodtekstChar">
    <w:name w:val="Broodtekst Char"/>
    <w:basedOn w:val="Standaardalinea-lettertype"/>
    <w:link w:val="Broodtekst0"/>
    <w:rsid w:val="002061EC"/>
    <w:rPr>
      <w:rFonts w:ascii="Verdana" w:hAnsi="Verdana" w:cs="Lohit Hindi"/>
      <w:kern w:val="0"/>
      <w:lang w:val="en-US"/>
      <w14:ligatures w14:val="none"/>
    </w:rPr>
  </w:style>
  <w:style w:type="character" w:customStyle="1" w:styleId="OpmaakprofielArial">
    <w:name w:val="Opmaakprofiel Arial"/>
    <w:rsid w:val="00DF377F"/>
    <w:rPr>
      <w:rFonts w:ascii="V&amp;W Syntax (Adobe)" w:hAnsi="V&amp;W Syntax (Adobe)" w:cs="V&amp;W Syntax (Adobe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154273"/>
      </a:accent1>
      <a:accent2>
        <a:srgbClr val="4F7196"/>
      </a:accent2>
      <a:accent3>
        <a:srgbClr val="738EAB"/>
      </a:accent3>
      <a:accent4>
        <a:srgbClr val="95A9C0"/>
      </a:accent4>
      <a:accent5>
        <a:srgbClr val="B8C6D5"/>
      </a:accent5>
      <a:accent6>
        <a:srgbClr val="DCE3EA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Lintblauw">
      <a:srgbClr val="154273"/>
    </a:custClr>
    <a:custClr name="Rijkshuisstijl Paars">
      <a:srgbClr val="42145F"/>
    </a:custClr>
    <a:custClr name="Rijkshuisstijl Violet">
      <a:srgbClr val="A90061"/>
    </a:custClr>
    <a:custClr name="Rijkshuisstijl Robijnrood">
      <a:srgbClr val="CA005D"/>
    </a:custClr>
    <a:custClr name="Rijkshuisstijl Roze">
      <a:srgbClr val="F092CD"/>
    </a:custClr>
    <a:custClr name="Rijkshuisstijl Rood">
      <a:srgbClr val="D52B1E"/>
    </a:custClr>
    <a:custClr name="Rijkshuisstijl Oranje">
      <a:srgbClr val="E17000"/>
    </a:custClr>
    <a:custClr name="Rijkshuisstijl Donkergeel">
      <a:srgbClr val="FFB612"/>
    </a:custClr>
    <a:custClr name="Rijkshuisstijl Donkerbruin">
      <a:srgbClr val="673327"/>
    </a:custClr>
    <a:custClr name="Rijkshuisstijl Bruin">
      <a:srgbClr val="94710A"/>
    </a:custClr>
    <a:custClr name="Rijkshuisstijl Donkergroen">
      <a:srgbClr val="275937"/>
    </a:custClr>
    <a:custClr name="Rijkshuisstijl Groen">
      <a:srgbClr val="39870C"/>
    </a:custClr>
    <a:custClr name="Rijkshuisstijl Mosgroen">
      <a:srgbClr val="777B00"/>
    </a:custClr>
    <a:custClr name="Rijkshuisstijl Mintgroen">
      <a:srgbClr val="76D2B6"/>
    </a:custClr>
    <a:custClr name="Rijkshuisstijl Donkerblauw">
      <a:srgbClr val="01689B"/>
    </a:custClr>
    <a:custClr name="Rijkshuisstijl Hemelblauw">
      <a:srgbClr val="007BC7"/>
    </a:custClr>
    <a:custClr name="Rijkshuisstijl Lichtblauw">
      <a:srgbClr val="8FCAE7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Brabander, Ronald de (RWS GPO)</dc:creator>
  <cp:keywords/>
  <dc:description/>
  <cp:lastModifiedBy>Brabander, Ronald de (RWS GPO)</cp:lastModifiedBy>
  <cp:revision>2</cp:revision>
  <dcterms:created xsi:type="dcterms:W3CDTF">2026-08-17T22:35:00Z</dcterms:created>
  <dcterms:modified xsi:type="dcterms:W3CDTF">2026-08-17T22:35:00Z</dcterms:modified>
</cp:coreProperties>
</file>