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F2B8" w14:textId="77777777" w:rsidR="00A257CF" w:rsidRPr="00E40B9C" w:rsidRDefault="00A257CF" w:rsidP="00A257CF">
      <w:pPr>
        <w:pStyle w:val="BijlageGenummerdKop"/>
        <w:tabs>
          <w:tab w:val="clear" w:pos="0"/>
        </w:tabs>
        <w:ind w:left="1560" w:hanging="1560"/>
      </w:pPr>
      <w:bookmarkStart w:id="0" w:name="_Toc496111700"/>
      <w:bookmarkStart w:id="1" w:name="_Toc237875725"/>
      <w: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23DB8092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 xml:space="preserve">Naam en adres van de onderneming (de gegadigde/inschrijver): </w:t>
      </w:r>
    </w:p>
    <w:p w14:paraId="36E0211B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4F62C7E6" w14:textId="0CAD05EE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>……………………………………………………………………………………………………………………………………</w:t>
      </w:r>
    </w:p>
    <w:p w14:paraId="1B9B9A26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3B75643E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21938075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32B3CB7E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 xml:space="preserve">KvK-nummer: ……… </w:t>
      </w:r>
    </w:p>
    <w:p w14:paraId="36926316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28F01351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 xml:space="preserve">Vestigingsnummer: ………… </w:t>
      </w:r>
    </w:p>
    <w:p w14:paraId="1D21D97A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36A0E900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>Contactpersoon van de onderneming (naam, email, telefoon):</w:t>
      </w:r>
    </w:p>
    <w:p w14:paraId="56176A02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5B4AB3BB" w14:textId="64C9348E" w:rsidR="00A257CF" w:rsidRPr="00E40B9C" w:rsidRDefault="00A257CF" w:rsidP="00A257CF">
      <w:pPr>
        <w:pStyle w:val="broodtekst"/>
        <w:ind w:left="1701"/>
        <w:rPr>
          <w:lang w:val="nl-NL"/>
        </w:rPr>
      </w:pPr>
      <w:r w:rsidRPr="54460280">
        <w:rPr>
          <w:lang w:val="nl-NL"/>
        </w:rPr>
        <w:t>……………………………………………………………………………………………………………………………………</w:t>
      </w:r>
    </w:p>
    <w:p w14:paraId="5BDDE114" w14:textId="77777777" w:rsidR="00A257CF" w:rsidRPr="00E40B9C" w:rsidRDefault="00A257CF" w:rsidP="00A257CF">
      <w:pPr>
        <w:pStyle w:val="broodtekst"/>
        <w:ind w:left="1701"/>
        <w:rPr>
          <w:lang w:val="nl-NL"/>
        </w:rPr>
      </w:pPr>
    </w:p>
    <w:p w14:paraId="6A10956E" w14:textId="77777777" w:rsidR="00A257CF" w:rsidRPr="00E40B9C" w:rsidRDefault="00A257CF" w:rsidP="00A257CF">
      <w:pPr>
        <w:ind w:left="1701"/>
        <w:rPr>
          <w:rFonts w:cs="Arial"/>
          <w:lang w:val="nl-NL"/>
        </w:rPr>
      </w:pPr>
      <w:proofErr w:type="gramStart"/>
      <w:r w:rsidRPr="00E40B9C">
        <w:rPr>
          <w:rFonts w:cs="Arial"/>
          <w:lang w:val="nl-NL"/>
        </w:rPr>
        <w:t>dient</w:t>
      </w:r>
      <w:proofErr w:type="gramEnd"/>
      <w:r w:rsidRPr="00E40B9C">
        <w:rPr>
          <w:rFonts w:cs="Arial"/>
          <w:lang w:val="nl-NL"/>
        </w:rPr>
        <w:t xml:space="preserve"> hierbij voor de zaak met zaaknummer </w:t>
      </w:r>
      <w:r w:rsidRPr="54460280">
        <w:fldChar w:fldCharType="begin"/>
      </w:r>
      <w:r w:rsidRPr="00E40B9C">
        <w:rPr>
          <w:lang w:val="nl-NL"/>
        </w:rPr>
        <w:instrText xml:space="preserve"> DOCPROPERTY  PS_REFERENCE  \* MERGEFORMAT </w:instrText>
      </w:r>
      <w:r w:rsidRPr="54460280">
        <w:rPr>
          <w:lang w:val="nl-NL"/>
        </w:rPr>
        <w:fldChar w:fldCharType="separate"/>
      </w:r>
      <w:r>
        <w:rPr>
          <w:lang w:val="nl-NL"/>
        </w:rPr>
        <w:t>31215855</w:t>
      </w:r>
      <w:r w:rsidRPr="54460280">
        <w:fldChar w:fldCharType="end"/>
      </w:r>
      <w:r w:rsidRPr="00E40B9C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14:paraId="19417CA6" w14:textId="77777777" w:rsidR="00A257CF" w:rsidRPr="00E40B9C" w:rsidRDefault="00A257CF" w:rsidP="00A257CF">
      <w:pPr>
        <w:ind w:left="1701"/>
        <w:rPr>
          <w:rFonts w:cs="Arial"/>
          <w:lang w:val="nl-NL"/>
        </w:rPr>
      </w:pPr>
    </w:p>
    <w:p w14:paraId="00579E10" w14:textId="77777777" w:rsidR="00A257CF" w:rsidRPr="00E40B9C" w:rsidRDefault="00A257CF" w:rsidP="00A257CF">
      <w:pPr>
        <w:ind w:left="1701"/>
        <w:rPr>
          <w:rFonts w:cs="Arial"/>
          <w:lang w:val="nl-NL"/>
        </w:rPr>
      </w:pPr>
      <w:r w:rsidRPr="54460280">
        <w:rPr>
          <w:rFonts w:cs="Arial"/>
          <w:lang w:val="nl-NL"/>
        </w:rPr>
        <w:t xml:space="preserve">Naam andere natuurlijke of rechtspersoon op wie de </w:t>
      </w:r>
      <w:r w:rsidRPr="54460280">
        <w:rPr>
          <w:lang w:val="nl-NL"/>
        </w:rPr>
        <w:t>gegadigde/</w:t>
      </w:r>
      <w:r w:rsidRPr="54460280">
        <w:rPr>
          <w:rFonts w:cs="Arial"/>
          <w:lang w:val="nl-NL"/>
        </w:rPr>
        <w:t>inschrijver zich beroept*:</w:t>
      </w:r>
    </w:p>
    <w:p w14:paraId="3C57704E" w14:textId="77777777" w:rsidR="00A257CF" w:rsidRPr="00E40B9C" w:rsidRDefault="00A257CF" w:rsidP="00A257CF">
      <w:pPr>
        <w:ind w:left="1701"/>
        <w:rPr>
          <w:rFonts w:cs="Arial"/>
          <w:lang w:val="nl-NL"/>
        </w:rPr>
      </w:pPr>
      <w:r w:rsidRPr="54460280">
        <w:rPr>
          <w:rFonts w:cs="Arial"/>
          <w:lang w:val="nl-NL"/>
        </w:rPr>
        <w:t>………………………………………………………………………………………………………</w:t>
      </w:r>
    </w:p>
    <w:p w14:paraId="017C256D" w14:textId="77777777" w:rsidR="00A257CF" w:rsidRPr="00E40B9C" w:rsidRDefault="00A257CF" w:rsidP="00A257CF">
      <w:pPr>
        <w:ind w:left="1701"/>
        <w:rPr>
          <w:rFonts w:cs="Arial"/>
          <w:lang w:val="nl-NL"/>
        </w:rPr>
      </w:pPr>
    </w:p>
    <w:p w14:paraId="12B4743B" w14:textId="77777777" w:rsidR="00A257CF" w:rsidRPr="00E40B9C" w:rsidRDefault="00A257CF" w:rsidP="00A257CF">
      <w:pPr>
        <w:ind w:left="1701"/>
        <w:rPr>
          <w:rFonts w:cs="Arial"/>
          <w:lang w:val="nl-NL"/>
        </w:rPr>
      </w:pPr>
      <w:r w:rsidRPr="54460280">
        <w:rPr>
          <w:rFonts w:cs="Arial"/>
          <w:lang w:val="nl-NL"/>
        </w:rPr>
        <w:t>Documenten:</w:t>
      </w:r>
    </w:p>
    <w:p w14:paraId="2FDBC6AA" w14:textId="77777777" w:rsidR="00A257CF" w:rsidRPr="00E40B9C" w:rsidRDefault="00A257CF" w:rsidP="00A257CF">
      <w:pPr>
        <w:ind w:left="1701"/>
        <w:rPr>
          <w:rFonts w:cs="Arial"/>
          <w:lang w:val="nl-NL"/>
        </w:rPr>
      </w:pPr>
    </w:p>
    <w:p w14:paraId="1D6134D3" w14:textId="77777777" w:rsidR="00A257CF" w:rsidRPr="00E40B9C" w:rsidRDefault="00A257CF" w:rsidP="00A257CF">
      <w:pPr>
        <w:ind w:left="1701"/>
        <w:rPr>
          <w:lang w:val="nl-NL"/>
        </w:rPr>
      </w:pPr>
    </w:p>
    <w:p w14:paraId="3534424E" w14:textId="03229D1D" w:rsidR="00A257CF" w:rsidRPr="00E40B9C" w:rsidRDefault="00A257CF" w:rsidP="00A257CF">
      <w:pPr>
        <w:tabs>
          <w:tab w:val="left" w:pos="300"/>
        </w:tabs>
        <w:ind w:left="1701"/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 (naam document)</w:t>
      </w:r>
    </w:p>
    <w:p w14:paraId="30E07CA5" w14:textId="21954951" w:rsidR="00A257CF" w:rsidRPr="00E40B9C" w:rsidRDefault="00A257CF" w:rsidP="00A257CF">
      <w:pPr>
        <w:tabs>
          <w:tab w:val="left" w:pos="300"/>
        </w:tabs>
        <w:ind w:left="1701"/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 (naam document)</w:t>
      </w:r>
    </w:p>
    <w:p w14:paraId="2F1AA105" w14:textId="77777777" w:rsidR="00A257CF" w:rsidRPr="00E40B9C" w:rsidRDefault="00A257CF" w:rsidP="00A257CF">
      <w:pPr>
        <w:ind w:left="1701"/>
        <w:rPr>
          <w:rFonts w:cs="Arial"/>
          <w:sz w:val="13"/>
          <w:szCs w:val="13"/>
          <w:lang w:val="nl-NL"/>
        </w:rPr>
      </w:pPr>
      <w:r w:rsidRPr="54460280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54460280">
        <w:rPr>
          <w:sz w:val="13"/>
          <w:szCs w:val="13"/>
          <w:lang w:val="nl-NL"/>
        </w:rPr>
        <w:t>gegadigde/</w:t>
      </w:r>
      <w:r w:rsidRPr="54460280">
        <w:rPr>
          <w:rFonts w:cs="Arial"/>
          <w:sz w:val="13"/>
          <w:szCs w:val="13"/>
          <w:lang w:val="nl-NL"/>
        </w:rPr>
        <w:t>inschrijver zich beroept, deze opsomming herhalen.</w:t>
      </w:r>
    </w:p>
    <w:p w14:paraId="2B9FFB32" w14:textId="77777777" w:rsidR="00A257CF" w:rsidRPr="00E40B9C" w:rsidRDefault="00A257CF" w:rsidP="00A257CF">
      <w:pPr>
        <w:ind w:left="1701"/>
        <w:rPr>
          <w:rFonts w:cs="Arial"/>
          <w:lang w:val="nl-NL"/>
        </w:rPr>
      </w:pPr>
    </w:p>
    <w:p w14:paraId="33747C1A" w14:textId="77777777" w:rsidR="00A257CF" w:rsidRPr="00E40B9C" w:rsidRDefault="00A257CF" w:rsidP="00A257CF">
      <w:pPr>
        <w:ind w:left="1701"/>
        <w:rPr>
          <w:rFonts w:cs="Arial"/>
          <w:lang w:val="nl-NL"/>
        </w:rPr>
      </w:pPr>
      <w:proofErr w:type="gramStart"/>
      <w:r w:rsidRPr="54460280">
        <w:rPr>
          <w:rFonts w:cs="Arial"/>
          <w:lang w:val="nl-NL"/>
        </w:rPr>
        <w:t>en</w:t>
      </w:r>
      <w:proofErr w:type="gramEnd"/>
      <w:r w:rsidRPr="54460280">
        <w:rPr>
          <w:rFonts w:cs="Arial"/>
          <w:lang w:val="nl-NL"/>
        </w:rPr>
        <w:t xml:space="preserve"> verklaart dat:</w:t>
      </w:r>
    </w:p>
    <w:p w14:paraId="16C9C5DB" w14:textId="77777777" w:rsidR="00A257CF" w:rsidRPr="00E40B9C" w:rsidRDefault="00A257CF" w:rsidP="00A257CF">
      <w:pPr>
        <w:ind w:left="1701"/>
        <w:rPr>
          <w:rFonts w:cs="Arial"/>
          <w:lang w:val="nl-NL"/>
        </w:rPr>
      </w:pPr>
    </w:p>
    <w:p w14:paraId="55B81A91" w14:textId="77777777" w:rsidR="00A257CF" w:rsidRPr="00E40B9C" w:rsidRDefault="00A257CF" w:rsidP="00A257CF">
      <w:pPr>
        <w:ind w:left="1701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12E0111F" w14:textId="77777777" w:rsidR="00A257CF" w:rsidRPr="00E40B9C" w:rsidRDefault="00A257CF" w:rsidP="00A257CF">
      <w:pPr>
        <w:ind w:left="1701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14:paraId="38FD855D" w14:textId="77777777" w:rsidR="00A257CF" w:rsidRPr="00E40B9C" w:rsidRDefault="00A257CF" w:rsidP="00A257CF">
      <w:pPr>
        <w:ind w:left="1701"/>
        <w:rPr>
          <w:rFonts w:cs="Arial"/>
          <w:lang w:val="nl-NL"/>
        </w:rPr>
      </w:pPr>
    </w:p>
    <w:p w14:paraId="70F215FA" w14:textId="77777777" w:rsidR="00A257CF" w:rsidRPr="00E40B9C" w:rsidRDefault="00A257CF" w:rsidP="00A257CF">
      <w:pPr>
        <w:ind w:left="1701"/>
        <w:rPr>
          <w:rFonts w:cs="Arial"/>
          <w:b/>
          <w:bCs/>
          <w:lang w:val="nl-NL"/>
        </w:rPr>
      </w:pPr>
      <w:r w:rsidRPr="54460280">
        <w:rPr>
          <w:rFonts w:cs="Arial"/>
          <w:b/>
          <w:bCs/>
          <w:lang w:val="nl-NL"/>
        </w:rPr>
        <w:t>Ondertekening</w:t>
      </w:r>
    </w:p>
    <w:p w14:paraId="124205D1" w14:textId="77777777" w:rsidR="00A257CF" w:rsidRPr="00E40B9C" w:rsidRDefault="00A257CF" w:rsidP="00A257CF">
      <w:pPr>
        <w:ind w:left="1701"/>
        <w:rPr>
          <w:b/>
          <w:lang w:val="nl-NL"/>
        </w:rPr>
      </w:pPr>
    </w:p>
    <w:p w14:paraId="4889D80D" w14:textId="66F13CCB" w:rsidR="003F5EB0" w:rsidRPr="00A257CF" w:rsidRDefault="00A257CF" w:rsidP="00A257CF">
      <w:pPr>
        <w:ind w:left="1701"/>
        <w:rPr>
          <w:lang w:val="nl-NL"/>
        </w:rPr>
      </w:pPr>
      <w:r w:rsidRPr="54460280">
        <w:rPr>
          <w:lang w:val="nl-NL"/>
        </w:rPr>
        <w:t xml:space="preserve">Deze verklaring dient digitaal te worden ondertekend </w:t>
      </w:r>
      <w:proofErr w:type="gramStart"/>
      <w:r w:rsidRPr="54460280">
        <w:rPr>
          <w:lang w:val="nl-NL"/>
        </w:rPr>
        <w:t>conform</w:t>
      </w:r>
      <w:proofErr w:type="gramEnd"/>
      <w:r w:rsidRPr="54460280">
        <w:rPr>
          <w:lang w:val="nl-NL"/>
        </w:rPr>
        <w:t xml:space="preserve"> </w:t>
      </w:r>
      <w:r w:rsidRPr="54460280">
        <w:rPr>
          <w:color w:val="000000" w:themeColor="text1"/>
          <w:lang w:val="nl-NL"/>
        </w:rPr>
        <w:t xml:space="preserve">paragraaf 4.3 respectievelijk </w:t>
      </w:r>
      <w:r w:rsidRPr="54460280">
        <w:rPr>
          <w:lang w:val="nl-NL"/>
        </w:rPr>
        <w:t xml:space="preserve">paragraaf </w:t>
      </w:r>
      <w:r w:rsidRPr="54460280">
        <w:rPr>
          <w:color w:val="000000" w:themeColor="text1"/>
          <w:lang w:val="nl-NL"/>
        </w:rPr>
        <w:t>6.3.1.</w:t>
      </w:r>
      <w:bookmarkStart w:id="2" w:name="bwBijl_D_NO_CD"/>
      <w:bookmarkStart w:id="3" w:name="bwBijl_D_641"/>
      <w:bookmarkEnd w:id="2"/>
      <w:bookmarkEnd w:id="3"/>
    </w:p>
    <w:sectPr w:rsidR="003F5EB0" w:rsidRPr="00A257CF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1D18" w14:textId="77777777" w:rsidR="00DB1CF8" w:rsidRDefault="00DB1CF8" w:rsidP="0088501B">
      <w:r>
        <w:separator/>
      </w:r>
    </w:p>
  </w:endnote>
  <w:endnote w:type="continuationSeparator" w:id="0">
    <w:p w14:paraId="48BE2B42" w14:textId="77777777" w:rsidR="00DB1CF8" w:rsidRDefault="00DB1C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0" w14:textId="77777777" w:rsidR="00DB1CF8" w:rsidRDefault="00DB1CF8" w:rsidP="0088501B">
      <w:r>
        <w:separator/>
      </w:r>
    </w:p>
  </w:footnote>
  <w:footnote w:type="continuationSeparator" w:id="0">
    <w:p w14:paraId="6F3C50AB" w14:textId="77777777" w:rsidR="00DB1CF8" w:rsidRDefault="00DB1C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36BE" w14:textId="17A9F4E1" w:rsidR="00E456EE" w:rsidRPr="00CD59B7" w:rsidRDefault="00CD59B7" w:rsidP="00CD59B7">
    <w:pPr>
      <w:pStyle w:val="Koptekst"/>
      <w:tabs>
        <w:tab w:val="left" w:pos="1701"/>
      </w:tabs>
      <w:rPr>
        <w:lang w:val="nl-NL"/>
      </w:rPr>
    </w:pPr>
    <w:r>
      <w:rPr>
        <w:lang w:val="nl-NL"/>
      </w:rPr>
      <w:tab/>
    </w:r>
    <w:r w:rsidRPr="00CD59B7">
      <w:rPr>
        <w:lang w:val="nl-NL"/>
      </w:rPr>
      <w:t>Aanbestedingsleidraad | Zaaknummer: 31215855 | 18-08-2026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6AE97C2"/>
    <w:lvl w:ilvl="0">
      <w:start w:val="4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79050C84"/>
    <w:multiLevelType w:val="multilevel"/>
    <w:tmpl w:val="06962652"/>
    <w:numStyleLink w:val="Lijststijl"/>
  </w:abstractNum>
  <w:abstractNum w:abstractNumId="3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2989577">
    <w:abstractNumId w:val="10"/>
  </w:num>
  <w:num w:numId="2" w16cid:durableId="409736426">
    <w:abstractNumId w:val="12"/>
  </w:num>
  <w:num w:numId="3" w16cid:durableId="517281439">
    <w:abstractNumId w:val="33"/>
  </w:num>
  <w:num w:numId="4" w16cid:durableId="948468209">
    <w:abstractNumId w:val="11"/>
  </w:num>
  <w:num w:numId="5" w16cid:durableId="1801024715">
    <w:abstractNumId w:val="19"/>
  </w:num>
  <w:num w:numId="6" w16cid:durableId="1043288864">
    <w:abstractNumId w:val="23"/>
  </w:num>
  <w:num w:numId="7" w16cid:durableId="715198743">
    <w:abstractNumId w:val="2"/>
  </w:num>
  <w:num w:numId="8" w16cid:durableId="945962835">
    <w:abstractNumId w:val="1"/>
  </w:num>
  <w:num w:numId="9" w16cid:durableId="2057659971">
    <w:abstractNumId w:val="0"/>
  </w:num>
  <w:num w:numId="10" w16cid:durableId="503588919">
    <w:abstractNumId w:val="8"/>
  </w:num>
  <w:num w:numId="11" w16cid:durableId="2029330779">
    <w:abstractNumId w:val="6"/>
  </w:num>
  <w:num w:numId="12" w16cid:durableId="1325743760">
    <w:abstractNumId w:val="6"/>
  </w:num>
  <w:num w:numId="13" w16cid:durableId="1154641417">
    <w:abstractNumId w:val="34"/>
  </w:num>
  <w:num w:numId="14" w16cid:durableId="724790350">
    <w:abstractNumId w:val="3"/>
  </w:num>
  <w:num w:numId="15" w16cid:durableId="1663851254">
    <w:abstractNumId w:val="20"/>
  </w:num>
  <w:num w:numId="16" w16cid:durableId="1378161300">
    <w:abstractNumId w:val="27"/>
  </w:num>
  <w:num w:numId="17" w16cid:durableId="500705481">
    <w:abstractNumId w:val="9"/>
  </w:num>
  <w:num w:numId="18" w16cid:durableId="1406872842">
    <w:abstractNumId w:val="24"/>
  </w:num>
  <w:num w:numId="19" w16cid:durableId="1442408484">
    <w:abstractNumId w:val="36"/>
  </w:num>
  <w:num w:numId="20" w16cid:durableId="2039889083">
    <w:abstractNumId w:val="13"/>
  </w:num>
  <w:num w:numId="21" w16cid:durableId="204023638">
    <w:abstractNumId w:val="26"/>
  </w:num>
  <w:num w:numId="22" w16cid:durableId="1384015056">
    <w:abstractNumId w:val="30"/>
  </w:num>
  <w:num w:numId="23" w16cid:durableId="1579167219">
    <w:abstractNumId w:val="22"/>
  </w:num>
  <w:num w:numId="24" w16cid:durableId="1308512951">
    <w:abstractNumId w:val="32"/>
  </w:num>
  <w:num w:numId="25" w16cid:durableId="680158832">
    <w:abstractNumId w:val="31"/>
  </w:num>
  <w:num w:numId="26" w16cid:durableId="1713767529">
    <w:abstractNumId w:val="7"/>
  </w:num>
  <w:num w:numId="27" w16cid:durableId="1757246127">
    <w:abstractNumId w:val="18"/>
  </w:num>
  <w:num w:numId="28" w16cid:durableId="836576565">
    <w:abstractNumId w:val="25"/>
  </w:num>
  <w:num w:numId="29" w16cid:durableId="1425342983">
    <w:abstractNumId w:val="4"/>
  </w:num>
  <w:num w:numId="30" w16cid:durableId="57097989">
    <w:abstractNumId w:val="14"/>
  </w:num>
  <w:num w:numId="31" w16cid:durableId="167720641">
    <w:abstractNumId w:val="28"/>
  </w:num>
  <w:num w:numId="32" w16cid:durableId="364334115">
    <w:abstractNumId w:val="17"/>
  </w:num>
  <w:num w:numId="33" w16cid:durableId="284196047">
    <w:abstractNumId w:val="15"/>
  </w:num>
  <w:num w:numId="34" w16cid:durableId="879895848">
    <w:abstractNumId w:val="37"/>
  </w:num>
  <w:num w:numId="35" w16cid:durableId="1105425873">
    <w:abstractNumId w:val="5"/>
  </w:num>
  <w:num w:numId="36" w16cid:durableId="181631154">
    <w:abstractNumId w:val="35"/>
  </w:num>
  <w:num w:numId="37" w16cid:durableId="2124182233">
    <w:abstractNumId w:val="29"/>
  </w:num>
  <w:num w:numId="38" w16cid:durableId="985932019">
    <w:abstractNumId w:val="21"/>
  </w:num>
  <w:num w:numId="39" w16cid:durableId="817527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DF"/>
    <w:rsid w:val="00043163"/>
    <w:rsid w:val="00056D70"/>
    <w:rsid w:val="000B3F94"/>
    <w:rsid w:val="000E1F3B"/>
    <w:rsid w:val="0014624A"/>
    <w:rsid w:val="00173156"/>
    <w:rsid w:val="001D6F03"/>
    <w:rsid w:val="002061EC"/>
    <w:rsid w:val="0023404B"/>
    <w:rsid w:val="002A6578"/>
    <w:rsid w:val="002B1092"/>
    <w:rsid w:val="002E0FD2"/>
    <w:rsid w:val="003362D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B39D8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257CF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59B7"/>
    <w:rsid w:val="00DA3555"/>
    <w:rsid w:val="00DB1CF8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1AE13"/>
  <w15:chartTrackingRefBased/>
  <w15:docId w15:val="{EDB96FA7-564D-41E3-95D7-0E44CCFC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62DF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03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6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6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6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6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154273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0F3155" w:themeColor="accent1" w:themeShade="BF"/>
    </w:rPr>
    <w:tblPr>
      <w:tblStyleRowBandSize w:val="1"/>
      <w:tblStyleColBandSize w:val="1"/>
      <w:tblBorders>
        <w:top w:val="single" w:sz="8" w:space="0" w:color="154273" w:themeColor="accent1"/>
        <w:bottom w:val="single" w:sz="8" w:space="0" w:color="1542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506985" w:themeColor="accent3" w:themeShade="BF"/>
    </w:rPr>
    <w:tblPr>
      <w:tblStyleRowBandSize w:val="1"/>
      <w:tblStyleColBandSize w:val="1"/>
      <w:tblBorders>
        <w:top w:val="single" w:sz="8" w:space="0" w:color="738EAB" w:themeColor="accent3"/>
        <w:bottom w:val="single" w:sz="8" w:space="0" w:color="738EA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0A2039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154273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154273" w:themeColor="accent1"/>
      </w:pBdr>
      <w:spacing w:before="200" w:after="280"/>
      <w:ind w:left="936" w:right="936"/>
    </w:pPr>
    <w:rPr>
      <w:b/>
      <w:bCs/>
      <w:i/>
      <w:iCs/>
      <w:color w:val="15427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154273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4F7196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6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2DF"/>
    <w:rPr>
      <w:rFonts w:eastAsiaTheme="majorEastAsia" w:cstheme="majorBidi"/>
      <w:color w:val="272727" w:themeColor="text1" w:themeTint="D8"/>
    </w:rPr>
  </w:style>
  <w:style w:type="character" w:customStyle="1" w:styleId="referentiegegevens">
    <w:name w:val="referentiegegevens"/>
    <w:basedOn w:val="Standaardalinea-lettertype"/>
    <w:rsid w:val="003362DF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3362DF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362DF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362DF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3362D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3362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3362D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3362DF"/>
    <w:rPr>
      <w:rFonts w:ascii="Verdana" w:eastAsia="Times New Roman" w:hAnsi="Verdana" w:cs="Lohit Hindi"/>
      <w:kern w:val="0"/>
      <w:lang w:val="en-US"/>
      <w14:ligatures w14:val="none"/>
    </w:rPr>
  </w:style>
  <w:style w:type="paragraph" w:customStyle="1" w:styleId="Broodtekst0">
    <w:name w:val="Broodtekst"/>
    <w:basedOn w:val="Standaard"/>
    <w:link w:val="BroodtekstChar"/>
    <w:qFormat/>
    <w:rsid w:val="002061E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2061E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2061EC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061EC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character" w:customStyle="1" w:styleId="BroodtekstChar">
    <w:name w:val="Broodtekst Char"/>
    <w:basedOn w:val="Standaardalinea-lettertype"/>
    <w:link w:val="Broodtekst0"/>
    <w:rsid w:val="002061EC"/>
    <w:rPr>
      <w:rFonts w:ascii="Verdana" w:hAnsi="Verdana" w:cs="Lohit Hin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154273"/>
      </a:accent1>
      <a:accent2>
        <a:srgbClr val="4F7196"/>
      </a:accent2>
      <a:accent3>
        <a:srgbClr val="738EAB"/>
      </a:accent3>
      <a:accent4>
        <a:srgbClr val="95A9C0"/>
      </a:accent4>
      <a:accent5>
        <a:srgbClr val="B8C6D5"/>
      </a:accent5>
      <a:accent6>
        <a:srgbClr val="DCE3EA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Lintblauw">
      <a:srgbClr val="154273"/>
    </a:custClr>
    <a:custClr name="Rijkshuisstijl Paars">
      <a:srgbClr val="42145F"/>
    </a:custClr>
    <a:custClr name="Rijkshuisstijl Violet">
      <a:srgbClr val="A90061"/>
    </a:custClr>
    <a:custClr name="Rijkshuisstijl Robijnrood">
      <a:srgbClr val="CA005D"/>
    </a:custClr>
    <a:custClr name="Rijkshuisstijl Roze">
      <a:srgbClr val="F092CD"/>
    </a:custClr>
    <a:custClr name="Rijkshuisstijl Rood">
      <a:srgbClr val="D52B1E"/>
    </a:custClr>
    <a:custClr name="Rijkshuisstijl Oranje">
      <a:srgbClr val="E17000"/>
    </a:custClr>
    <a:custClr name="Rijkshuisstijl Donkergeel">
      <a:srgbClr val="FFB612"/>
    </a:custClr>
    <a:custClr name="Rijkshuisstijl Donkerbruin">
      <a:srgbClr val="673327"/>
    </a:custClr>
    <a:custClr name="Rijkshuisstijl Bruin">
      <a:srgbClr val="94710A"/>
    </a:custClr>
    <a:custClr name="Rijkshuisstijl Donkergroen">
      <a:srgbClr val="275937"/>
    </a:custClr>
    <a:custClr name="Rijkshuisstijl Groen">
      <a:srgbClr val="39870C"/>
    </a:custClr>
    <a:custClr name="Rijkshuisstijl Mosgroen">
      <a:srgbClr val="777B00"/>
    </a:custClr>
    <a:custClr name="Rijkshuisstijl Mintgroen">
      <a:srgbClr val="76D2B6"/>
    </a:custClr>
    <a:custClr name="Rijkshuisstijl Donkerblauw">
      <a:srgbClr val="01689B"/>
    </a:custClr>
    <a:custClr name="Rijkshuisstijl Hemelblauw">
      <a:srgbClr val="007BC7"/>
    </a:custClr>
    <a:custClr name="Rijkshuisstijl Lichtblauw">
      <a:srgbClr val="8FCAE7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Ronald de (RWS GPO)</dc:creator>
  <cp:keywords/>
  <dc:description/>
  <cp:lastModifiedBy>Brabander, Ronald de (RWS GPO)</cp:lastModifiedBy>
  <cp:revision>2</cp:revision>
  <dcterms:created xsi:type="dcterms:W3CDTF">2026-08-17T22:30:00Z</dcterms:created>
  <dcterms:modified xsi:type="dcterms:W3CDTF">2026-08-17T22:30:00Z</dcterms:modified>
</cp:coreProperties>
</file>