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6CF32FBA" w:rsidR="00134A7A" w:rsidRPr="00AB20F0" w:rsidRDefault="00134A7A" w:rsidP="00964330">
      <w:pPr>
        <w:pStyle w:val="Naam"/>
        <w:rPr>
          <w:rFonts w:ascii="Aptos" w:hAnsi="Aptos"/>
        </w:rPr>
      </w:pPr>
      <w:bookmarkStart w:id="0" w:name="_Toc419285416"/>
      <w:bookmarkStart w:id="1" w:name="_Toc421086912"/>
      <w:bookmarkStart w:id="2" w:name="_Toc421100635"/>
      <w:bookmarkStart w:id="3" w:name="_Toc71037052"/>
      <w:bookmarkStart w:id="4" w:name="_Toc207788662"/>
      <w:r w:rsidRPr="00AB20F0">
        <w:rPr>
          <w:rFonts w:ascii="Aptos" w:hAnsi="Aptos"/>
        </w:rPr>
        <w:t xml:space="preserve">Bijlage </w:t>
      </w:r>
      <w:bookmarkEnd w:id="0"/>
      <w:bookmarkEnd w:id="1"/>
      <w:bookmarkEnd w:id="2"/>
      <w:bookmarkEnd w:id="3"/>
      <w:bookmarkEnd w:id="4"/>
      <w:r w:rsidR="003A62D8" w:rsidRPr="00AB20F0">
        <w:rPr>
          <w:rFonts w:ascii="Aptos" w:hAnsi="Aptos"/>
        </w:rPr>
        <w:t>6- Verklaring geen Russische betrokkenheid</w:t>
      </w:r>
    </w:p>
    <w:p w14:paraId="193B5B43" w14:textId="7372D4EC" w:rsidR="005B1815" w:rsidRDefault="005B1815" w:rsidP="009501F0"/>
    <w:p w14:paraId="052BC523" w14:textId="596473CC"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Hierbij verklaar ik naar eer en geweten dat er geen sprake is van Russische betrokkenheid bij de uitvoering van d</w:t>
      </w:r>
      <w:r w:rsidR="003A62D8" w:rsidRPr="00AB20F0">
        <w:rPr>
          <w:rFonts w:ascii="Aptos" w:hAnsi="Aptos" w:cstheme="minorBidi"/>
          <w:bCs/>
          <w:sz w:val="22"/>
          <w:szCs w:val="22"/>
        </w:rPr>
        <w:t>e overeenkomst behorende bij het Beschrijvend document met kenmerk</w:t>
      </w:r>
      <w:r w:rsidR="003426FF">
        <w:rPr>
          <w:rFonts w:ascii="Aptos" w:hAnsi="Aptos" w:cstheme="minorBidi"/>
          <w:bCs/>
          <w:sz w:val="22"/>
          <w:szCs w:val="22"/>
        </w:rPr>
        <w:t xml:space="preserve">          </w:t>
      </w:r>
      <w:r w:rsidR="003A62D8" w:rsidRPr="00AB20F0">
        <w:rPr>
          <w:rFonts w:ascii="Aptos" w:hAnsi="Aptos" w:cstheme="minorBidi"/>
          <w:bCs/>
          <w:sz w:val="22"/>
          <w:szCs w:val="22"/>
        </w:rPr>
        <w:t xml:space="preserve"> </w:t>
      </w:r>
      <w:r w:rsidR="003426FF">
        <w:rPr>
          <w:rFonts w:ascii="Aptos" w:hAnsi="Aptos" w:cstheme="minorHAnsi"/>
          <w:sz w:val="22"/>
          <w:szCs w:val="22"/>
        </w:rPr>
        <w:t>26-75831</w:t>
      </w:r>
      <w:r w:rsidR="003426FF">
        <w:rPr>
          <w:rFonts w:ascii="Aptos" w:hAnsi="Aptos" w:cstheme="minorHAnsi"/>
          <w:sz w:val="22"/>
          <w:szCs w:val="22"/>
        </w:rPr>
        <w:t xml:space="preserve"> </w:t>
      </w:r>
      <w:r w:rsidRPr="00AB20F0">
        <w:rPr>
          <w:rFonts w:ascii="Aptos" w:hAnsi="Aptos" w:cstheme="minorBidi"/>
          <w:bCs/>
          <w:sz w:val="22"/>
          <w:szCs w:val="22"/>
        </w:rPr>
        <w:t xml:space="preserve">die de drempels van artikel 5 </w:t>
      </w:r>
      <w:proofErr w:type="spellStart"/>
      <w:r w:rsidRPr="00AB20F0">
        <w:rPr>
          <w:rFonts w:ascii="Aptos" w:hAnsi="Aptos" w:cstheme="minorBidi"/>
          <w:bCs/>
          <w:sz w:val="22"/>
          <w:szCs w:val="22"/>
        </w:rPr>
        <w:t>duodecies</w:t>
      </w:r>
      <w:proofErr w:type="spellEnd"/>
      <w:r w:rsidRPr="00AB20F0">
        <w:rPr>
          <w:rFonts w:ascii="Aptos" w:hAnsi="Aptos" w:cstheme="minorBidi"/>
          <w:bCs/>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367B78"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Ik verklaar in het bijzonder dat:</w:t>
      </w:r>
    </w:p>
    <w:p w14:paraId="742BADCA" w14:textId="58E916D3" w:rsidR="0002319D" w:rsidRPr="00AB20F0" w:rsidRDefault="0002319D" w:rsidP="40DC9579">
      <w:pPr>
        <w:pStyle w:val="Normaalweb"/>
        <w:rPr>
          <w:rFonts w:ascii="Aptos" w:hAnsi="Aptos" w:cstheme="minorBidi"/>
          <w:sz w:val="22"/>
          <w:szCs w:val="22"/>
        </w:rPr>
      </w:pPr>
      <w:r w:rsidRPr="40DC9579">
        <w:rPr>
          <w:rFonts w:ascii="Aptos" w:hAnsi="Aptos" w:cstheme="minorBid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AB720AF"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6DAE9E" w14:textId="77777777" w:rsidR="0002319D" w:rsidRPr="00AB20F0" w:rsidRDefault="0002319D" w:rsidP="0002319D">
      <w:pPr>
        <w:pStyle w:val="Normaalweb"/>
        <w:rPr>
          <w:rFonts w:ascii="Aptos" w:hAnsi="Aptos" w:cstheme="minorBidi"/>
          <w:bCs/>
          <w:sz w:val="22"/>
          <w:szCs w:val="22"/>
        </w:rPr>
      </w:pPr>
      <w:r w:rsidRPr="00AB20F0">
        <w:rPr>
          <w:rFonts w:ascii="Aptos" w:hAnsi="Aptos" w:cstheme="minorBidi"/>
          <w:bCs/>
          <w:sz w:val="22"/>
          <w:szCs w:val="22"/>
        </w:rPr>
        <w:t>c) noch ik noch de onderneming die ik vertegenwoordig een (rechts)persoon (gevestigd in Rusland of een ander land) is die handelt in belang van of op aanwijzing van een Russische partij, zoals bedoeld onder a) en b);</w:t>
      </w:r>
    </w:p>
    <w:p w14:paraId="66C48AD4" w14:textId="6325983A" w:rsidR="007B0F44" w:rsidRPr="00AB20F0" w:rsidRDefault="0002319D" w:rsidP="0002319D">
      <w:pPr>
        <w:suppressAutoHyphens/>
        <w:spacing w:line="288" w:lineRule="auto"/>
        <w:rPr>
          <w:rFonts w:ascii="Aptos" w:hAnsi="Aptos"/>
          <w:bCs/>
        </w:rPr>
      </w:pPr>
      <w:r w:rsidRPr="00AB20F0">
        <w:rPr>
          <w:rFonts w:ascii="Aptos" w:hAnsi="Aptos"/>
          <w:bCs/>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AB20F0"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Handtekening</w:t>
            </w:r>
          </w:p>
          <w:p w14:paraId="0141E1ED" w14:textId="77777777" w:rsidR="00F34436" w:rsidRPr="00AB20F0" w:rsidRDefault="00F34436" w:rsidP="007C0DC3">
            <w:pPr>
              <w:suppressAutoHyphens/>
              <w:spacing w:before="90" w:after="54" w:line="312" w:lineRule="auto"/>
              <w:ind w:right="57"/>
              <w:rPr>
                <w:rFonts w:ascii="Aptos" w:eastAsia="Calibri" w:hAnsi="Aptos" w:cstheme="minorHAnsi"/>
              </w:rPr>
            </w:pPr>
          </w:p>
          <w:p w14:paraId="5784FCAA" w14:textId="77777777" w:rsidR="00F34436" w:rsidRPr="00AB20F0"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r w:rsidR="00F34436" w:rsidRPr="00AB20F0"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r w:rsidRPr="00AB20F0">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AB20F0"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Default="00F34436" w:rsidP="00D91640">
      <w:pPr>
        <w:pStyle w:val="Lijstalinea"/>
        <w:rPr>
          <w:rFonts w:ascii="Aptos" w:hAnsi="Aptos"/>
        </w:rPr>
      </w:pPr>
    </w:p>
    <w:p w14:paraId="1167C869" w14:textId="558018D1" w:rsidR="003426FF" w:rsidRPr="003426FF" w:rsidRDefault="003426FF" w:rsidP="003426FF">
      <w:pPr>
        <w:tabs>
          <w:tab w:val="left" w:pos="2385"/>
        </w:tabs>
      </w:pPr>
      <w:r>
        <w:tab/>
      </w:r>
    </w:p>
    <w:sectPr w:rsidR="003426FF" w:rsidRPr="003426FF" w:rsidSect="00600D98">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9CE0F" w14:textId="77777777" w:rsidR="006C2020" w:rsidRDefault="006C2020">
      <w:pPr>
        <w:spacing w:after="0" w:line="240" w:lineRule="auto"/>
      </w:pPr>
      <w:r>
        <w:separator/>
      </w:r>
    </w:p>
    <w:p w14:paraId="54A2EF70" w14:textId="77777777" w:rsidR="006C2020" w:rsidRDefault="006C2020"/>
  </w:endnote>
  <w:endnote w:type="continuationSeparator" w:id="0">
    <w:p w14:paraId="6B2EE3C1" w14:textId="77777777" w:rsidR="006C2020" w:rsidRDefault="006C2020">
      <w:pPr>
        <w:spacing w:after="0" w:line="240" w:lineRule="auto"/>
      </w:pPr>
      <w:r>
        <w:continuationSeparator/>
      </w:r>
    </w:p>
    <w:p w14:paraId="00E45875" w14:textId="77777777" w:rsidR="006C2020" w:rsidRDefault="006C2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066A" w14:textId="77777777" w:rsidR="003426FF" w:rsidRDefault="00342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66C" w14:textId="77777777" w:rsidR="00A763AE" w:rsidRPr="005B1815" w:rsidRDefault="00757E9C" w:rsidP="00757E9C">
    <w:pPr>
      <w:pStyle w:val="Voettekstvervolg"/>
      <w:rPr>
        <w:rFonts w:ascii="Myriad Pro" w:hAnsi="Myriad Pro"/>
        <w:sz w:val="18"/>
        <w:szCs w:val="18"/>
        <w:lang w:bidi="nl-NL"/>
      </w:rPr>
    </w:pPr>
    <w:r w:rsidRPr="005B1815">
      <w:rPr>
        <w:rFonts w:ascii="Myriad Pro" w:hAnsi="Myriad Pro"/>
        <w:color w:val="49277F" w:themeColor="accent2"/>
        <w:sz w:val="18"/>
        <w:szCs w:val="18"/>
        <w:lang w:bidi="nl-NL"/>
      </w:rPr>
      <w:t xml:space="preserve">Pagina </w:t>
    </w:r>
    <w:r w:rsidRPr="005B1815">
      <w:rPr>
        <w:rFonts w:ascii="Myriad Pro" w:hAnsi="Myriad Pro"/>
        <w:sz w:val="18"/>
        <w:szCs w:val="18"/>
        <w:lang w:bidi="nl-NL"/>
      </w:rPr>
      <w:fldChar w:fldCharType="begin"/>
    </w:r>
    <w:r w:rsidRPr="005B1815">
      <w:rPr>
        <w:rFonts w:ascii="Myriad Pro" w:hAnsi="Myriad Pro"/>
        <w:sz w:val="18"/>
        <w:szCs w:val="18"/>
        <w:lang w:bidi="nl-NL"/>
      </w:rPr>
      <w:instrText xml:space="preserve"> Page \# 0# </w:instrText>
    </w:r>
    <w:r w:rsidRPr="005B1815">
      <w:rPr>
        <w:rFonts w:ascii="Myriad Pro" w:hAnsi="Myriad Pro"/>
        <w:sz w:val="18"/>
        <w:szCs w:val="18"/>
        <w:lang w:bidi="nl-NL"/>
      </w:rPr>
      <w:fldChar w:fldCharType="separate"/>
    </w:r>
    <w:r w:rsidR="00EC5993" w:rsidRPr="005B1815">
      <w:rPr>
        <w:rFonts w:ascii="Myriad Pro" w:hAnsi="Myriad Pro"/>
        <w:sz w:val="18"/>
        <w:szCs w:val="18"/>
        <w:lang w:bidi="nl-NL"/>
      </w:rPr>
      <w:t xml:space="preserve">0 </w:t>
    </w:r>
    <w:r w:rsidRPr="005B1815">
      <w:rPr>
        <w:rFonts w:ascii="Myriad Pro" w:hAnsi="Myriad Pro"/>
        <w:sz w:val="18"/>
        <w:szCs w:val="18"/>
        <w:lang w:bidi="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DA91" w14:textId="77777777" w:rsidR="00964330" w:rsidRDefault="00964330" w:rsidP="00752FC4">
    <w:pPr>
      <w:pStyle w:val="Voettekst"/>
      <w:jc w:val="right"/>
    </w:pPr>
  </w:p>
  <w:p w14:paraId="2F61C43E" w14:textId="20B07D49" w:rsidR="00BF130F" w:rsidRPr="007C52F9" w:rsidRDefault="00BF130F" w:rsidP="00BF130F">
    <w:pPr>
      <w:pBdr>
        <w:top w:val="single" w:sz="4" w:space="0" w:color="808080"/>
      </w:pBdr>
      <w:tabs>
        <w:tab w:val="right" w:pos="9050"/>
      </w:tabs>
      <w:rPr>
        <w:rFonts w:ascii="Calibri" w:hAnsi="Calibri"/>
        <w:sz w:val="16"/>
        <w:szCs w:val="16"/>
      </w:rPr>
    </w:pPr>
    <w:r>
      <w:rPr>
        <w:rFonts w:ascii="Calibri" w:hAnsi="Calibri"/>
        <w:sz w:val="16"/>
        <w:szCs w:val="16"/>
      </w:rPr>
      <w:t>VNOG</w:t>
    </w:r>
    <w:r w:rsidRPr="009974D7">
      <w:rPr>
        <w:rFonts w:ascii="Calibri" w:hAnsi="Calibri"/>
        <w:sz w:val="16"/>
        <w:szCs w:val="16"/>
      </w:rPr>
      <w:t xml:space="preserve"> – </w:t>
    </w:r>
    <w:r>
      <w:rPr>
        <w:rFonts w:ascii="Calibri" w:hAnsi="Calibri"/>
        <w:sz w:val="16"/>
        <w:szCs w:val="16"/>
      </w:rPr>
      <w:t>Bijlage 06</w:t>
    </w:r>
    <w:r w:rsidR="006D5F57">
      <w:rPr>
        <w:rFonts w:ascii="Calibri" w:hAnsi="Calibri"/>
        <w:sz w:val="16"/>
        <w:szCs w:val="16"/>
      </w:rPr>
      <w:t xml:space="preserve"> Verklaring geen Russische betrokkenheid</w:t>
    </w:r>
    <w:r w:rsidR="003426FF">
      <w:rPr>
        <w:rFonts w:ascii="Calibri" w:hAnsi="Calibri"/>
        <w:sz w:val="16"/>
        <w:szCs w:val="16"/>
      </w:rPr>
      <w:t xml:space="preserve"> EA AV-middelen</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60288"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16="http://schemas.microsoft.com/office/drawing/2014/main" xmlns:a="http://schemas.openxmlformats.org/drawingml/2006/main">
          <w:pict>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444C" w14:textId="77777777" w:rsidR="006C2020" w:rsidRDefault="006C2020">
      <w:pPr>
        <w:spacing w:after="0" w:line="240" w:lineRule="auto"/>
      </w:pPr>
      <w:r>
        <w:separator/>
      </w:r>
    </w:p>
    <w:p w14:paraId="1871E35D" w14:textId="77777777" w:rsidR="006C2020" w:rsidRDefault="006C2020"/>
  </w:footnote>
  <w:footnote w:type="continuationSeparator" w:id="0">
    <w:p w14:paraId="0EA443BA" w14:textId="77777777" w:rsidR="006C2020" w:rsidRDefault="006C2020">
      <w:pPr>
        <w:spacing w:after="0" w:line="240" w:lineRule="auto"/>
      </w:pPr>
      <w:r>
        <w:continuationSeparator/>
      </w:r>
    </w:p>
    <w:p w14:paraId="4EC6E4BA" w14:textId="77777777" w:rsidR="006C2020" w:rsidRDefault="006C20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19F7" w14:textId="77777777" w:rsidR="003426FF" w:rsidRDefault="00342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6643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6704"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2319D"/>
    <w:rsid w:val="000272D2"/>
    <w:rsid w:val="0003380E"/>
    <w:rsid w:val="0004088A"/>
    <w:rsid w:val="000828F4"/>
    <w:rsid w:val="00086B3F"/>
    <w:rsid w:val="000B3B01"/>
    <w:rsid w:val="000E2344"/>
    <w:rsid w:val="000F51EC"/>
    <w:rsid w:val="000F7122"/>
    <w:rsid w:val="00134A7A"/>
    <w:rsid w:val="001432EB"/>
    <w:rsid w:val="00154C0E"/>
    <w:rsid w:val="001717FC"/>
    <w:rsid w:val="001B689C"/>
    <w:rsid w:val="00200635"/>
    <w:rsid w:val="00262614"/>
    <w:rsid w:val="003166F9"/>
    <w:rsid w:val="00326FAA"/>
    <w:rsid w:val="003426FF"/>
    <w:rsid w:val="0036105C"/>
    <w:rsid w:val="0038000D"/>
    <w:rsid w:val="00385ACF"/>
    <w:rsid w:val="003923FD"/>
    <w:rsid w:val="003A62D8"/>
    <w:rsid w:val="003C06ED"/>
    <w:rsid w:val="00455E0B"/>
    <w:rsid w:val="00477474"/>
    <w:rsid w:val="00480B7F"/>
    <w:rsid w:val="00483202"/>
    <w:rsid w:val="004A1893"/>
    <w:rsid w:val="004C4A44"/>
    <w:rsid w:val="004D4B96"/>
    <w:rsid w:val="004E5B40"/>
    <w:rsid w:val="004F43FE"/>
    <w:rsid w:val="005125BB"/>
    <w:rsid w:val="00537F9C"/>
    <w:rsid w:val="00572222"/>
    <w:rsid w:val="00577AB1"/>
    <w:rsid w:val="005B1815"/>
    <w:rsid w:val="005D3DA6"/>
    <w:rsid w:val="00600D98"/>
    <w:rsid w:val="0061666E"/>
    <w:rsid w:val="006310A5"/>
    <w:rsid w:val="0065294E"/>
    <w:rsid w:val="0069675C"/>
    <w:rsid w:val="006A4D95"/>
    <w:rsid w:val="006B081C"/>
    <w:rsid w:val="006C2020"/>
    <w:rsid w:val="006D5F57"/>
    <w:rsid w:val="00725B6C"/>
    <w:rsid w:val="00744EA9"/>
    <w:rsid w:val="00752FC4"/>
    <w:rsid w:val="00757E9C"/>
    <w:rsid w:val="00791A8E"/>
    <w:rsid w:val="007A3BFB"/>
    <w:rsid w:val="007A6208"/>
    <w:rsid w:val="007B0F44"/>
    <w:rsid w:val="007B4C91"/>
    <w:rsid w:val="007D70F7"/>
    <w:rsid w:val="007E11FB"/>
    <w:rsid w:val="00830C5F"/>
    <w:rsid w:val="00834A33"/>
    <w:rsid w:val="008443AF"/>
    <w:rsid w:val="00896EE1"/>
    <w:rsid w:val="008C1482"/>
    <w:rsid w:val="008D0AA7"/>
    <w:rsid w:val="00912A0A"/>
    <w:rsid w:val="00930B1A"/>
    <w:rsid w:val="009501F0"/>
    <w:rsid w:val="00964330"/>
    <w:rsid w:val="0097119F"/>
    <w:rsid w:val="00990E04"/>
    <w:rsid w:val="00993931"/>
    <w:rsid w:val="00A66372"/>
    <w:rsid w:val="00A7564B"/>
    <w:rsid w:val="00A763AE"/>
    <w:rsid w:val="00AB20F0"/>
    <w:rsid w:val="00B63133"/>
    <w:rsid w:val="00BC0F0A"/>
    <w:rsid w:val="00BF130F"/>
    <w:rsid w:val="00BF1583"/>
    <w:rsid w:val="00C11980"/>
    <w:rsid w:val="00C25B81"/>
    <w:rsid w:val="00C73BC1"/>
    <w:rsid w:val="00CA6D59"/>
    <w:rsid w:val="00CC3464"/>
    <w:rsid w:val="00D04123"/>
    <w:rsid w:val="00D512B1"/>
    <w:rsid w:val="00D55423"/>
    <w:rsid w:val="00D91640"/>
    <w:rsid w:val="00DA7F32"/>
    <w:rsid w:val="00DB3D7E"/>
    <w:rsid w:val="00DB593F"/>
    <w:rsid w:val="00DC7840"/>
    <w:rsid w:val="00E0669A"/>
    <w:rsid w:val="00E3226A"/>
    <w:rsid w:val="00E724B2"/>
    <w:rsid w:val="00EB2336"/>
    <w:rsid w:val="00EC2510"/>
    <w:rsid w:val="00EC5993"/>
    <w:rsid w:val="00EC5D3B"/>
    <w:rsid w:val="00F22CA1"/>
    <w:rsid w:val="00F25B8E"/>
    <w:rsid w:val="00F34436"/>
    <w:rsid w:val="00F71D73"/>
    <w:rsid w:val="00F763B1"/>
    <w:rsid w:val="00FA402E"/>
    <w:rsid w:val="00FB49C2"/>
    <w:rsid w:val="00FC23C4"/>
    <w:rsid w:val="00FD24E4"/>
    <w:rsid w:val="40DC9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0F2AE95F03409BFF7BAC64D3D555" ma:contentTypeVersion="3" ma:contentTypeDescription="Een nieuw document maken." ma:contentTypeScope="" ma:versionID="27217c2268cc0bcb052618a171bb0f14">
  <xsd:schema xmlns:xsd="http://www.w3.org/2001/XMLSchema" xmlns:xs="http://www.w3.org/2001/XMLSchema" xmlns:p="http://schemas.microsoft.com/office/2006/metadata/properties" xmlns:ns2="3ad7780b-4c7e-448a-8695-f2ce678bb8cd" targetNamespace="http://schemas.microsoft.com/office/2006/metadata/properties" ma:root="true" ma:fieldsID="a01ccbbbe764915d2918cca748a8b4cd" ns2:_="">
    <xsd:import namespace="3ad7780b-4c7e-448a-8695-f2ce678bb8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7780b-4c7e-448a-8695-f2ce678bb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30BF-6273-451A-A3D2-059E5F8FC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7780b-4c7e-448a-8695-f2ce678bb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1</TotalTime>
  <Pages>1</Pages>
  <Words>268</Words>
  <Characters>1474</Characters>
  <Application>Microsoft Office Word</Application>
  <DocSecurity>0</DocSecurity>
  <Lines>12</Lines>
  <Paragraphs>3</Paragraphs>
  <ScaleCrop>false</ScaleCrop>
  <Company>Voorbeelddocument</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Roos van der Meijden</cp:lastModifiedBy>
  <cp:revision>30</cp:revision>
  <dcterms:created xsi:type="dcterms:W3CDTF">2025-09-03T12:14:00Z</dcterms:created>
  <dcterms:modified xsi:type="dcterms:W3CDTF">2026-07-17T12:22:00Z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0x010100F49C0F2AE95F03409BFF7BAC64D3D555</vt:lpwstr>
  </property>
  <property fmtid="{D5CDD505-2E9C-101B-9397-08002B2CF9AE}" pid="3" name="MediaServiceImageTags">
    <vt:lpwstr/>
  </property>
</Properties>
</file>