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538A" w14:textId="7E26594C" w:rsidR="008E0576" w:rsidRDefault="00BF47AB" w:rsidP="008E0576">
      <w:pPr>
        <w:rPr>
          <w:rFonts w:ascii="Arial Black" w:eastAsiaTheme="majorEastAsia" w:hAnsi="Arial Black" w:cstheme="majorBidi"/>
          <w:b/>
          <w:bCs/>
          <w:sz w:val="24"/>
          <w:szCs w:val="52"/>
        </w:rPr>
      </w:pPr>
      <w:bookmarkStart w:id="0" w:name="OpenAt"/>
      <w:bookmarkEnd w:id="0"/>
      <w:r w:rsidRPr="00BF47AB">
        <w:rPr>
          <w:rFonts w:ascii="Arial Black" w:eastAsiaTheme="majorEastAsia" w:hAnsi="Arial Black" w:cstheme="majorBidi"/>
          <w:b/>
          <w:bCs/>
          <w:sz w:val="24"/>
          <w:szCs w:val="52"/>
        </w:rPr>
        <w:t>Bijlage 12 - Prijzenblad Bouwteamfase </w:t>
      </w:r>
    </w:p>
    <w:p w14:paraId="51C4D52D" w14:textId="77777777" w:rsidR="00BF47AB" w:rsidRDefault="00BF47AB" w:rsidP="008E0576"/>
    <w:p w14:paraId="597D2FC5" w14:textId="2C5C12B0" w:rsidR="00161B4C" w:rsidRDefault="008E0576" w:rsidP="008E0576">
      <w:r>
        <w:t xml:space="preserve">Betreft: </w:t>
      </w:r>
      <w:r w:rsidR="00ED3214" w:rsidRPr="009D5974">
        <w:t>UAV-GC E ‘Voorzieningen Cluster 1 Flora Campus Westland in bouwteam’</w:t>
      </w:r>
      <w:r w:rsidR="00ED3214">
        <w:t> </w:t>
      </w:r>
      <w:r>
        <w:br/>
      </w:r>
      <w:r w:rsidR="00ED3214" w:rsidRPr="009D5974">
        <w:t>(D2025-02603)</w:t>
      </w:r>
      <w:r w:rsidR="00ED3214">
        <w:t> </w:t>
      </w:r>
    </w:p>
    <w:p w14:paraId="02E5997A" w14:textId="0A925147" w:rsidR="00161B4C" w:rsidRDefault="008E0576" w:rsidP="008E0576">
      <w:r>
        <w:t xml:space="preserve">Datum: </w:t>
      </w:r>
      <w:r w:rsidR="37E77BE6">
        <w:t>30</w:t>
      </w:r>
      <w:r w:rsidR="5AACF67F">
        <w:t xml:space="preserve"> juli</w:t>
      </w:r>
      <w:r w:rsidR="00ED3214">
        <w:t xml:space="preserve"> 2025</w:t>
      </w:r>
      <w:r>
        <w:t xml:space="preserve"> </w:t>
      </w:r>
    </w:p>
    <w:p w14:paraId="7BE34B0F" w14:textId="77777777" w:rsidR="00161B4C" w:rsidRDefault="00161B4C" w:rsidP="008E0576"/>
    <w:p w14:paraId="3B6E8362" w14:textId="77777777" w:rsidR="00161B4C" w:rsidRDefault="008E0576" w:rsidP="008E0576">
      <w:r>
        <w:t xml:space="preserve">De ondergetekende, hierna te noemen Inschrijver: </w:t>
      </w:r>
    </w:p>
    <w:p w14:paraId="08F5F4F5" w14:textId="77777777" w:rsidR="00161B4C" w:rsidRDefault="008E0576" w:rsidP="00ED3214">
      <w:pPr>
        <w:ind w:left="708"/>
      </w:pPr>
      <w:r>
        <w:t xml:space="preserve">Bedrijfsnaam: </w:t>
      </w:r>
    </w:p>
    <w:p w14:paraId="60F8D37F" w14:textId="77777777" w:rsidR="00161B4C" w:rsidRDefault="008E0576" w:rsidP="00ED3214">
      <w:pPr>
        <w:ind w:left="708"/>
      </w:pPr>
      <w:r>
        <w:t xml:space="preserve">Gevestigd te: </w:t>
      </w:r>
    </w:p>
    <w:p w14:paraId="790C058E" w14:textId="77777777" w:rsidR="00161B4C" w:rsidRDefault="008E0576" w:rsidP="00ED3214">
      <w:pPr>
        <w:ind w:left="708"/>
      </w:pPr>
      <w:r>
        <w:t xml:space="preserve">Naam contactpersoon: </w:t>
      </w:r>
    </w:p>
    <w:p w14:paraId="2E673BE1" w14:textId="77777777" w:rsidR="00161B4C" w:rsidRDefault="008E0576" w:rsidP="00ED3214">
      <w:pPr>
        <w:ind w:left="708"/>
      </w:pPr>
      <w:r>
        <w:t xml:space="preserve">Rechtsgeldig vertegenwoordigd door: </w:t>
      </w:r>
    </w:p>
    <w:p w14:paraId="14ADE0A1" w14:textId="77777777" w:rsidR="00EE1389" w:rsidRDefault="00EE1389" w:rsidP="008E0576"/>
    <w:p w14:paraId="298CFF1F" w14:textId="77777777" w:rsidR="00EE1389" w:rsidRDefault="008E0576" w:rsidP="008E0576">
      <w:r>
        <w:t xml:space="preserve">Verklaart zich door ondertekening van dit inschrijfformulier bereidt tot uitvoering van de werkzaamheden </w:t>
      </w:r>
    </w:p>
    <w:p w14:paraId="7DE78309" w14:textId="77777777" w:rsidR="00EE1389" w:rsidRDefault="008E0576" w:rsidP="006A3267">
      <w:pPr>
        <w:ind w:left="357"/>
      </w:pPr>
      <w:r>
        <w:t xml:space="preserve">a) ten behoeve van bouwteam, </w:t>
      </w:r>
    </w:p>
    <w:p w14:paraId="10E347EB" w14:textId="77777777" w:rsidR="00EE1389" w:rsidRDefault="008E0576" w:rsidP="006A3267">
      <w:pPr>
        <w:ind w:left="357"/>
      </w:pPr>
      <w:r>
        <w:t xml:space="preserve">b) ten behoeve van Turnkey-realisatieovereenkomst, </w:t>
      </w:r>
    </w:p>
    <w:p w14:paraId="209C2715" w14:textId="77777777" w:rsidR="00EE1389" w:rsidRDefault="00EE1389" w:rsidP="008E0576"/>
    <w:p w14:paraId="486DFA76" w14:textId="77777777" w:rsidR="00EE1389" w:rsidRDefault="008E0576" w:rsidP="008E0576">
      <w:r>
        <w:t xml:space="preserve">conform onderstaande documenten: </w:t>
      </w:r>
    </w:p>
    <w:p w14:paraId="461895F4" w14:textId="77777777" w:rsidR="004005E1" w:rsidRDefault="008E0576" w:rsidP="006A3267">
      <w:pPr>
        <w:ind w:left="357"/>
      </w:pPr>
      <w:r>
        <w:t xml:space="preserve">– Aanbestedingsstukken; </w:t>
      </w:r>
    </w:p>
    <w:p w14:paraId="2C33BE53" w14:textId="77777777" w:rsidR="004005E1" w:rsidRDefault="008E0576" w:rsidP="006A3267">
      <w:pPr>
        <w:ind w:left="357"/>
      </w:pPr>
      <w:r>
        <w:t xml:space="preserve">– De Nota(‘s) van Inlichtingen, </w:t>
      </w:r>
    </w:p>
    <w:p w14:paraId="591C8EA0" w14:textId="77777777" w:rsidR="004005E1" w:rsidRDefault="004005E1" w:rsidP="008E0576"/>
    <w:p w14:paraId="3AA9DF28" w14:textId="77777777" w:rsidR="00122C36" w:rsidRDefault="008E0576" w:rsidP="008E0576">
      <w:r>
        <w:t>Op basis van de volgende opgave:</w:t>
      </w:r>
    </w:p>
    <w:p w14:paraId="184B6E93" w14:textId="77777777" w:rsidR="00122C36" w:rsidRDefault="00122C36" w:rsidP="008E0576"/>
    <w:tbl>
      <w:tblPr>
        <w:tblStyle w:val="Tabelraster"/>
        <w:tblW w:w="0" w:type="auto"/>
        <w:tblLook w:val="0000" w:firstRow="0" w:lastRow="0" w:firstColumn="0" w:lastColumn="0" w:noHBand="0" w:noVBand="0"/>
      </w:tblPr>
      <w:tblGrid>
        <w:gridCol w:w="4871"/>
        <w:gridCol w:w="4871"/>
      </w:tblGrid>
      <w:tr w:rsidR="001443AE" w14:paraId="127232F6" w14:textId="77777777" w:rsidTr="5AD56FEF">
        <w:tc>
          <w:tcPr>
            <w:tcW w:w="9742" w:type="dxa"/>
            <w:gridSpan w:val="2"/>
            <w:shd w:val="clear" w:color="auto" w:fill="000000" w:themeFill="text1"/>
          </w:tcPr>
          <w:p w14:paraId="115F5CA7" w14:textId="1B193310" w:rsidR="001443AE" w:rsidRDefault="00E02D40" w:rsidP="008E0576">
            <w:r>
              <w:t>De opdrachtsom is als volgt opgebouwd:</w:t>
            </w:r>
          </w:p>
        </w:tc>
      </w:tr>
      <w:tr w:rsidR="00D839B2" w14:paraId="27701047" w14:textId="77777777" w:rsidTr="5AD56FEF">
        <w:tc>
          <w:tcPr>
            <w:tcW w:w="4871" w:type="dxa"/>
          </w:tcPr>
          <w:p w14:paraId="29B71A37" w14:textId="1E6A21A1" w:rsidR="000836A9" w:rsidRPr="000836A9" w:rsidRDefault="0DB35F6D" w:rsidP="000836A9">
            <w:pPr>
              <w:rPr>
                <w:b/>
                <w:bCs/>
              </w:rPr>
            </w:pPr>
            <w:r w:rsidRPr="5AD56FEF">
              <w:rPr>
                <w:b/>
                <w:bCs/>
              </w:rPr>
              <w:t>A</w:t>
            </w:r>
            <w:r w:rsidR="000836A9" w:rsidRPr="5AD56FEF">
              <w:rPr>
                <w:b/>
                <w:bCs/>
              </w:rPr>
              <w:t>.</w:t>
            </w:r>
            <w:r w:rsidR="5FC08B18" w:rsidRPr="5AD56FEF">
              <w:rPr>
                <w:b/>
                <w:bCs/>
              </w:rPr>
              <w:t>A</w:t>
            </w:r>
            <w:r w:rsidR="000836A9" w:rsidRPr="5AD56FEF">
              <w:rPr>
                <w:b/>
                <w:bCs/>
              </w:rPr>
              <w:t xml:space="preserve"> Een opgave en onderbouwing van de bouwteamkosten:  </w:t>
            </w:r>
          </w:p>
          <w:p w14:paraId="70756A59" w14:textId="77777777" w:rsidR="000836A9" w:rsidRPr="000836A9" w:rsidRDefault="000836A9" w:rsidP="000836A9">
            <w:pPr>
              <w:rPr>
                <w:b/>
                <w:bCs/>
              </w:rPr>
            </w:pPr>
            <w:r w:rsidRPr="000836A9">
              <w:rPr>
                <w:b/>
                <w:bCs/>
              </w:rPr>
              <w:t xml:space="preserve"> </w:t>
            </w:r>
          </w:p>
          <w:p w14:paraId="637DC547" w14:textId="77777777" w:rsidR="000836A9" w:rsidRPr="000836A9" w:rsidRDefault="000836A9" w:rsidP="000836A9">
            <w:r w:rsidRPr="000836A9">
              <w:t xml:space="preserve">Vast totaalbedrag bouwteam:                              </w:t>
            </w:r>
          </w:p>
          <w:p w14:paraId="6B0612D3" w14:textId="77777777" w:rsidR="000836A9" w:rsidRPr="000836A9" w:rsidRDefault="000836A9" w:rsidP="000836A9">
            <w:r w:rsidRPr="000836A9">
              <w:t xml:space="preserve"> </w:t>
            </w:r>
          </w:p>
          <w:p w14:paraId="72221860" w14:textId="77777777" w:rsidR="00D245AB" w:rsidRDefault="000836A9" w:rsidP="000836A9">
            <w:r w:rsidRPr="000836A9">
              <w:t xml:space="preserve">Bestaande uit: </w:t>
            </w:r>
          </w:p>
          <w:p w14:paraId="49B18670" w14:textId="77777777" w:rsidR="006431A1" w:rsidRDefault="006431A1" w:rsidP="000836A9"/>
          <w:p w14:paraId="630D2748" w14:textId="49A7AA3D" w:rsidR="000836A9" w:rsidRPr="000836A9" w:rsidRDefault="006431A1" w:rsidP="000836A9">
            <w:r>
              <w:rPr>
                <w:u w:val="single"/>
              </w:rPr>
              <w:t>Bouwdeel Maatschappelijk</w:t>
            </w:r>
            <w:r w:rsidR="000836A9" w:rsidRPr="000836A9">
              <w:t xml:space="preserve"> </w:t>
            </w:r>
          </w:p>
          <w:p w14:paraId="0AA8CE1A" w14:textId="77777777" w:rsidR="000836A9" w:rsidRPr="000836A9" w:rsidRDefault="000836A9" w:rsidP="000836A9">
            <w:r w:rsidRPr="000836A9">
              <w:t xml:space="preserve">a. Advies en taken bouwteam </w:t>
            </w:r>
          </w:p>
          <w:p w14:paraId="08F75FDD" w14:textId="77777777" w:rsidR="000836A9" w:rsidRPr="000836A9" w:rsidRDefault="000836A9" w:rsidP="000836A9">
            <w:r w:rsidRPr="000836A9">
              <w:t xml:space="preserve">b. Advies gevels  </w:t>
            </w:r>
          </w:p>
          <w:p w14:paraId="15255F67" w14:textId="77777777" w:rsidR="000836A9" w:rsidRPr="000836A9" w:rsidRDefault="000836A9" w:rsidP="000836A9">
            <w:r w:rsidRPr="000836A9">
              <w:t xml:space="preserve">c. Derden (installateur)  </w:t>
            </w:r>
          </w:p>
          <w:p w14:paraId="3B8F58EC" w14:textId="77777777" w:rsidR="00D839B2" w:rsidRPr="000836A9" w:rsidRDefault="000836A9" w:rsidP="000836A9">
            <w:r w:rsidRPr="000836A9">
              <w:t xml:space="preserve">d. BIM-management en coördinatie  </w:t>
            </w:r>
          </w:p>
          <w:p w14:paraId="06AE74FD" w14:textId="77777777" w:rsidR="000836A9" w:rsidRDefault="000836A9" w:rsidP="000836A9">
            <w:pPr>
              <w:rPr>
                <w:b/>
                <w:bCs/>
              </w:rPr>
            </w:pPr>
          </w:p>
          <w:p w14:paraId="6DCAC55B" w14:textId="3890144F" w:rsidR="002D7C2F" w:rsidRPr="000836A9" w:rsidRDefault="002D7C2F" w:rsidP="002D7C2F">
            <w:r>
              <w:rPr>
                <w:u w:val="single"/>
              </w:rPr>
              <w:t xml:space="preserve">Bouwdeel </w:t>
            </w:r>
            <w:r w:rsidR="00140FA4">
              <w:rPr>
                <w:u w:val="single"/>
              </w:rPr>
              <w:t>Woontoren</w:t>
            </w:r>
            <w:r w:rsidRPr="000836A9">
              <w:t xml:space="preserve"> </w:t>
            </w:r>
          </w:p>
          <w:p w14:paraId="17021DC9" w14:textId="77777777" w:rsidR="002D7C2F" w:rsidRPr="000836A9" w:rsidRDefault="002D7C2F" w:rsidP="002D7C2F">
            <w:r w:rsidRPr="000836A9">
              <w:t xml:space="preserve">a. Advies en taken bouwteam </w:t>
            </w:r>
          </w:p>
          <w:p w14:paraId="473D66E2" w14:textId="77777777" w:rsidR="002D7C2F" w:rsidRPr="000836A9" w:rsidRDefault="002D7C2F" w:rsidP="002D7C2F">
            <w:r w:rsidRPr="000836A9">
              <w:t xml:space="preserve">b. Advies gevels  </w:t>
            </w:r>
          </w:p>
          <w:p w14:paraId="19A0D527" w14:textId="77777777" w:rsidR="002D7C2F" w:rsidRPr="000836A9" w:rsidRDefault="002D7C2F" w:rsidP="002D7C2F">
            <w:r w:rsidRPr="000836A9">
              <w:t xml:space="preserve">c. Derden (installateur)  </w:t>
            </w:r>
          </w:p>
          <w:p w14:paraId="4A1E05F8" w14:textId="77777777" w:rsidR="002D7C2F" w:rsidRPr="000836A9" w:rsidRDefault="002D7C2F" w:rsidP="002D7C2F">
            <w:r w:rsidRPr="000836A9">
              <w:t xml:space="preserve">d. BIM-management en coördinatie  </w:t>
            </w:r>
          </w:p>
          <w:p w14:paraId="2328A160" w14:textId="77777777" w:rsidR="002D7C2F" w:rsidRDefault="002D7C2F" w:rsidP="000836A9">
            <w:pPr>
              <w:rPr>
                <w:b/>
                <w:bCs/>
              </w:rPr>
            </w:pPr>
          </w:p>
          <w:p w14:paraId="68C39479" w14:textId="3154495B" w:rsidR="00140FA4" w:rsidRPr="000836A9" w:rsidRDefault="00140FA4" w:rsidP="00140FA4">
            <w:r>
              <w:rPr>
                <w:u w:val="single"/>
              </w:rPr>
              <w:t xml:space="preserve">Bouwdeel </w:t>
            </w:r>
            <w:r>
              <w:rPr>
                <w:u w:val="single"/>
              </w:rPr>
              <w:t>WKO</w:t>
            </w:r>
            <w:r w:rsidRPr="000836A9">
              <w:t xml:space="preserve"> </w:t>
            </w:r>
          </w:p>
          <w:p w14:paraId="3223D36E" w14:textId="77777777" w:rsidR="00140FA4" w:rsidRPr="000836A9" w:rsidRDefault="00140FA4" w:rsidP="00140FA4">
            <w:r w:rsidRPr="000836A9">
              <w:t xml:space="preserve">a. Advies en taken bouwteam </w:t>
            </w:r>
          </w:p>
          <w:p w14:paraId="2372E4E6" w14:textId="77777777" w:rsidR="00140FA4" w:rsidRPr="000836A9" w:rsidRDefault="00140FA4" w:rsidP="00140FA4">
            <w:r w:rsidRPr="000836A9">
              <w:t xml:space="preserve">b. Advies gevels  </w:t>
            </w:r>
          </w:p>
          <w:p w14:paraId="09C41F67" w14:textId="77777777" w:rsidR="00140FA4" w:rsidRPr="000836A9" w:rsidRDefault="00140FA4" w:rsidP="00140FA4">
            <w:r w:rsidRPr="000836A9">
              <w:t xml:space="preserve">c. Derden (installateur)  </w:t>
            </w:r>
          </w:p>
          <w:p w14:paraId="43F56FB6" w14:textId="77777777" w:rsidR="00140FA4" w:rsidRPr="000836A9" w:rsidRDefault="00140FA4" w:rsidP="00140FA4">
            <w:r w:rsidRPr="000836A9">
              <w:t xml:space="preserve">d. BIM-management en coördinatie  </w:t>
            </w:r>
          </w:p>
          <w:p w14:paraId="476F29B5" w14:textId="55C9BC25" w:rsidR="00140FA4" w:rsidRDefault="00140FA4" w:rsidP="000836A9">
            <w:pPr>
              <w:rPr>
                <w:b/>
                <w:bCs/>
              </w:rPr>
            </w:pPr>
          </w:p>
        </w:tc>
        <w:tc>
          <w:tcPr>
            <w:tcW w:w="4871" w:type="dxa"/>
          </w:tcPr>
          <w:p w14:paraId="1CE72BCA" w14:textId="77777777" w:rsidR="00C62570" w:rsidRDefault="00C62570" w:rsidP="008E0576"/>
          <w:p w14:paraId="4FFB7500" w14:textId="77777777" w:rsidR="00C62570" w:rsidRDefault="00C62570" w:rsidP="008E0576"/>
          <w:p w14:paraId="16841D42" w14:textId="77777777" w:rsidR="00C62570" w:rsidRDefault="00C62570" w:rsidP="008E0576"/>
          <w:p w14:paraId="2A8FA965" w14:textId="77777777" w:rsidR="00C62570" w:rsidRDefault="00C62570" w:rsidP="008E0576">
            <w:r>
              <w:t xml:space="preserve">€ ……… (exclusief omzetbelasting) </w:t>
            </w:r>
          </w:p>
          <w:p w14:paraId="2BDA4060" w14:textId="77777777" w:rsidR="00C62570" w:rsidRDefault="00C62570" w:rsidP="008E0576"/>
          <w:p w14:paraId="4BD3E9B5" w14:textId="77777777" w:rsidR="00C62570" w:rsidRDefault="00C62570" w:rsidP="008E0576"/>
          <w:p w14:paraId="3B9ECF1A" w14:textId="77777777" w:rsidR="002D7C2F" w:rsidRDefault="002D7C2F" w:rsidP="008E0576"/>
          <w:p w14:paraId="6C6C67CB" w14:textId="77777777" w:rsidR="002D7C2F" w:rsidRDefault="002D7C2F" w:rsidP="008E0576"/>
          <w:p w14:paraId="3C30F171" w14:textId="77777777" w:rsidR="00C62570" w:rsidRDefault="00C62570" w:rsidP="008E0576">
            <w:r>
              <w:t xml:space="preserve">€ ……… (exclusief omzetbelasting) </w:t>
            </w:r>
          </w:p>
          <w:p w14:paraId="12FCA9A9" w14:textId="77777777" w:rsidR="00C62570" w:rsidRDefault="00C62570" w:rsidP="008E0576">
            <w:r>
              <w:t xml:space="preserve">€ ……… (exclusief omzetbelasting) </w:t>
            </w:r>
          </w:p>
          <w:p w14:paraId="258695FF" w14:textId="77777777" w:rsidR="00C62570" w:rsidRDefault="00C62570" w:rsidP="008E0576">
            <w:r>
              <w:t xml:space="preserve">€ ……… (exclusief omzetbelasting) </w:t>
            </w:r>
          </w:p>
          <w:p w14:paraId="64E56D95" w14:textId="77777777" w:rsidR="00D839B2" w:rsidRDefault="00C62570" w:rsidP="008E0576">
            <w:r>
              <w:t>€ ……… (exclusief omzetbelasting)</w:t>
            </w:r>
          </w:p>
          <w:p w14:paraId="1DDDF746" w14:textId="77777777" w:rsidR="00140FA4" w:rsidRDefault="00140FA4" w:rsidP="008E0576"/>
          <w:p w14:paraId="02F8AB72" w14:textId="77777777" w:rsidR="00140FA4" w:rsidRDefault="00140FA4" w:rsidP="008E0576"/>
          <w:p w14:paraId="18D5D4F0" w14:textId="77777777" w:rsidR="00140FA4" w:rsidRDefault="00140FA4" w:rsidP="00140FA4">
            <w:r>
              <w:t xml:space="preserve">€ ……… (exclusief omzetbelasting) </w:t>
            </w:r>
          </w:p>
          <w:p w14:paraId="5E56A838" w14:textId="77777777" w:rsidR="00140FA4" w:rsidRDefault="00140FA4" w:rsidP="00140FA4">
            <w:r>
              <w:t xml:space="preserve">€ ……… (exclusief omzetbelasting) </w:t>
            </w:r>
          </w:p>
          <w:p w14:paraId="3D80638E" w14:textId="77777777" w:rsidR="00140FA4" w:rsidRDefault="00140FA4" w:rsidP="00140FA4">
            <w:r>
              <w:t xml:space="preserve">€ ……… (exclusief omzetbelasting) </w:t>
            </w:r>
          </w:p>
          <w:p w14:paraId="773953DF" w14:textId="77777777" w:rsidR="00140FA4" w:rsidRDefault="00140FA4" w:rsidP="00140FA4">
            <w:r>
              <w:t>€ ……… (exclusief omzetbelasting)</w:t>
            </w:r>
          </w:p>
          <w:p w14:paraId="39BE3E12" w14:textId="77777777" w:rsidR="00140FA4" w:rsidRDefault="00140FA4" w:rsidP="00140FA4"/>
          <w:p w14:paraId="4A186BA3" w14:textId="77777777" w:rsidR="00140FA4" w:rsidRDefault="00140FA4" w:rsidP="00140FA4"/>
          <w:p w14:paraId="25E615B9" w14:textId="77777777" w:rsidR="00140FA4" w:rsidRDefault="00140FA4" w:rsidP="00140FA4">
            <w:r>
              <w:t xml:space="preserve">€ ……… (exclusief omzetbelasting) </w:t>
            </w:r>
          </w:p>
          <w:p w14:paraId="06DC14F4" w14:textId="77777777" w:rsidR="00140FA4" w:rsidRDefault="00140FA4" w:rsidP="00140FA4">
            <w:r>
              <w:t xml:space="preserve">€ ……… (exclusief omzetbelasting) </w:t>
            </w:r>
          </w:p>
          <w:p w14:paraId="441C97B4" w14:textId="77777777" w:rsidR="00140FA4" w:rsidRDefault="00140FA4" w:rsidP="00140FA4">
            <w:r>
              <w:t xml:space="preserve">€ ……… (exclusief omzetbelasting) </w:t>
            </w:r>
          </w:p>
          <w:p w14:paraId="0E9FE710" w14:textId="17F49DAC" w:rsidR="00140FA4" w:rsidRDefault="00140FA4" w:rsidP="00140FA4">
            <w:r>
              <w:t>€ ……… (exclusief omzetbelasting)</w:t>
            </w:r>
          </w:p>
        </w:tc>
      </w:tr>
      <w:tr w:rsidR="001443AE" w14:paraId="7F1E716D" w14:textId="77777777" w:rsidTr="5AD56FEF">
        <w:tc>
          <w:tcPr>
            <w:tcW w:w="4871" w:type="dxa"/>
          </w:tcPr>
          <w:p w14:paraId="3B299AE5" w14:textId="44DBA165" w:rsidR="00461288" w:rsidRDefault="1411EAE5" w:rsidP="008E0576">
            <w:r w:rsidRPr="5AD56FEF">
              <w:rPr>
                <w:b/>
                <w:bCs/>
              </w:rPr>
              <w:lastRenderedPageBreak/>
              <w:t>A</w:t>
            </w:r>
            <w:r w:rsidR="00461288" w:rsidRPr="5AD56FEF">
              <w:rPr>
                <w:b/>
                <w:bCs/>
              </w:rPr>
              <w:t>.</w:t>
            </w:r>
            <w:r w:rsidR="7420128F" w:rsidRPr="5AD56FEF">
              <w:rPr>
                <w:b/>
                <w:bCs/>
              </w:rPr>
              <w:t>B</w:t>
            </w:r>
            <w:r w:rsidR="00461288" w:rsidRPr="5AD56FEF">
              <w:rPr>
                <w:b/>
                <w:bCs/>
              </w:rPr>
              <w:t xml:space="preserve"> Een opgave van de uurtarieven voor de ontwikkeling:</w:t>
            </w:r>
            <w:r w:rsidR="00461288">
              <w:t xml:space="preserve"> </w:t>
            </w:r>
          </w:p>
          <w:p w14:paraId="0CE002B8" w14:textId="77777777" w:rsidR="00461288" w:rsidRDefault="00461288" w:rsidP="008E0576"/>
          <w:p w14:paraId="6E465DC9" w14:textId="77777777" w:rsidR="00461288" w:rsidRDefault="00461288" w:rsidP="008E0576">
            <w:r>
              <w:t xml:space="preserve">Projectmanager </w:t>
            </w:r>
          </w:p>
          <w:p w14:paraId="4ACEA9A0" w14:textId="77777777" w:rsidR="00461288" w:rsidRDefault="00461288" w:rsidP="008E0576">
            <w:r>
              <w:t xml:space="preserve">Projectleider </w:t>
            </w:r>
          </w:p>
          <w:p w14:paraId="579B2E7E" w14:textId="77777777" w:rsidR="00461288" w:rsidRDefault="00461288" w:rsidP="008E0576">
            <w:r>
              <w:t xml:space="preserve">Werkvoorbereider </w:t>
            </w:r>
          </w:p>
          <w:p w14:paraId="590C10C1" w14:textId="77777777" w:rsidR="00461288" w:rsidRDefault="00461288" w:rsidP="008E0576">
            <w:r>
              <w:t xml:space="preserve">Calculator </w:t>
            </w:r>
          </w:p>
          <w:p w14:paraId="7242DC83" w14:textId="77777777" w:rsidR="00461288" w:rsidRDefault="00461288" w:rsidP="008E0576">
            <w:r>
              <w:t xml:space="preserve">Uitvoerder </w:t>
            </w:r>
          </w:p>
          <w:p w14:paraId="52B92011" w14:textId="77777777" w:rsidR="001443AE" w:rsidRDefault="00461288" w:rsidP="008E0576">
            <w:r>
              <w:t xml:space="preserve">BIM manager </w:t>
            </w:r>
          </w:p>
          <w:p w14:paraId="6C1BE6D4" w14:textId="48D82E60" w:rsidR="1C32CA23" w:rsidRDefault="1C32CA23"/>
          <w:p w14:paraId="42E823AB" w14:textId="56288BEF" w:rsidR="76CBBC19" w:rsidRDefault="76CBBC19">
            <w:r>
              <w:t>Gemiddeld uurtarief</w:t>
            </w:r>
            <w:r w:rsidR="277C1D4E">
              <w:t>:</w:t>
            </w:r>
            <w:r>
              <w:t xml:space="preserve">   </w:t>
            </w:r>
          </w:p>
          <w:p w14:paraId="4219CC00" w14:textId="3EEBAC6E" w:rsidR="000836A9" w:rsidRDefault="000836A9" w:rsidP="008E0576"/>
        </w:tc>
        <w:tc>
          <w:tcPr>
            <w:tcW w:w="4871" w:type="dxa"/>
          </w:tcPr>
          <w:p w14:paraId="4A423867" w14:textId="77777777" w:rsidR="00FB68BD" w:rsidRDefault="00FB68BD" w:rsidP="008E0576"/>
          <w:p w14:paraId="1EA92840" w14:textId="77777777" w:rsidR="00FB68BD" w:rsidRDefault="00FB68BD" w:rsidP="008E0576"/>
          <w:p w14:paraId="0E2BA008" w14:textId="77777777" w:rsidR="00FB68BD" w:rsidRDefault="00FB68BD" w:rsidP="008E0576"/>
          <w:p w14:paraId="347611BB" w14:textId="77777777" w:rsidR="00FB68BD" w:rsidRDefault="00461288" w:rsidP="008E0576">
            <w:r>
              <w:t xml:space="preserve">€……. </w:t>
            </w:r>
          </w:p>
          <w:p w14:paraId="1488F7AA" w14:textId="77777777" w:rsidR="00FB68BD" w:rsidRDefault="00461288" w:rsidP="008E0576">
            <w:r>
              <w:t xml:space="preserve">€……. </w:t>
            </w:r>
          </w:p>
          <w:p w14:paraId="2BB1DE83" w14:textId="77777777" w:rsidR="00FB68BD" w:rsidRDefault="00461288" w:rsidP="008E0576">
            <w:r>
              <w:t xml:space="preserve">€……. </w:t>
            </w:r>
          </w:p>
          <w:p w14:paraId="05721BE9" w14:textId="77777777" w:rsidR="00FB68BD" w:rsidRDefault="00461288" w:rsidP="008E0576">
            <w:r>
              <w:t xml:space="preserve">€……. </w:t>
            </w:r>
          </w:p>
          <w:p w14:paraId="35DC757F" w14:textId="77777777" w:rsidR="00FB68BD" w:rsidRDefault="00461288" w:rsidP="008E0576">
            <w:r>
              <w:t xml:space="preserve">€……. </w:t>
            </w:r>
          </w:p>
          <w:p w14:paraId="2223C68E" w14:textId="5D073B3E" w:rsidR="001443AE" w:rsidRDefault="00461288" w:rsidP="008E0576">
            <w:r>
              <w:t>€…….</w:t>
            </w:r>
          </w:p>
          <w:p w14:paraId="7FD016B7" w14:textId="3A768255" w:rsidR="001443AE" w:rsidRDefault="001443AE" w:rsidP="008E0576"/>
          <w:p w14:paraId="36205722" w14:textId="05A569E7" w:rsidR="001443AE" w:rsidRDefault="02750FC1" w:rsidP="008E0576">
            <w:r>
              <w:t>€…….</w:t>
            </w:r>
          </w:p>
          <w:p w14:paraId="72B40486" w14:textId="384EF628" w:rsidR="001443AE" w:rsidRDefault="001443AE" w:rsidP="008E0576"/>
        </w:tc>
      </w:tr>
      <w:tr w:rsidR="001443AE" w14:paraId="6B3E1C33" w14:textId="77777777" w:rsidTr="5AD56FEF">
        <w:tc>
          <w:tcPr>
            <w:tcW w:w="4871" w:type="dxa"/>
          </w:tcPr>
          <w:p w14:paraId="35267700" w14:textId="0347FD5B" w:rsidR="00BE0FFB" w:rsidRPr="00BE0FFB" w:rsidRDefault="4B9C9258" w:rsidP="008E0576">
            <w:pPr>
              <w:rPr>
                <w:b/>
                <w:bCs/>
              </w:rPr>
            </w:pPr>
            <w:r w:rsidRPr="5AD56FEF">
              <w:rPr>
                <w:b/>
                <w:bCs/>
              </w:rPr>
              <w:t>A</w:t>
            </w:r>
            <w:r w:rsidR="00461288" w:rsidRPr="5AD56FEF">
              <w:rPr>
                <w:b/>
                <w:bCs/>
              </w:rPr>
              <w:t>.</w:t>
            </w:r>
            <w:r w:rsidR="3453CDDD" w:rsidRPr="5AD56FEF">
              <w:rPr>
                <w:b/>
                <w:bCs/>
              </w:rPr>
              <w:t>C</w:t>
            </w:r>
            <w:r w:rsidR="00461288" w:rsidRPr="5AD56FEF">
              <w:rPr>
                <w:b/>
                <w:bCs/>
              </w:rPr>
              <w:t xml:space="preserve"> Staartkosten Turnkey-realisatieovereenkomst:</w:t>
            </w:r>
          </w:p>
          <w:p w14:paraId="3FAC5E55" w14:textId="77777777" w:rsidR="00BE0FFB" w:rsidRDefault="00BE0FFB" w:rsidP="008E0576"/>
          <w:p w14:paraId="05466F2F" w14:textId="320E9049" w:rsidR="00FA4697" w:rsidRPr="00FA4697" w:rsidRDefault="00FA4697" w:rsidP="008E0576">
            <w:pPr>
              <w:rPr>
                <w:u w:val="single"/>
              </w:rPr>
            </w:pPr>
            <w:r>
              <w:rPr>
                <w:u w:val="single"/>
              </w:rPr>
              <w:t>Bouwdeel Maatschappelijk</w:t>
            </w:r>
          </w:p>
          <w:p w14:paraId="1FF281D9" w14:textId="77777777" w:rsidR="00BE0FFB" w:rsidRDefault="00461288" w:rsidP="008E0576">
            <w:r>
              <w:t xml:space="preserve">a Bouwplaatskosten: </w:t>
            </w:r>
          </w:p>
          <w:p w14:paraId="10ADB007" w14:textId="77777777" w:rsidR="00BE0FFB" w:rsidRDefault="00461288" w:rsidP="008E0576">
            <w:r>
              <w:t xml:space="preserve">b Algemene kosten: </w:t>
            </w:r>
          </w:p>
          <w:p w14:paraId="5AAB637B" w14:textId="039614FA" w:rsidR="6F19BEA3" w:rsidRDefault="6F19BEA3">
            <w:r>
              <w:t>c CAR en ontwerpverzekering</w:t>
            </w:r>
          </w:p>
          <w:p w14:paraId="606E65D2" w14:textId="04F5E2BA" w:rsidR="01869B09" w:rsidRDefault="01869B09">
            <w:r>
              <w:t>d Coördinatievergoeding derden</w:t>
            </w:r>
          </w:p>
          <w:p w14:paraId="1C79C5E3" w14:textId="470FE1E5" w:rsidR="00BE0FFB" w:rsidRDefault="01869B09" w:rsidP="008E0576">
            <w:r>
              <w:t>e</w:t>
            </w:r>
            <w:r w:rsidR="6F19BEA3">
              <w:t xml:space="preserve"> </w:t>
            </w:r>
            <w:r w:rsidR="00461288">
              <w:t xml:space="preserve">Winst &amp; risico: </w:t>
            </w:r>
          </w:p>
          <w:p w14:paraId="48C6E24A" w14:textId="53828083" w:rsidR="001443AE" w:rsidRDefault="3355E6E6" w:rsidP="008E0576">
            <w:r>
              <w:t>f</w:t>
            </w:r>
            <w:r w:rsidR="00461288">
              <w:t xml:space="preserve"> Afkoop prijsverhogingen tot oplevering:</w:t>
            </w:r>
          </w:p>
          <w:p w14:paraId="2DB3A999" w14:textId="23EFDDD7" w:rsidR="001443AE" w:rsidRDefault="001443AE" w:rsidP="008E0576"/>
          <w:p w14:paraId="1D2A99DE" w14:textId="77777777" w:rsidR="001B7B96" w:rsidRDefault="001B7B96" w:rsidP="00FA4697">
            <w:pPr>
              <w:rPr>
                <w:u w:val="single"/>
              </w:rPr>
            </w:pPr>
          </w:p>
          <w:p w14:paraId="689C4F4D" w14:textId="0F7F2E94" w:rsidR="00FA4697" w:rsidRPr="00FA4697" w:rsidRDefault="00FA4697" w:rsidP="00FA4697">
            <w:pPr>
              <w:rPr>
                <w:u w:val="single"/>
              </w:rPr>
            </w:pPr>
            <w:r>
              <w:rPr>
                <w:u w:val="single"/>
              </w:rPr>
              <w:t xml:space="preserve">Bouwdeel </w:t>
            </w:r>
            <w:r w:rsidR="007B7159">
              <w:rPr>
                <w:u w:val="single"/>
              </w:rPr>
              <w:t>Woontoren</w:t>
            </w:r>
          </w:p>
          <w:p w14:paraId="4F9B1A68" w14:textId="77777777" w:rsidR="00FA4697" w:rsidRDefault="00FA4697" w:rsidP="00FA4697">
            <w:r>
              <w:t xml:space="preserve">a Bouwplaatskosten: </w:t>
            </w:r>
          </w:p>
          <w:p w14:paraId="0C50F508" w14:textId="77777777" w:rsidR="00FA4697" w:rsidRDefault="00FA4697" w:rsidP="00FA4697">
            <w:r>
              <w:t xml:space="preserve">b Algemene kosten: </w:t>
            </w:r>
          </w:p>
          <w:p w14:paraId="18D4E0F1" w14:textId="77777777" w:rsidR="00FA4697" w:rsidRDefault="00FA4697" w:rsidP="00FA4697">
            <w:r>
              <w:t>c CAR en ontwerpverzekering</w:t>
            </w:r>
          </w:p>
          <w:p w14:paraId="39C63765" w14:textId="77777777" w:rsidR="00FA4697" w:rsidRDefault="00FA4697" w:rsidP="00FA4697">
            <w:r>
              <w:t>d Coördinatievergoeding derden</w:t>
            </w:r>
          </w:p>
          <w:p w14:paraId="0448003A" w14:textId="77777777" w:rsidR="00FA4697" w:rsidRDefault="00FA4697" w:rsidP="00FA4697">
            <w:r>
              <w:t xml:space="preserve">e Winst &amp; risico: </w:t>
            </w:r>
          </w:p>
          <w:p w14:paraId="593D5F13" w14:textId="77777777" w:rsidR="00FA4697" w:rsidRDefault="00FA4697" w:rsidP="00FA4697">
            <w:r>
              <w:t>f Afkoop prijsverhogingen tot oplevering:</w:t>
            </w:r>
          </w:p>
          <w:p w14:paraId="7EF7198E" w14:textId="77777777" w:rsidR="00FA4697" w:rsidRDefault="00FA4697" w:rsidP="008E0576"/>
          <w:p w14:paraId="4ED08CBA" w14:textId="77777777" w:rsidR="001B7B96" w:rsidRDefault="001B7B96" w:rsidP="007B7159">
            <w:pPr>
              <w:rPr>
                <w:u w:val="single"/>
              </w:rPr>
            </w:pPr>
          </w:p>
          <w:p w14:paraId="2872D569" w14:textId="065D92AC" w:rsidR="007B7159" w:rsidRPr="00FA4697" w:rsidRDefault="007B7159" w:rsidP="007B7159">
            <w:pPr>
              <w:rPr>
                <w:u w:val="single"/>
              </w:rPr>
            </w:pPr>
            <w:r>
              <w:rPr>
                <w:u w:val="single"/>
              </w:rPr>
              <w:t xml:space="preserve">Bouwdeel </w:t>
            </w:r>
            <w:r>
              <w:rPr>
                <w:u w:val="single"/>
              </w:rPr>
              <w:t>WKO</w:t>
            </w:r>
          </w:p>
          <w:p w14:paraId="5871E826" w14:textId="77777777" w:rsidR="007B7159" w:rsidRDefault="007B7159" w:rsidP="007B7159">
            <w:r>
              <w:t xml:space="preserve">a Bouwplaatskosten: </w:t>
            </w:r>
          </w:p>
          <w:p w14:paraId="24E3CCD4" w14:textId="77777777" w:rsidR="007B7159" w:rsidRDefault="007B7159" w:rsidP="007B7159">
            <w:r>
              <w:t xml:space="preserve">b Algemene kosten: </w:t>
            </w:r>
          </w:p>
          <w:p w14:paraId="52359E62" w14:textId="77777777" w:rsidR="007B7159" w:rsidRDefault="007B7159" w:rsidP="007B7159">
            <w:r>
              <w:t>c CAR en ontwerpverzekering</w:t>
            </w:r>
          </w:p>
          <w:p w14:paraId="6E09E65F" w14:textId="77777777" w:rsidR="007B7159" w:rsidRDefault="007B7159" w:rsidP="007B7159">
            <w:r>
              <w:t>d Coördinatievergoeding derden</w:t>
            </w:r>
          </w:p>
          <w:p w14:paraId="0CD7C360" w14:textId="77777777" w:rsidR="007B7159" w:rsidRDefault="007B7159" w:rsidP="007B7159">
            <w:r>
              <w:t xml:space="preserve">e Winst &amp; risico: </w:t>
            </w:r>
          </w:p>
          <w:p w14:paraId="391AE1A2" w14:textId="6BD792BD" w:rsidR="00FA4697" w:rsidRDefault="007B7159" w:rsidP="008E0576">
            <w:r>
              <w:t>f Afkoop prijsverhogingen tot oplevering</w:t>
            </w:r>
            <w:r>
              <w:t>:</w:t>
            </w:r>
          </w:p>
          <w:p w14:paraId="4DF26067" w14:textId="59A071BD" w:rsidR="001443AE" w:rsidRDefault="001443AE" w:rsidP="008E0576"/>
        </w:tc>
        <w:tc>
          <w:tcPr>
            <w:tcW w:w="4871" w:type="dxa"/>
          </w:tcPr>
          <w:p w14:paraId="216FF64A" w14:textId="77777777" w:rsidR="00FB68BD" w:rsidRDefault="00FB68BD" w:rsidP="00FB68BD"/>
          <w:p w14:paraId="1BE1BC21" w14:textId="31F7537C" w:rsidR="00FB68BD" w:rsidRDefault="00FB68BD" w:rsidP="18322207"/>
          <w:p w14:paraId="0C16C466" w14:textId="77777777" w:rsidR="00B65CD0" w:rsidRDefault="00B65CD0" w:rsidP="00FB68BD"/>
          <w:p w14:paraId="5964EA59" w14:textId="77777777" w:rsidR="001B7B96" w:rsidRDefault="001B7B96" w:rsidP="00FB68BD"/>
          <w:p w14:paraId="0F5D17FD" w14:textId="39C86F5C" w:rsidR="00FB68BD" w:rsidRDefault="00FB68BD" w:rsidP="00FB68BD">
            <w:r>
              <w:t xml:space="preserve">….% directe kosten </w:t>
            </w:r>
          </w:p>
          <w:p w14:paraId="651911F8" w14:textId="0A7482E7" w:rsidR="00FB68BD" w:rsidRDefault="00FB68BD">
            <w:r>
              <w:t xml:space="preserve">….% directe kosten + a </w:t>
            </w:r>
          </w:p>
          <w:p w14:paraId="72324765" w14:textId="77777777" w:rsidR="00FB68BD" w:rsidRDefault="00FB68BD" w:rsidP="00FB68BD">
            <w:r>
              <w:t xml:space="preserve">….% directe kosten + a + b </w:t>
            </w:r>
          </w:p>
          <w:p w14:paraId="57A87B3E" w14:textId="6C632854" w:rsidR="001443AE" w:rsidRDefault="679EBDCA" w:rsidP="008E0576">
            <w:r>
              <w:t>….% van de opdrachtsom van de derde</w:t>
            </w:r>
          </w:p>
          <w:p w14:paraId="08B2AE8B" w14:textId="401D0570" w:rsidR="001443AE" w:rsidRDefault="679EBDCA" w:rsidP="008E0576">
            <w:r>
              <w:t>….% directe kosten + a + b + c + d</w:t>
            </w:r>
          </w:p>
          <w:p w14:paraId="26BAAA76" w14:textId="255771AA" w:rsidR="001443AE" w:rsidRDefault="2267301A" w:rsidP="18322207">
            <w:r>
              <w:t>….%</w:t>
            </w:r>
            <w:r w:rsidR="4B0302F3">
              <w:t xml:space="preserve"> </w:t>
            </w:r>
          </w:p>
          <w:p w14:paraId="01715E49" w14:textId="11C9A206" w:rsidR="001443AE" w:rsidRDefault="001443AE" w:rsidP="008E0576"/>
          <w:p w14:paraId="029184C8" w14:textId="77777777" w:rsidR="001443AE" w:rsidRDefault="47E70FC6" w:rsidP="008E0576">
            <w:r>
              <w:t xml:space="preserve">….% totaal </w:t>
            </w:r>
          </w:p>
          <w:p w14:paraId="3F6CF767" w14:textId="77777777" w:rsidR="00931496" w:rsidRDefault="00931496" w:rsidP="008E0576"/>
          <w:p w14:paraId="525C08D4" w14:textId="77777777" w:rsidR="00931496" w:rsidRDefault="00931496" w:rsidP="00931496">
            <w:r>
              <w:t xml:space="preserve">….% directe kosten </w:t>
            </w:r>
          </w:p>
          <w:p w14:paraId="2FCB81C3" w14:textId="77777777" w:rsidR="00931496" w:rsidRDefault="00931496" w:rsidP="00931496">
            <w:r>
              <w:t xml:space="preserve">….% directe kosten + a </w:t>
            </w:r>
          </w:p>
          <w:p w14:paraId="2D3DDA07" w14:textId="77777777" w:rsidR="00931496" w:rsidRDefault="00931496" w:rsidP="00931496">
            <w:r>
              <w:t xml:space="preserve">….% directe kosten + a + b </w:t>
            </w:r>
          </w:p>
          <w:p w14:paraId="38E1FD42" w14:textId="77777777" w:rsidR="00931496" w:rsidRDefault="00931496" w:rsidP="00931496">
            <w:r>
              <w:t>….% van de opdrachtsom van de derde</w:t>
            </w:r>
          </w:p>
          <w:p w14:paraId="50BDA817" w14:textId="77777777" w:rsidR="00931496" w:rsidRDefault="00931496" w:rsidP="00931496">
            <w:r>
              <w:t>….% directe kosten + a + b + c + d</w:t>
            </w:r>
          </w:p>
          <w:p w14:paraId="16E64F67" w14:textId="77777777" w:rsidR="00931496" w:rsidRDefault="00931496" w:rsidP="00931496">
            <w:r>
              <w:t xml:space="preserve">….% </w:t>
            </w:r>
          </w:p>
          <w:p w14:paraId="1C80DC1E" w14:textId="77777777" w:rsidR="00931496" w:rsidRDefault="00931496" w:rsidP="00931496"/>
          <w:p w14:paraId="3350229D" w14:textId="77777777" w:rsidR="00931496" w:rsidRDefault="00931496" w:rsidP="00931496">
            <w:r>
              <w:t>….% totaal</w:t>
            </w:r>
          </w:p>
          <w:p w14:paraId="2AC1A20E" w14:textId="77777777" w:rsidR="00931496" w:rsidRDefault="00931496" w:rsidP="00931496"/>
          <w:p w14:paraId="6172B4CC" w14:textId="77777777" w:rsidR="00931496" w:rsidRDefault="00931496" w:rsidP="00931496">
            <w:r>
              <w:t xml:space="preserve">….% directe kosten </w:t>
            </w:r>
          </w:p>
          <w:p w14:paraId="088EDB6B" w14:textId="77777777" w:rsidR="00931496" w:rsidRDefault="00931496" w:rsidP="00931496">
            <w:r>
              <w:t xml:space="preserve">….% directe kosten + a </w:t>
            </w:r>
          </w:p>
          <w:p w14:paraId="6B843B29" w14:textId="77777777" w:rsidR="00931496" w:rsidRDefault="00931496" w:rsidP="00931496">
            <w:r>
              <w:t xml:space="preserve">….% directe kosten + a + b </w:t>
            </w:r>
          </w:p>
          <w:p w14:paraId="4ADE82F0" w14:textId="77777777" w:rsidR="00931496" w:rsidRDefault="00931496" w:rsidP="00931496">
            <w:r>
              <w:t>….% van de opdrachtsom van de derde</w:t>
            </w:r>
          </w:p>
          <w:p w14:paraId="55521285" w14:textId="77777777" w:rsidR="00931496" w:rsidRDefault="00931496" w:rsidP="00931496">
            <w:r>
              <w:t>….% directe kosten + a + b + c + d</w:t>
            </w:r>
          </w:p>
          <w:p w14:paraId="489D5048" w14:textId="77777777" w:rsidR="00931496" w:rsidRDefault="00931496" w:rsidP="00931496">
            <w:r>
              <w:t xml:space="preserve">….% </w:t>
            </w:r>
          </w:p>
          <w:p w14:paraId="561DBD6F" w14:textId="77777777" w:rsidR="00931496" w:rsidRDefault="00931496" w:rsidP="00931496"/>
          <w:p w14:paraId="6669285B" w14:textId="4DF93F03" w:rsidR="00931496" w:rsidRDefault="00931496" w:rsidP="00931496">
            <w:r>
              <w:t>….% totaal</w:t>
            </w:r>
          </w:p>
        </w:tc>
      </w:tr>
      <w:tr w:rsidR="001443AE" w14:paraId="35815306" w14:textId="77777777" w:rsidTr="5AD56FEF">
        <w:tc>
          <w:tcPr>
            <w:tcW w:w="4871" w:type="dxa"/>
          </w:tcPr>
          <w:p w14:paraId="3213B34C" w14:textId="118E7399" w:rsidR="003E3707" w:rsidRPr="006A3267" w:rsidRDefault="31B076E4" w:rsidP="008E0576">
            <w:pPr>
              <w:rPr>
                <w:b/>
                <w:bCs/>
              </w:rPr>
            </w:pPr>
            <w:r w:rsidRPr="5AD56FEF">
              <w:rPr>
                <w:b/>
                <w:bCs/>
              </w:rPr>
              <w:t>A</w:t>
            </w:r>
            <w:r w:rsidR="003E3707" w:rsidRPr="5AD56FEF">
              <w:rPr>
                <w:b/>
                <w:bCs/>
              </w:rPr>
              <w:t>.</w:t>
            </w:r>
            <w:r w:rsidRPr="5AD56FEF">
              <w:rPr>
                <w:b/>
                <w:bCs/>
              </w:rPr>
              <w:t>D</w:t>
            </w:r>
            <w:r w:rsidR="003E3707" w:rsidRPr="5AD56FEF">
              <w:rPr>
                <w:b/>
                <w:bCs/>
              </w:rPr>
              <w:t xml:space="preserve"> Overige kosten: </w:t>
            </w:r>
          </w:p>
          <w:p w14:paraId="73BB96EA" w14:textId="77777777" w:rsidR="003E3707" w:rsidRDefault="003E3707" w:rsidP="008E0576"/>
          <w:p w14:paraId="630F6843" w14:textId="42665885" w:rsidR="003E3707" w:rsidRDefault="00886874" w:rsidP="008E0576">
            <w:r>
              <w:t>a</w:t>
            </w:r>
            <w:r w:rsidR="003E3707">
              <w:t xml:space="preserve"> Engineering </w:t>
            </w:r>
          </w:p>
          <w:p w14:paraId="3C166074" w14:textId="2CD09246" w:rsidR="001443AE" w:rsidRDefault="00886874" w:rsidP="008E0576">
            <w:r>
              <w:t>b</w:t>
            </w:r>
            <w:r w:rsidR="003E3707">
              <w:t xml:space="preserve"> BIM-management en coördinatie </w:t>
            </w:r>
          </w:p>
          <w:p w14:paraId="275A1F2C" w14:textId="7E4BDE92" w:rsidR="001443AE" w:rsidRDefault="001443AE" w:rsidP="008E0576"/>
          <w:p w14:paraId="48CCB502" w14:textId="29FBA88B" w:rsidR="001443AE" w:rsidRDefault="4E973933" w:rsidP="008E0576">
            <w:r>
              <w:t>Totaalbedrag overige kosten</w:t>
            </w:r>
            <w:r w:rsidR="66E21C13">
              <w:t>:</w:t>
            </w:r>
          </w:p>
        </w:tc>
        <w:tc>
          <w:tcPr>
            <w:tcW w:w="4871" w:type="dxa"/>
          </w:tcPr>
          <w:p w14:paraId="5308010C" w14:textId="77777777" w:rsidR="003E3707" w:rsidRDefault="003E3707" w:rsidP="003E3707"/>
          <w:p w14:paraId="772CF4E2" w14:textId="77777777" w:rsidR="003E3707" w:rsidRDefault="003E3707" w:rsidP="003E3707"/>
          <w:p w14:paraId="4ADA169D" w14:textId="05A569E7" w:rsidR="001443AE" w:rsidRDefault="5C890630" w:rsidP="008E0576">
            <w:r>
              <w:t>€…….</w:t>
            </w:r>
          </w:p>
          <w:p w14:paraId="49FC6107" w14:textId="70CAD281" w:rsidR="001443AE" w:rsidRDefault="5C890630" w:rsidP="008E0576">
            <w:r>
              <w:t>€…….</w:t>
            </w:r>
          </w:p>
          <w:p w14:paraId="7E7D5E86" w14:textId="779F17A6" w:rsidR="001443AE" w:rsidRDefault="001443AE" w:rsidP="008E0576"/>
          <w:p w14:paraId="12948204" w14:textId="5A8FD7A9" w:rsidR="001443AE" w:rsidRDefault="6513B040" w:rsidP="008E0576">
            <w:r>
              <w:t>€…….</w:t>
            </w:r>
          </w:p>
          <w:p w14:paraId="7048D787" w14:textId="56CF66CF" w:rsidR="001443AE" w:rsidRDefault="001443AE" w:rsidP="008E0576"/>
        </w:tc>
      </w:tr>
    </w:tbl>
    <w:p w14:paraId="443C19BE" w14:textId="77777777" w:rsidR="00E02D40" w:rsidRDefault="00E02D40" w:rsidP="008E0576"/>
    <w:p w14:paraId="4CCB742E" w14:textId="77777777" w:rsidR="006A3267" w:rsidRDefault="006A3267" w:rsidP="008E0576"/>
    <w:p w14:paraId="1743F1AB" w14:textId="77777777" w:rsidR="009D5974" w:rsidRDefault="009D5974" w:rsidP="008E0576"/>
    <w:p w14:paraId="29244180" w14:textId="77777777" w:rsidR="009D5974" w:rsidRDefault="009D5974" w:rsidP="009D5974">
      <w:pPr>
        <w:rPr>
          <w:b/>
        </w:rPr>
      </w:pPr>
      <w:r w:rsidRPr="00232590">
        <w:rPr>
          <w:b/>
        </w:rPr>
        <w:t>Getekend voor akkoord:</w:t>
      </w:r>
    </w:p>
    <w:p w14:paraId="6EF18F28" w14:textId="77777777" w:rsidR="009D5974" w:rsidRPr="00232590" w:rsidRDefault="009D5974" w:rsidP="009D5974">
      <w:pPr>
        <w:rPr>
          <w:b/>
        </w:rPr>
      </w:pPr>
    </w:p>
    <w:tbl>
      <w:tblPr>
        <w:tblStyle w:val="Tabelstijlarcering"/>
        <w:tblW w:w="9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6487"/>
      </w:tblGrid>
      <w:tr w:rsidR="009D5974" w14:paraId="548F7205" w14:textId="77777777" w:rsidTr="0021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shd w:val="clear" w:color="auto" w:fill="DBE5F1" w:themeFill="accent1" w:themeFillTint="33"/>
            <w:hideMark/>
          </w:tcPr>
          <w:p w14:paraId="440DF28F" w14:textId="77777777" w:rsidR="009D5974" w:rsidRPr="0007234E" w:rsidRDefault="009D5974" w:rsidP="0021186F">
            <w:r w:rsidRPr="0007234E">
              <w:t xml:space="preserve">Naam </w:t>
            </w:r>
            <w:r>
              <w:t>I</w:t>
            </w:r>
            <w:r w:rsidRPr="0007234E">
              <w:t>nschrijver</w:t>
            </w:r>
          </w:p>
        </w:tc>
        <w:tc>
          <w:tcPr>
            <w:tcW w:w="6487" w:type="dxa"/>
            <w:shd w:val="clear" w:color="auto" w:fill="FFFFFF" w:themeFill="background1"/>
          </w:tcPr>
          <w:p w14:paraId="661F29B2" w14:textId="77777777" w:rsidR="009D5974" w:rsidRPr="00E726F1" w:rsidRDefault="009D5974" w:rsidP="0021186F"/>
        </w:tc>
      </w:tr>
      <w:tr w:rsidR="009D5974" w14:paraId="4F395EC2" w14:textId="77777777" w:rsidTr="002118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  <w:shd w:val="clear" w:color="auto" w:fill="DBE5F1" w:themeFill="accent1" w:themeFillTint="33"/>
            <w:hideMark/>
          </w:tcPr>
          <w:p w14:paraId="1E161A49" w14:textId="77777777" w:rsidR="009D5974" w:rsidRPr="0007234E" w:rsidRDefault="009D5974" w:rsidP="0021186F">
            <w:r w:rsidRPr="0007234E">
              <w:t>Naam tekenbevoegde</w:t>
            </w:r>
          </w:p>
        </w:tc>
        <w:tc>
          <w:tcPr>
            <w:tcW w:w="6487" w:type="dxa"/>
            <w:shd w:val="clear" w:color="auto" w:fill="FFFFFF" w:themeFill="background1"/>
          </w:tcPr>
          <w:p w14:paraId="50FB2EA5" w14:textId="77777777" w:rsidR="009D5974" w:rsidRPr="00E726F1" w:rsidRDefault="009D5974" w:rsidP="0021186F"/>
        </w:tc>
      </w:tr>
      <w:tr w:rsidR="009D5974" w14:paraId="6F3FA547" w14:textId="77777777" w:rsidTr="002118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  <w:shd w:val="clear" w:color="auto" w:fill="DBE5F1" w:themeFill="accent1" w:themeFillTint="33"/>
            <w:hideMark/>
          </w:tcPr>
          <w:p w14:paraId="66F52B1D" w14:textId="77777777" w:rsidR="009D5974" w:rsidRPr="0007234E" w:rsidRDefault="009D5974" w:rsidP="0021186F">
            <w:r w:rsidRPr="0007234E">
              <w:t>Datum</w:t>
            </w:r>
          </w:p>
        </w:tc>
        <w:tc>
          <w:tcPr>
            <w:tcW w:w="6487" w:type="dxa"/>
            <w:shd w:val="clear" w:color="auto" w:fill="FFFFFF" w:themeFill="background1"/>
          </w:tcPr>
          <w:p w14:paraId="6683F44A" w14:textId="77777777" w:rsidR="009D5974" w:rsidRPr="00E726F1" w:rsidRDefault="009D5974" w:rsidP="0021186F"/>
        </w:tc>
      </w:tr>
      <w:tr w:rsidR="009D5974" w14:paraId="47FAC7F8" w14:textId="77777777" w:rsidTr="002118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4"/>
        </w:trPr>
        <w:tc>
          <w:tcPr>
            <w:tcW w:w="3397" w:type="dxa"/>
            <w:shd w:val="clear" w:color="auto" w:fill="DBE5F1" w:themeFill="accent1" w:themeFillTint="33"/>
            <w:hideMark/>
          </w:tcPr>
          <w:p w14:paraId="77B4924B" w14:textId="77777777" w:rsidR="009D5974" w:rsidRPr="0007234E" w:rsidRDefault="009D5974" w:rsidP="0021186F">
            <w:r w:rsidRPr="0007234E">
              <w:t>Handtekening</w:t>
            </w:r>
          </w:p>
        </w:tc>
        <w:tc>
          <w:tcPr>
            <w:tcW w:w="6487" w:type="dxa"/>
            <w:shd w:val="clear" w:color="auto" w:fill="FFFFFF" w:themeFill="background1"/>
          </w:tcPr>
          <w:p w14:paraId="655D510A" w14:textId="77777777" w:rsidR="009D5974" w:rsidRPr="00E726F1" w:rsidRDefault="009D5974" w:rsidP="0021186F"/>
        </w:tc>
      </w:tr>
    </w:tbl>
    <w:p w14:paraId="67C91B2B" w14:textId="77777777" w:rsidR="009D5974" w:rsidRPr="008E0576" w:rsidRDefault="009D5974" w:rsidP="008E0576"/>
    <w:sectPr w:rsidR="009D5974" w:rsidRPr="008E0576" w:rsidSect="00EF16F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502F9" w14:textId="77777777" w:rsidR="00006D74" w:rsidRDefault="00006D74">
      <w:pPr>
        <w:spacing w:line="240" w:lineRule="auto"/>
      </w:pPr>
      <w:r>
        <w:separator/>
      </w:r>
    </w:p>
  </w:endnote>
  <w:endnote w:type="continuationSeparator" w:id="0">
    <w:p w14:paraId="73D09001" w14:textId="77777777" w:rsidR="00006D74" w:rsidRDefault="00006D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Z: 3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C1C5D" w14:textId="77777777" w:rsidR="00294718" w:rsidRDefault="002947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494A3D" w14:paraId="61982A72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434FA5CB" w14:textId="77777777" w:rsidR="00BD3640" w:rsidRPr="00C316E5" w:rsidRDefault="00BD3640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 w:val="12"/>
              <w:szCs w:val="12"/>
            </w:rPr>
          </w:pPr>
        </w:p>
      </w:tc>
    </w:tr>
  </w:tbl>
  <w:p w14:paraId="25A13F1E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35FF245C" w14:textId="77777777" w:rsidR="00BD3640" w:rsidRPr="00835A1C" w:rsidRDefault="00BD3640" w:rsidP="002A0128"/>
  <w:p w14:paraId="1822BBAF" w14:textId="77777777" w:rsidR="006B1EFC" w:rsidRPr="000E73E9" w:rsidRDefault="00AE2F55" w:rsidP="006B1EFC">
    <w:pPr>
      <w:pStyle w:val="Voettekst"/>
      <w:jc w:val="right"/>
      <w:rPr>
        <w:rStyle w:val="Paginanummer"/>
      </w:rPr>
    </w:pPr>
    <w:r w:rsidRPr="000E73E9">
      <w:rPr>
        <w:rStyle w:val="Paginanummer"/>
      </w:rPr>
      <w:t xml:space="preserve">Pagina </w:t>
    </w:r>
    <w:r w:rsidRPr="000E73E9">
      <w:rPr>
        <w:rStyle w:val="Paginanummer"/>
      </w:rPr>
      <w:fldChar w:fldCharType="begin"/>
    </w:r>
    <w:r w:rsidRPr="000E73E9">
      <w:rPr>
        <w:rStyle w:val="Paginanummer"/>
      </w:rPr>
      <w:instrText xml:space="preserve"> PAGE </w:instrText>
    </w:r>
    <w:r w:rsidRPr="000E73E9">
      <w:rPr>
        <w:rStyle w:val="Paginanummer"/>
      </w:rPr>
      <w:fldChar w:fldCharType="separate"/>
    </w:r>
    <w:r w:rsidR="006A519C" w:rsidRPr="000E73E9">
      <w:rPr>
        <w:rStyle w:val="Paginanummer"/>
      </w:rPr>
      <w:t>2</w:t>
    </w:r>
    <w:r w:rsidRPr="000E73E9">
      <w:rPr>
        <w:rStyle w:val="Paginanummer"/>
      </w:rPr>
      <w:fldChar w:fldCharType="end"/>
    </w:r>
    <w:r w:rsidRPr="000E73E9">
      <w:rPr>
        <w:rStyle w:val="Paginanummer"/>
      </w:rPr>
      <w:t xml:space="preserve"> van </w:t>
    </w:r>
    <w:r w:rsidR="006A519C" w:rsidRPr="000E73E9">
      <w:rPr>
        <w:rStyle w:val="Paginanummer"/>
      </w:rPr>
      <w:fldChar w:fldCharType="begin"/>
    </w:r>
    <w:r w:rsidRPr="000E73E9">
      <w:rPr>
        <w:rStyle w:val="Paginanummer"/>
      </w:rPr>
      <w:instrText xml:space="preserve"> NUMPAGES </w:instrText>
    </w:r>
    <w:r w:rsidR="006A519C" w:rsidRPr="000E73E9">
      <w:rPr>
        <w:rStyle w:val="Paginanummer"/>
      </w:rPr>
      <w:fldChar w:fldCharType="separate"/>
    </w:r>
    <w:r w:rsidR="006A519C" w:rsidRPr="000E73E9">
      <w:rPr>
        <w:rStyle w:val="Paginanummer"/>
      </w:rPr>
      <w:t>2</w:t>
    </w:r>
    <w:r w:rsidR="006A519C" w:rsidRPr="000E73E9">
      <w:rPr>
        <w:rStyle w:val="Paginanumm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494A3D" w14:paraId="70E33C28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6A4B96C0" w14:textId="77777777" w:rsidR="002F2E1D" w:rsidRPr="002805D8" w:rsidRDefault="00AE2F55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ALG HS 006</w:t>
          </w:r>
        </w:p>
      </w:tc>
    </w:tr>
  </w:tbl>
  <w:p w14:paraId="5887C6C3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494A3D" w14:paraId="32D55A05" w14:textId="77777777" w:rsidTr="00A42648">
      <w:trPr>
        <w:cantSplit/>
        <w:trHeight w:val="4537"/>
      </w:trPr>
      <w:tc>
        <w:tcPr>
          <w:tcW w:w="52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6BE106F8" w14:textId="77777777" w:rsidR="00BA0952" w:rsidRPr="00981C3F" w:rsidRDefault="00AE2F55" w:rsidP="00A42648">
          <w:pPr>
            <w:pStyle w:val="Formuliernummer"/>
            <w:framePr w:w="312" w:h="4591" w:hRule="exact" w:hSpace="181" w:wrap="around" w:vAnchor="page" w:hAnchor="page" w:x="11222" w:y="11701"/>
            <w:shd w:val="solid" w:color="FFFFFF" w:fill="FFFFFF"/>
            <w:ind w:left="113" w:right="113"/>
            <w:jc w:val="center"/>
            <w:rPr>
              <w:rFonts w:ascii="Arial" w:hAnsi="Arial" w:cs="Arial"/>
              <w:sz w:val="22"/>
              <w:szCs w:val="22"/>
            </w:rPr>
          </w:pPr>
          <w:r w:rsidRPr="00981C3F">
            <w:rPr>
              <w:rFonts w:ascii="Z: 3of 9 BarCode" w:hAnsi="Z: 3of 9 BarCode" w:cs="Arial"/>
              <w:sz w:val="22"/>
              <w:szCs w:val="22"/>
            </w:rPr>
            <w:t>*</w:t>
          </w:r>
          <w:r>
            <w:rPr>
              <w:rFonts w:ascii="Z: 3of 9 BarCode" w:hAnsi="Z: 3of 9 BarCode" w:cs="Arial"/>
              <w:sz w:val="22"/>
              <w:szCs w:val="22"/>
            </w:rPr>
            <w:t>25-0014944</w:t>
          </w:r>
          <w:r w:rsidRPr="00981C3F">
            <w:rPr>
              <w:rFonts w:ascii="Z: 3of 9 BarCode" w:hAnsi="Z: 3of 9 BarCode" w:cs="Arial"/>
              <w:sz w:val="22"/>
              <w:szCs w:val="22"/>
            </w:rPr>
            <w:t>*</w:t>
          </w:r>
        </w:p>
      </w:tc>
    </w:tr>
  </w:tbl>
  <w:p w14:paraId="3DEB4A75" w14:textId="77777777" w:rsidR="00BA0952" w:rsidRPr="00981C3F" w:rsidRDefault="00BA0952" w:rsidP="00A42648">
    <w:pPr>
      <w:framePr w:w="312" w:h="4591" w:hRule="exact" w:hSpace="181" w:wrap="around" w:vAnchor="page" w:hAnchor="page" w:x="11222" w:y="11701"/>
      <w:shd w:val="solid" w:color="FFFFFF" w:fill="FFFFFF"/>
      <w:rPr>
        <w:rFonts w:cs="Arial"/>
      </w:rPr>
    </w:pPr>
  </w:p>
  <w:p w14:paraId="06943FC7" w14:textId="77777777" w:rsidR="00BA0952" w:rsidRPr="001A7067" w:rsidRDefault="00BA0952" w:rsidP="00A42648">
    <w:pPr>
      <w:rPr>
        <w:rFonts w:ascii="Z: 3of 9 BarCode" w:hAnsi="Z: 3of 9 BarCode"/>
        <w:sz w:val="22"/>
        <w:szCs w:val="22"/>
      </w:rPr>
    </w:pPr>
  </w:p>
  <w:p w14:paraId="005F5D89" w14:textId="77777777" w:rsidR="006B1EFC" w:rsidRPr="000E73E9" w:rsidRDefault="00AE2F55" w:rsidP="006B1EFC">
    <w:pPr>
      <w:pStyle w:val="Voettekst"/>
      <w:jc w:val="right"/>
      <w:rPr>
        <w:rStyle w:val="Paginanummer"/>
      </w:rPr>
    </w:pPr>
    <w:r w:rsidRPr="000E73E9">
      <w:rPr>
        <w:rStyle w:val="Paginanummer"/>
      </w:rPr>
      <w:t xml:space="preserve">Pagina </w:t>
    </w:r>
    <w:r w:rsidRPr="000E73E9">
      <w:rPr>
        <w:rStyle w:val="Paginanummer"/>
      </w:rPr>
      <w:fldChar w:fldCharType="begin"/>
    </w:r>
    <w:r w:rsidRPr="000E73E9">
      <w:rPr>
        <w:rStyle w:val="Paginanummer"/>
      </w:rPr>
      <w:instrText xml:space="preserve"> PAGE </w:instrText>
    </w:r>
    <w:r w:rsidRPr="000E73E9">
      <w:rPr>
        <w:rStyle w:val="Paginanummer"/>
      </w:rPr>
      <w:fldChar w:fldCharType="separate"/>
    </w:r>
    <w:r w:rsidRPr="000E73E9">
      <w:rPr>
        <w:rStyle w:val="Paginanummer"/>
      </w:rPr>
      <w:t>1</w:t>
    </w:r>
    <w:r w:rsidRPr="000E73E9">
      <w:rPr>
        <w:rStyle w:val="Paginanummer"/>
      </w:rPr>
      <w:fldChar w:fldCharType="end"/>
    </w:r>
    <w:r w:rsidRPr="000E73E9">
      <w:rPr>
        <w:rStyle w:val="Paginanummer"/>
      </w:rPr>
      <w:t xml:space="preserve"> van </w:t>
    </w:r>
    <w:r w:rsidR="00301337" w:rsidRPr="000E73E9">
      <w:rPr>
        <w:rStyle w:val="Paginanummer"/>
      </w:rPr>
      <w:fldChar w:fldCharType="begin"/>
    </w:r>
    <w:r w:rsidRPr="000E73E9">
      <w:rPr>
        <w:rStyle w:val="Paginanummer"/>
      </w:rPr>
      <w:instrText xml:space="preserve"> NUMPAGES </w:instrText>
    </w:r>
    <w:r w:rsidR="00301337" w:rsidRPr="000E73E9">
      <w:rPr>
        <w:rStyle w:val="Paginanummer"/>
      </w:rPr>
      <w:fldChar w:fldCharType="separate"/>
    </w:r>
    <w:r w:rsidRPr="000E73E9">
      <w:rPr>
        <w:rStyle w:val="Paginanummer"/>
      </w:rPr>
      <w:t>1</w:t>
    </w:r>
    <w:r w:rsidR="00301337" w:rsidRPr="000E73E9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203FD" w14:textId="77777777" w:rsidR="00006D74" w:rsidRDefault="00006D74">
      <w:pPr>
        <w:spacing w:line="240" w:lineRule="auto"/>
      </w:pPr>
      <w:r>
        <w:separator/>
      </w:r>
    </w:p>
  </w:footnote>
  <w:footnote w:type="continuationSeparator" w:id="0">
    <w:p w14:paraId="61CEC863" w14:textId="77777777" w:rsidR="00006D74" w:rsidRDefault="00006D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E4AE" w14:textId="77777777" w:rsidR="00294718" w:rsidRDefault="0029471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0" w:type="auto"/>
      <w:tblLook w:val="04A0" w:firstRow="1" w:lastRow="0" w:firstColumn="1" w:lastColumn="0" w:noHBand="0" w:noVBand="1"/>
    </w:tblPr>
    <w:tblGrid>
      <w:gridCol w:w="2926"/>
      <w:gridCol w:w="359"/>
      <w:gridCol w:w="3228"/>
      <w:gridCol w:w="433"/>
      <w:gridCol w:w="2806"/>
    </w:tblGrid>
    <w:tr w:rsidR="00494A3D" w14:paraId="157DE9BE" w14:textId="77777777" w:rsidTr="00BE2194">
      <w:trPr>
        <w:trHeight w:val="1137"/>
      </w:trPr>
      <w:tc>
        <w:tcPr>
          <w:tcW w:w="2926" w:type="dxa"/>
        </w:tcPr>
        <w:p w14:paraId="7DF79FBD" w14:textId="3EA91AF0" w:rsidR="006E57B0" w:rsidRPr="0038157F" w:rsidRDefault="006E57B0" w:rsidP="006E57B0">
          <w:pPr>
            <w:pStyle w:val="Titelformulier"/>
          </w:pPr>
        </w:p>
      </w:tc>
      <w:tc>
        <w:tcPr>
          <w:tcW w:w="359" w:type="dxa"/>
        </w:tcPr>
        <w:p w14:paraId="1FB80D79" w14:textId="77777777" w:rsidR="006E57B0" w:rsidRPr="007009A3" w:rsidRDefault="006E57B0" w:rsidP="006E57B0">
          <w:pPr>
            <w:pStyle w:val="Titelformulier"/>
            <w:rPr>
              <w:caps w:val="0"/>
              <w:sz w:val="16"/>
              <w:szCs w:val="16"/>
            </w:rPr>
          </w:pPr>
        </w:p>
      </w:tc>
      <w:tc>
        <w:tcPr>
          <w:tcW w:w="3228" w:type="dxa"/>
        </w:tcPr>
        <w:p w14:paraId="72E99F83" w14:textId="77777777" w:rsidR="006E57B0" w:rsidRDefault="006E57B0" w:rsidP="006E57B0">
          <w:pPr>
            <w:pStyle w:val="Titelformulier"/>
          </w:pPr>
        </w:p>
      </w:tc>
      <w:tc>
        <w:tcPr>
          <w:tcW w:w="433" w:type="dxa"/>
        </w:tcPr>
        <w:p w14:paraId="07996C83" w14:textId="77777777" w:rsidR="006E57B0" w:rsidRDefault="006E57B0" w:rsidP="006E57B0">
          <w:pPr>
            <w:pStyle w:val="Titelformulier"/>
            <w:rPr>
              <w:caps w:val="0"/>
            </w:rPr>
          </w:pPr>
        </w:p>
      </w:tc>
      <w:tc>
        <w:tcPr>
          <w:tcW w:w="2806" w:type="dxa"/>
        </w:tcPr>
        <w:p w14:paraId="2439FBBC" w14:textId="01804E74" w:rsidR="00C924AF" w:rsidRDefault="00D6481A" w:rsidP="00C924AF">
          <w:pPr>
            <w:pStyle w:val="Subtitelformulier"/>
            <w:jc w:val="center"/>
          </w:pPr>
          <w:r>
            <w:t>PRIJZENBLAD bOUWTEAMFASE</w:t>
          </w:r>
        </w:p>
        <w:p w14:paraId="5F7B239A" w14:textId="77777777" w:rsidR="00C924AF" w:rsidRDefault="00C924AF" w:rsidP="00C924AF">
          <w:pPr>
            <w:pStyle w:val="Subtitelformulier"/>
            <w:jc w:val="center"/>
          </w:pPr>
          <w:r>
            <w:t xml:space="preserve">Voorzieningencluster </w:t>
          </w:r>
        </w:p>
        <w:p w14:paraId="23E4A440" w14:textId="1211AFA7" w:rsidR="006E57B0" w:rsidRPr="007009A3" w:rsidRDefault="00C924AF" w:rsidP="00C924AF">
          <w:pPr>
            <w:pStyle w:val="Subtitelformulier"/>
            <w:jc w:val="center"/>
          </w:pPr>
          <w:r>
            <w:t>fase 1</w:t>
          </w:r>
        </w:p>
      </w:tc>
    </w:tr>
  </w:tbl>
  <w:p w14:paraId="1A7CE43C" w14:textId="77777777" w:rsidR="006E57B0" w:rsidRDefault="006E57B0" w:rsidP="006E57B0">
    <w:pPr>
      <w:pStyle w:val="Titelformulier"/>
      <w:tabs>
        <w:tab w:val="clear" w:pos="357"/>
        <w:tab w:val="center" w:pos="4876"/>
      </w:tabs>
      <w:rPr>
        <w:b w:val="0"/>
      </w:rPr>
    </w:pPr>
  </w:p>
  <w:p w14:paraId="444C8CD7" w14:textId="77777777" w:rsidR="006B1EFC" w:rsidRPr="006E57B0" w:rsidRDefault="00AE2F55" w:rsidP="006E57B0">
    <w:pPr>
      <w:pStyle w:val="Titelformulier"/>
      <w:tabs>
        <w:tab w:val="clear" w:pos="357"/>
        <w:tab w:val="center" w:pos="4876"/>
      </w:tabs>
    </w:pPr>
    <w:r>
      <w:rPr>
        <w:noProof/>
      </w:rPr>
      <w:drawing>
        <wp:anchor distT="0" distB="0" distL="114300" distR="114300" simplePos="0" relativeHeight="251658241" behindDoc="1" locked="1" layoutInCell="1" allowOverlap="0" wp14:anchorId="098C3F6C" wp14:editId="6469D07F">
          <wp:simplePos x="0" y="0"/>
          <wp:positionH relativeFrom="page">
            <wp:posOffset>2752725</wp:posOffset>
          </wp:positionH>
          <wp:positionV relativeFrom="page">
            <wp:posOffset>361950</wp:posOffset>
          </wp:positionV>
          <wp:extent cx="2063750" cy="688975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 w:val="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0" w:type="auto"/>
      <w:tblLook w:val="04A0" w:firstRow="1" w:lastRow="0" w:firstColumn="1" w:lastColumn="0" w:noHBand="0" w:noVBand="1"/>
    </w:tblPr>
    <w:tblGrid>
      <w:gridCol w:w="2926"/>
      <w:gridCol w:w="359"/>
      <w:gridCol w:w="3228"/>
      <w:gridCol w:w="433"/>
    </w:tblGrid>
    <w:tr w:rsidR="00BF47AB" w14:paraId="3473BD5E" w14:textId="77777777" w:rsidTr="00BE2194">
      <w:trPr>
        <w:trHeight w:val="1137"/>
      </w:trPr>
      <w:tc>
        <w:tcPr>
          <w:tcW w:w="2926" w:type="dxa"/>
        </w:tcPr>
        <w:p w14:paraId="5E9A4F07" w14:textId="2AF4AE7C" w:rsidR="00BF47AB" w:rsidRPr="0038157F" w:rsidRDefault="00BF47AB" w:rsidP="00423DF3">
          <w:pPr>
            <w:pStyle w:val="Titelformulier"/>
          </w:pPr>
        </w:p>
      </w:tc>
      <w:tc>
        <w:tcPr>
          <w:tcW w:w="359" w:type="dxa"/>
        </w:tcPr>
        <w:p w14:paraId="60D6A3DF" w14:textId="77777777" w:rsidR="00BF47AB" w:rsidRPr="007009A3" w:rsidRDefault="00BF47AB" w:rsidP="000070F6">
          <w:pPr>
            <w:pStyle w:val="Titelformulier"/>
            <w:rPr>
              <w:caps w:val="0"/>
              <w:sz w:val="16"/>
              <w:szCs w:val="16"/>
            </w:rPr>
          </w:pPr>
        </w:p>
      </w:tc>
      <w:tc>
        <w:tcPr>
          <w:tcW w:w="3228" w:type="dxa"/>
        </w:tcPr>
        <w:p w14:paraId="2559842B" w14:textId="77777777" w:rsidR="00BF47AB" w:rsidRDefault="00BF47AB" w:rsidP="000070F6">
          <w:pPr>
            <w:pStyle w:val="Titelformulier"/>
          </w:pPr>
        </w:p>
      </w:tc>
      <w:tc>
        <w:tcPr>
          <w:tcW w:w="433" w:type="dxa"/>
        </w:tcPr>
        <w:p w14:paraId="76303D82" w14:textId="77777777" w:rsidR="00BF47AB" w:rsidRDefault="00BF47AB" w:rsidP="000070F6">
          <w:pPr>
            <w:pStyle w:val="Titelformulier"/>
            <w:rPr>
              <w:caps w:val="0"/>
            </w:rPr>
          </w:pPr>
        </w:p>
      </w:tc>
    </w:tr>
  </w:tbl>
  <w:p w14:paraId="573483A2" w14:textId="77777777" w:rsidR="00301337" w:rsidRDefault="00301337" w:rsidP="0089689C">
    <w:pPr>
      <w:pStyle w:val="Titelformulier"/>
      <w:tabs>
        <w:tab w:val="clear" w:pos="357"/>
        <w:tab w:val="center" w:pos="4876"/>
      </w:tabs>
      <w:rPr>
        <w:b w:val="0"/>
      </w:rPr>
    </w:pPr>
  </w:p>
  <w:p w14:paraId="14AAB871" w14:textId="77777777" w:rsidR="006B1EFC" w:rsidRPr="006B1EFC" w:rsidRDefault="00AE2F55" w:rsidP="0089689C">
    <w:pPr>
      <w:pStyle w:val="Titelformulier"/>
      <w:tabs>
        <w:tab w:val="clear" w:pos="357"/>
        <w:tab w:val="center" w:pos="4876"/>
      </w:tabs>
    </w:pPr>
    <w:r>
      <w:rPr>
        <w:noProof/>
      </w:rPr>
      <w:drawing>
        <wp:anchor distT="0" distB="0" distL="114300" distR="114300" simplePos="0" relativeHeight="251658240" behindDoc="1" locked="1" layoutInCell="1" allowOverlap="0" wp14:anchorId="4A70962A" wp14:editId="5C3DB707">
          <wp:simplePos x="0" y="0"/>
          <wp:positionH relativeFrom="page">
            <wp:posOffset>2752725</wp:posOffset>
          </wp:positionH>
          <wp:positionV relativeFrom="page">
            <wp:posOffset>361950</wp:posOffset>
          </wp:positionV>
          <wp:extent cx="2063750" cy="688975"/>
          <wp:effectExtent l="0" t="0" r="0" b="0"/>
          <wp:wrapNone/>
          <wp:docPr id="1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9689C">
      <w:rPr>
        <w:b w:val="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FC5CF420"/>
    <w:lvl w:ilvl="0">
      <w:start w:val="1"/>
      <w:numFmt w:val="decimal"/>
      <w:pStyle w:val="Artikel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980DD1"/>
    <w:multiLevelType w:val="hybridMultilevel"/>
    <w:tmpl w:val="BC244C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B64A7"/>
    <w:multiLevelType w:val="hybridMultilevel"/>
    <w:tmpl w:val="54D87E1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2D54D3"/>
    <w:multiLevelType w:val="hybridMultilevel"/>
    <w:tmpl w:val="A094FE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722B9"/>
    <w:multiLevelType w:val="hybridMultilevel"/>
    <w:tmpl w:val="9B7A1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F1EC8"/>
    <w:multiLevelType w:val="multilevel"/>
    <w:tmpl w:val="417483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FA412AE"/>
    <w:multiLevelType w:val="multilevel"/>
    <w:tmpl w:val="B24C7C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23BE700E"/>
    <w:multiLevelType w:val="hybridMultilevel"/>
    <w:tmpl w:val="3244E5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533B4"/>
    <w:multiLevelType w:val="hybridMultilevel"/>
    <w:tmpl w:val="5900F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A05B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26D2E2B"/>
    <w:multiLevelType w:val="hybridMultilevel"/>
    <w:tmpl w:val="A9B047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C36165"/>
    <w:multiLevelType w:val="hybridMultilevel"/>
    <w:tmpl w:val="47168C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C0D3C"/>
    <w:multiLevelType w:val="hybridMultilevel"/>
    <w:tmpl w:val="E1EA4A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5396F"/>
    <w:multiLevelType w:val="hybridMultilevel"/>
    <w:tmpl w:val="2D1608AE"/>
    <w:lvl w:ilvl="0" w:tplc="0413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60F6441"/>
    <w:multiLevelType w:val="hybridMultilevel"/>
    <w:tmpl w:val="E91ED500"/>
    <w:lvl w:ilvl="0" w:tplc="2D020234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CEE1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6EF8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60E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2A8C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C1A8A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2A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A6F3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8EC1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37883"/>
    <w:multiLevelType w:val="multilevel"/>
    <w:tmpl w:val="12709B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6351E3E"/>
    <w:multiLevelType w:val="hybridMultilevel"/>
    <w:tmpl w:val="D550DB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92A5E"/>
    <w:multiLevelType w:val="hybridMultilevel"/>
    <w:tmpl w:val="2730A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053F7"/>
    <w:multiLevelType w:val="hybridMultilevel"/>
    <w:tmpl w:val="692408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16ED8"/>
    <w:multiLevelType w:val="hybridMultilevel"/>
    <w:tmpl w:val="328A3A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750BE"/>
    <w:multiLevelType w:val="hybridMultilevel"/>
    <w:tmpl w:val="85B602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83A42"/>
    <w:multiLevelType w:val="hybridMultilevel"/>
    <w:tmpl w:val="60A88184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99C0896"/>
    <w:multiLevelType w:val="hybridMultilevel"/>
    <w:tmpl w:val="1CC03318"/>
    <w:lvl w:ilvl="0" w:tplc="89E0E08A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C8061F76" w:tentative="1">
      <w:start w:val="1"/>
      <w:numFmt w:val="lowerLetter"/>
      <w:lvlText w:val="%2."/>
      <w:lvlJc w:val="left"/>
      <w:pPr>
        <w:ind w:left="1440" w:hanging="360"/>
      </w:pPr>
    </w:lvl>
    <w:lvl w:ilvl="2" w:tplc="57AA6D44" w:tentative="1">
      <w:start w:val="1"/>
      <w:numFmt w:val="lowerRoman"/>
      <w:lvlText w:val="%3."/>
      <w:lvlJc w:val="right"/>
      <w:pPr>
        <w:ind w:left="2160" w:hanging="180"/>
      </w:pPr>
    </w:lvl>
    <w:lvl w:ilvl="3" w:tplc="60A63B84" w:tentative="1">
      <w:start w:val="1"/>
      <w:numFmt w:val="decimal"/>
      <w:lvlText w:val="%4."/>
      <w:lvlJc w:val="left"/>
      <w:pPr>
        <w:ind w:left="2880" w:hanging="360"/>
      </w:pPr>
    </w:lvl>
    <w:lvl w:ilvl="4" w:tplc="B966135A" w:tentative="1">
      <w:start w:val="1"/>
      <w:numFmt w:val="lowerLetter"/>
      <w:lvlText w:val="%5."/>
      <w:lvlJc w:val="left"/>
      <w:pPr>
        <w:ind w:left="3600" w:hanging="360"/>
      </w:pPr>
    </w:lvl>
    <w:lvl w:ilvl="5" w:tplc="A6D8478E" w:tentative="1">
      <w:start w:val="1"/>
      <w:numFmt w:val="lowerRoman"/>
      <w:lvlText w:val="%6."/>
      <w:lvlJc w:val="right"/>
      <w:pPr>
        <w:ind w:left="4320" w:hanging="180"/>
      </w:pPr>
    </w:lvl>
    <w:lvl w:ilvl="6" w:tplc="865CFB00" w:tentative="1">
      <w:start w:val="1"/>
      <w:numFmt w:val="decimal"/>
      <w:lvlText w:val="%7."/>
      <w:lvlJc w:val="left"/>
      <w:pPr>
        <w:ind w:left="5040" w:hanging="360"/>
      </w:pPr>
    </w:lvl>
    <w:lvl w:ilvl="7" w:tplc="D73EEFFA" w:tentative="1">
      <w:start w:val="1"/>
      <w:numFmt w:val="lowerLetter"/>
      <w:lvlText w:val="%8."/>
      <w:lvlJc w:val="left"/>
      <w:pPr>
        <w:ind w:left="5760" w:hanging="360"/>
      </w:pPr>
    </w:lvl>
    <w:lvl w:ilvl="8" w:tplc="E38C0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628D0CC5"/>
    <w:multiLevelType w:val="multilevel"/>
    <w:tmpl w:val="23BADD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69B212D7"/>
    <w:multiLevelType w:val="hybridMultilevel"/>
    <w:tmpl w:val="2CB466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38579C"/>
    <w:multiLevelType w:val="hybridMultilevel"/>
    <w:tmpl w:val="14206CA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31" w15:restartNumberingAfterBreak="0">
    <w:nsid w:val="79BE3231"/>
    <w:multiLevelType w:val="multilevel"/>
    <w:tmpl w:val="91FCE4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A056C62"/>
    <w:multiLevelType w:val="hybridMultilevel"/>
    <w:tmpl w:val="8ED4E8A2"/>
    <w:lvl w:ilvl="0" w:tplc="0413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 w16cid:durableId="981427455">
    <w:abstractNumId w:val="5"/>
  </w:num>
  <w:num w:numId="2" w16cid:durableId="578177357">
    <w:abstractNumId w:val="25"/>
  </w:num>
  <w:num w:numId="3" w16cid:durableId="216206246">
    <w:abstractNumId w:val="30"/>
  </w:num>
  <w:num w:numId="4" w16cid:durableId="1222524386">
    <w:abstractNumId w:val="26"/>
  </w:num>
  <w:num w:numId="5" w16cid:durableId="1980109580">
    <w:abstractNumId w:val="1"/>
  </w:num>
  <w:num w:numId="6" w16cid:durableId="165050057">
    <w:abstractNumId w:val="5"/>
  </w:num>
  <w:num w:numId="7" w16cid:durableId="1664695448">
    <w:abstractNumId w:val="25"/>
  </w:num>
  <w:num w:numId="8" w16cid:durableId="2108496568">
    <w:abstractNumId w:val="26"/>
  </w:num>
  <w:num w:numId="9" w16cid:durableId="251592744">
    <w:abstractNumId w:val="30"/>
  </w:num>
  <w:num w:numId="10" w16cid:durableId="678198348">
    <w:abstractNumId w:val="1"/>
  </w:num>
  <w:num w:numId="11" w16cid:durableId="1879315117">
    <w:abstractNumId w:val="5"/>
  </w:num>
  <w:num w:numId="12" w16cid:durableId="262106837">
    <w:abstractNumId w:val="2"/>
  </w:num>
  <w:num w:numId="13" w16cid:durableId="215970980">
    <w:abstractNumId w:val="26"/>
  </w:num>
  <w:num w:numId="14" w16cid:durableId="982196524">
    <w:abstractNumId w:val="30"/>
  </w:num>
  <w:num w:numId="15" w16cid:durableId="1825848777">
    <w:abstractNumId w:val="0"/>
  </w:num>
  <w:num w:numId="16" w16cid:durableId="823469403">
    <w:abstractNumId w:val="1"/>
  </w:num>
  <w:num w:numId="17" w16cid:durableId="856046385">
    <w:abstractNumId w:val="17"/>
  </w:num>
  <w:num w:numId="18" w16cid:durableId="1610819878">
    <w:abstractNumId w:val="19"/>
  </w:num>
  <w:num w:numId="19" w16cid:durableId="612444514">
    <w:abstractNumId w:val="4"/>
  </w:num>
  <w:num w:numId="20" w16cid:durableId="872883493">
    <w:abstractNumId w:val="20"/>
  </w:num>
  <w:num w:numId="21" w16cid:durableId="500629627">
    <w:abstractNumId w:val="6"/>
  </w:num>
  <w:num w:numId="22" w16cid:durableId="1245577968">
    <w:abstractNumId w:val="21"/>
  </w:num>
  <w:num w:numId="23" w16cid:durableId="2059039816">
    <w:abstractNumId w:val="12"/>
  </w:num>
  <w:num w:numId="24" w16cid:durableId="1329096580">
    <w:abstractNumId w:val="29"/>
  </w:num>
  <w:num w:numId="25" w16cid:durableId="918490181">
    <w:abstractNumId w:val="24"/>
  </w:num>
  <w:num w:numId="26" w16cid:durableId="1152867301">
    <w:abstractNumId w:val="13"/>
  </w:num>
  <w:num w:numId="27" w16cid:durableId="1478036307">
    <w:abstractNumId w:val="11"/>
  </w:num>
  <w:num w:numId="28" w16cid:durableId="1839152366">
    <w:abstractNumId w:val="16"/>
  </w:num>
  <w:num w:numId="29" w16cid:durableId="1823739999">
    <w:abstractNumId w:val="15"/>
  </w:num>
  <w:num w:numId="30" w16cid:durableId="1219246013">
    <w:abstractNumId w:val="9"/>
  </w:num>
  <w:num w:numId="31" w16cid:durableId="1925802649">
    <w:abstractNumId w:val="18"/>
  </w:num>
  <w:num w:numId="32" w16cid:durableId="461920137">
    <w:abstractNumId w:val="27"/>
  </w:num>
  <w:num w:numId="33" w16cid:durableId="928656948">
    <w:abstractNumId w:val="31"/>
  </w:num>
  <w:num w:numId="34" w16cid:durableId="1522357388">
    <w:abstractNumId w:val="8"/>
  </w:num>
  <w:num w:numId="35" w16cid:durableId="1395201896">
    <w:abstractNumId w:val="10"/>
  </w:num>
  <w:num w:numId="36" w16cid:durableId="1584532775">
    <w:abstractNumId w:val="23"/>
  </w:num>
  <w:num w:numId="37" w16cid:durableId="21826623">
    <w:abstractNumId w:val="3"/>
  </w:num>
  <w:num w:numId="38" w16cid:durableId="102850680">
    <w:abstractNumId w:val="7"/>
  </w:num>
  <w:num w:numId="39" w16cid:durableId="792672857">
    <w:abstractNumId w:val="14"/>
  </w:num>
  <w:num w:numId="40" w16cid:durableId="1912733888">
    <w:abstractNumId w:val="28"/>
  </w:num>
  <w:num w:numId="41" w16cid:durableId="939871395">
    <w:abstractNumId w:val="22"/>
  </w:num>
  <w:num w:numId="42" w16cid:durableId="1926450017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ABC"/>
    <w:rsid w:val="000035EF"/>
    <w:rsid w:val="00006D74"/>
    <w:rsid w:val="000070F6"/>
    <w:rsid w:val="00010DE1"/>
    <w:rsid w:val="00013E82"/>
    <w:rsid w:val="0002768B"/>
    <w:rsid w:val="000276D1"/>
    <w:rsid w:val="00030496"/>
    <w:rsid w:val="00042444"/>
    <w:rsid w:val="00052D18"/>
    <w:rsid w:val="000552A1"/>
    <w:rsid w:val="00056F6D"/>
    <w:rsid w:val="00060101"/>
    <w:rsid w:val="00063846"/>
    <w:rsid w:val="000717C3"/>
    <w:rsid w:val="00072D19"/>
    <w:rsid w:val="00083654"/>
    <w:rsid w:val="000836A9"/>
    <w:rsid w:val="0009051F"/>
    <w:rsid w:val="000A2A6B"/>
    <w:rsid w:val="000B3B6C"/>
    <w:rsid w:val="000C433B"/>
    <w:rsid w:val="000C5590"/>
    <w:rsid w:val="000C5A7C"/>
    <w:rsid w:val="000C7E82"/>
    <w:rsid w:val="000D5A16"/>
    <w:rsid w:val="000E4979"/>
    <w:rsid w:val="000E6E5D"/>
    <w:rsid w:val="000E73E9"/>
    <w:rsid w:val="000F457D"/>
    <w:rsid w:val="001063A9"/>
    <w:rsid w:val="001113F2"/>
    <w:rsid w:val="00115385"/>
    <w:rsid w:val="0012113E"/>
    <w:rsid w:val="00122C36"/>
    <w:rsid w:val="00124C00"/>
    <w:rsid w:val="0013051E"/>
    <w:rsid w:val="00136603"/>
    <w:rsid w:val="00137FA5"/>
    <w:rsid w:val="00140FA4"/>
    <w:rsid w:val="001443AE"/>
    <w:rsid w:val="001445D5"/>
    <w:rsid w:val="001522E1"/>
    <w:rsid w:val="001524A7"/>
    <w:rsid w:val="00161B4C"/>
    <w:rsid w:val="00162AB3"/>
    <w:rsid w:val="00173F1F"/>
    <w:rsid w:val="00175BB7"/>
    <w:rsid w:val="00175E5C"/>
    <w:rsid w:val="00176C01"/>
    <w:rsid w:val="00182556"/>
    <w:rsid w:val="00186188"/>
    <w:rsid w:val="00192137"/>
    <w:rsid w:val="00194D86"/>
    <w:rsid w:val="0019643F"/>
    <w:rsid w:val="001A0D5B"/>
    <w:rsid w:val="001A23BD"/>
    <w:rsid w:val="001A5CBD"/>
    <w:rsid w:val="001A7067"/>
    <w:rsid w:val="001B024D"/>
    <w:rsid w:val="001B7B96"/>
    <w:rsid w:val="001C37B5"/>
    <w:rsid w:val="001C4823"/>
    <w:rsid w:val="001C51D4"/>
    <w:rsid w:val="001C7759"/>
    <w:rsid w:val="001D030C"/>
    <w:rsid w:val="001D4838"/>
    <w:rsid w:val="0020146A"/>
    <w:rsid w:val="00202705"/>
    <w:rsid w:val="0021223C"/>
    <w:rsid w:val="00221FB8"/>
    <w:rsid w:val="00226811"/>
    <w:rsid w:val="00226A31"/>
    <w:rsid w:val="002316BC"/>
    <w:rsid w:val="002368B1"/>
    <w:rsid w:val="002456F7"/>
    <w:rsid w:val="00253578"/>
    <w:rsid w:val="0025370B"/>
    <w:rsid w:val="00271B5B"/>
    <w:rsid w:val="00272544"/>
    <w:rsid w:val="00274FA3"/>
    <w:rsid w:val="00276440"/>
    <w:rsid w:val="002805D8"/>
    <w:rsid w:val="00283405"/>
    <w:rsid w:val="002919F7"/>
    <w:rsid w:val="00294718"/>
    <w:rsid w:val="00297C38"/>
    <w:rsid w:val="002A0128"/>
    <w:rsid w:val="002A738B"/>
    <w:rsid w:val="002C0853"/>
    <w:rsid w:val="002C362A"/>
    <w:rsid w:val="002C6104"/>
    <w:rsid w:val="002D3D5C"/>
    <w:rsid w:val="002D7567"/>
    <w:rsid w:val="002D7C2F"/>
    <w:rsid w:val="002F2E1D"/>
    <w:rsid w:val="002F7FBE"/>
    <w:rsid w:val="00301337"/>
    <w:rsid w:val="00302BE7"/>
    <w:rsid w:val="00313C47"/>
    <w:rsid w:val="00316F9B"/>
    <w:rsid w:val="003215A4"/>
    <w:rsid w:val="00322921"/>
    <w:rsid w:val="00335398"/>
    <w:rsid w:val="00341E58"/>
    <w:rsid w:val="00343ADF"/>
    <w:rsid w:val="003451C9"/>
    <w:rsid w:val="003467D1"/>
    <w:rsid w:val="00346F4A"/>
    <w:rsid w:val="00356B55"/>
    <w:rsid w:val="00363F4D"/>
    <w:rsid w:val="0036403F"/>
    <w:rsid w:val="00374ADE"/>
    <w:rsid w:val="0038157F"/>
    <w:rsid w:val="00381F70"/>
    <w:rsid w:val="00387AD9"/>
    <w:rsid w:val="0039708A"/>
    <w:rsid w:val="003A46AC"/>
    <w:rsid w:val="003A4B40"/>
    <w:rsid w:val="003B00B4"/>
    <w:rsid w:val="003B089F"/>
    <w:rsid w:val="003B6DDC"/>
    <w:rsid w:val="003C0E05"/>
    <w:rsid w:val="003C41C0"/>
    <w:rsid w:val="003D1048"/>
    <w:rsid w:val="003D3F37"/>
    <w:rsid w:val="003E3707"/>
    <w:rsid w:val="003F0F33"/>
    <w:rsid w:val="003F1299"/>
    <w:rsid w:val="004005E1"/>
    <w:rsid w:val="00405EC6"/>
    <w:rsid w:val="00411A44"/>
    <w:rsid w:val="00411C18"/>
    <w:rsid w:val="00416201"/>
    <w:rsid w:val="00423DF3"/>
    <w:rsid w:val="00425797"/>
    <w:rsid w:val="00432A8C"/>
    <w:rsid w:val="00432AF0"/>
    <w:rsid w:val="00433B31"/>
    <w:rsid w:val="004357E9"/>
    <w:rsid w:val="00445DC7"/>
    <w:rsid w:val="00446350"/>
    <w:rsid w:val="00447A32"/>
    <w:rsid w:val="00453449"/>
    <w:rsid w:val="00461288"/>
    <w:rsid w:val="00465DB5"/>
    <w:rsid w:val="004666F6"/>
    <w:rsid w:val="00475E1F"/>
    <w:rsid w:val="004836C6"/>
    <w:rsid w:val="004848DE"/>
    <w:rsid w:val="0049387B"/>
    <w:rsid w:val="00494A3D"/>
    <w:rsid w:val="004A0A8A"/>
    <w:rsid w:val="004A5410"/>
    <w:rsid w:val="004B24ED"/>
    <w:rsid w:val="004B535B"/>
    <w:rsid w:val="004B607F"/>
    <w:rsid w:val="004C71DF"/>
    <w:rsid w:val="004D697D"/>
    <w:rsid w:val="00502B2D"/>
    <w:rsid w:val="005063D0"/>
    <w:rsid w:val="005111BF"/>
    <w:rsid w:val="00511554"/>
    <w:rsid w:val="00511D40"/>
    <w:rsid w:val="00514952"/>
    <w:rsid w:val="005173F5"/>
    <w:rsid w:val="00530E17"/>
    <w:rsid w:val="00531B55"/>
    <w:rsid w:val="005355DB"/>
    <w:rsid w:val="00535AA0"/>
    <w:rsid w:val="00541B18"/>
    <w:rsid w:val="00551246"/>
    <w:rsid w:val="005567FD"/>
    <w:rsid w:val="00562A76"/>
    <w:rsid w:val="00562FF9"/>
    <w:rsid w:val="00575360"/>
    <w:rsid w:val="005754C6"/>
    <w:rsid w:val="00591380"/>
    <w:rsid w:val="00596522"/>
    <w:rsid w:val="00596D84"/>
    <w:rsid w:val="005A56D4"/>
    <w:rsid w:val="005B1ABD"/>
    <w:rsid w:val="005B3107"/>
    <w:rsid w:val="005B4283"/>
    <w:rsid w:val="005B4672"/>
    <w:rsid w:val="005B6D9F"/>
    <w:rsid w:val="005D0C5F"/>
    <w:rsid w:val="005D58CA"/>
    <w:rsid w:val="005D7BE0"/>
    <w:rsid w:val="005E12B8"/>
    <w:rsid w:val="005E1308"/>
    <w:rsid w:val="005E3A33"/>
    <w:rsid w:val="005E5CB9"/>
    <w:rsid w:val="005F1E68"/>
    <w:rsid w:val="00623F21"/>
    <w:rsid w:val="0062479A"/>
    <w:rsid w:val="00625965"/>
    <w:rsid w:val="006275B3"/>
    <w:rsid w:val="0063225E"/>
    <w:rsid w:val="006343D2"/>
    <w:rsid w:val="006405E9"/>
    <w:rsid w:val="006431A1"/>
    <w:rsid w:val="00655EFA"/>
    <w:rsid w:val="00660FEE"/>
    <w:rsid w:val="00661CEB"/>
    <w:rsid w:val="00675F30"/>
    <w:rsid w:val="00691CEF"/>
    <w:rsid w:val="00692640"/>
    <w:rsid w:val="006A0896"/>
    <w:rsid w:val="006A3267"/>
    <w:rsid w:val="006A519C"/>
    <w:rsid w:val="006B1EFC"/>
    <w:rsid w:val="006B2A0F"/>
    <w:rsid w:val="006B3DF9"/>
    <w:rsid w:val="006B7658"/>
    <w:rsid w:val="006C00DF"/>
    <w:rsid w:val="006C7E62"/>
    <w:rsid w:val="006D189E"/>
    <w:rsid w:val="006D35F6"/>
    <w:rsid w:val="006D6186"/>
    <w:rsid w:val="006D68E1"/>
    <w:rsid w:val="006E3ECE"/>
    <w:rsid w:val="006E5693"/>
    <w:rsid w:val="006E57B0"/>
    <w:rsid w:val="007009A3"/>
    <w:rsid w:val="00702287"/>
    <w:rsid w:val="00705792"/>
    <w:rsid w:val="00731379"/>
    <w:rsid w:val="007338E6"/>
    <w:rsid w:val="00740158"/>
    <w:rsid w:val="007430FF"/>
    <w:rsid w:val="00743FB7"/>
    <w:rsid w:val="00750442"/>
    <w:rsid w:val="00753D16"/>
    <w:rsid w:val="007657CB"/>
    <w:rsid w:val="00770249"/>
    <w:rsid w:val="0077368E"/>
    <w:rsid w:val="00776607"/>
    <w:rsid w:val="00782C86"/>
    <w:rsid w:val="00784AE8"/>
    <w:rsid w:val="007852B4"/>
    <w:rsid w:val="00787E19"/>
    <w:rsid w:val="00790D6D"/>
    <w:rsid w:val="00794A48"/>
    <w:rsid w:val="00796072"/>
    <w:rsid w:val="007A3636"/>
    <w:rsid w:val="007A4183"/>
    <w:rsid w:val="007A529D"/>
    <w:rsid w:val="007B7159"/>
    <w:rsid w:val="007C2A67"/>
    <w:rsid w:val="007D0E9D"/>
    <w:rsid w:val="007D2D4A"/>
    <w:rsid w:val="007E0216"/>
    <w:rsid w:val="007E35FB"/>
    <w:rsid w:val="007E5432"/>
    <w:rsid w:val="007E5ED0"/>
    <w:rsid w:val="007F5514"/>
    <w:rsid w:val="007F5AFB"/>
    <w:rsid w:val="0080097C"/>
    <w:rsid w:val="00812936"/>
    <w:rsid w:val="00815E33"/>
    <w:rsid w:val="00822250"/>
    <w:rsid w:val="00826560"/>
    <w:rsid w:val="008322A6"/>
    <w:rsid w:val="00835A1C"/>
    <w:rsid w:val="0083798E"/>
    <w:rsid w:val="00842F4B"/>
    <w:rsid w:val="00843BDE"/>
    <w:rsid w:val="00852BAE"/>
    <w:rsid w:val="00876BD8"/>
    <w:rsid w:val="00877022"/>
    <w:rsid w:val="00881CFB"/>
    <w:rsid w:val="00886874"/>
    <w:rsid w:val="008873A1"/>
    <w:rsid w:val="0089689C"/>
    <w:rsid w:val="008B447A"/>
    <w:rsid w:val="008C2C64"/>
    <w:rsid w:val="008C5582"/>
    <w:rsid w:val="008D1ED0"/>
    <w:rsid w:val="008E0576"/>
    <w:rsid w:val="008E14FC"/>
    <w:rsid w:val="008F43B8"/>
    <w:rsid w:val="009007F7"/>
    <w:rsid w:val="009044AD"/>
    <w:rsid w:val="009067DF"/>
    <w:rsid w:val="009137C0"/>
    <w:rsid w:val="00921679"/>
    <w:rsid w:val="0093066D"/>
    <w:rsid w:val="00931496"/>
    <w:rsid w:val="00940494"/>
    <w:rsid w:val="00947CB8"/>
    <w:rsid w:val="00960D71"/>
    <w:rsid w:val="0096586A"/>
    <w:rsid w:val="009673AA"/>
    <w:rsid w:val="00971B6C"/>
    <w:rsid w:val="00973267"/>
    <w:rsid w:val="0097597D"/>
    <w:rsid w:val="00981C3F"/>
    <w:rsid w:val="009909CB"/>
    <w:rsid w:val="009A328B"/>
    <w:rsid w:val="009B0FF0"/>
    <w:rsid w:val="009B2365"/>
    <w:rsid w:val="009D1325"/>
    <w:rsid w:val="009D5974"/>
    <w:rsid w:val="009D597D"/>
    <w:rsid w:val="009E2D28"/>
    <w:rsid w:val="009E3ABC"/>
    <w:rsid w:val="009F7E30"/>
    <w:rsid w:val="00A01BFA"/>
    <w:rsid w:val="00A03B5E"/>
    <w:rsid w:val="00A104A7"/>
    <w:rsid w:val="00A23764"/>
    <w:rsid w:val="00A24883"/>
    <w:rsid w:val="00A2742D"/>
    <w:rsid w:val="00A3181B"/>
    <w:rsid w:val="00A41806"/>
    <w:rsid w:val="00A42648"/>
    <w:rsid w:val="00A42979"/>
    <w:rsid w:val="00A43004"/>
    <w:rsid w:val="00A4757C"/>
    <w:rsid w:val="00A54532"/>
    <w:rsid w:val="00A61C72"/>
    <w:rsid w:val="00A625ED"/>
    <w:rsid w:val="00A62B5B"/>
    <w:rsid w:val="00A836EF"/>
    <w:rsid w:val="00A87ACF"/>
    <w:rsid w:val="00A90940"/>
    <w:rsid w:val="00A9368B"/>
    <w:rsid w:val="00A96EE6"/>
    <w:rsid w:val="00AA76F1"/>
    <w:rsid w:val="00AB151B"/>
    <w:rsid w:val="00AB69F0"/>
    <w:rsid w:val="00AC4AC2"/>
    <w:rsid w:val="00AD0582"/>
    <w:rsid w:val="00AE2F55"/>
    <w:rsid w:val="00AE3A6A"/>
    <w:rsid w:val="00AE5442"/>
    <w:rsid w:val="00AF0717"/>
    <w:rsid w:val="00AF556E"/>
    <w:rsid w:val="00B03C13"/>
    <w:rsid w:val="00B04809"/>
    <w:rsid w:val="00B10CF5"/>
    <w:rsid w:val="00B15146"/>
    <w:rsid w:val="00B23DB1"/>
    <w:rsid w:val="00B312E4"/>
    <w:rsid w:val="00B4167F"/>
    <w:rsid w:val="00B444D7"/>
    <w:rsid w:val="00B45470"/>
    <w:rsid w:val="00B6526F"/>
    <w:rsid w:val="00B65CD0"/>
    <w:rsid w:val="00B70BC3"/>
    <w:rsid w:val="00B75153"/>
    <w:rsid w:val="00B762CE"/>
    <w:rsid w:val="00B774BB"/>
    <w:rsid w:val="00B92EC7"/>
    <w:rsid w:val="00BA0952"/>
    <w:rsid w:val="00BA0D5D"/>
    <w:rsid w:val="00BA3B7F"/>
    <w:rsid w:val="00BA734F"/>
    <w:rsid w:val="00BB1B96"/>
    <w:rsid w:val="00BB3610"/>
    <w:rsid w:val="00BB75EF"/>
    <w:rsid w:val="00BD3640"/>
    <w:rsid w:val="00BD380A"/>
    <w:rsid w:val="00BD691E"/>
    <w:rsid w:val="00BD6A08"/>
    <w:rsid w:val="00BE0809"/>
    <w:rsid w:val="00BE0FFB"/>
    <w:rsid w:val="00BE2194"/>
    <w:rsid w:val="00BE25C0"/>
    <w:rsid w:val="00BE27F7"/>
    <w:rsid w:val="00BE52E1"/>
    <w:rsid w:val="00BF1D9F"/>
    <w:rsid w:val="00BF47AB"/>
    <w:rsid w:val="00BF513C"/>
    <w:rsid w:val="00C17205"/>
    <w:rsid w:val="00C17571"/>
    <w:rsid w:val="00C249AD"/>
    <w:rsid w:val="00C249E7"/>
    <w:rsid w:val="00C30405"/>
    <w:rsid w:val="00C316E5"/>
    <w:rsid w:val="00C33755"/>
    <w:rsid w:val="00C35297"/>
    <w:rsid w:val="00C43E9D"/>
    <w:rsid w:val="00C43F9B"/>
    <w:rsid w:val="00C5501E"/>
    <w:rsid w:val="00C5695A"/>
    <w:rsid w:val="00C62570"/>
    <w:rsid w:val="00C62FEB"/>
    <w:rsid w:val="00C66B9B"/>
    <w:rsid w:val="00C70B1C"/>
    <w:rsid w:val="00C76547"/>
    <w:rsid w:val="00C77D47"/>
    <w:rsid w:val="00C800A4"/>
    <w:rsid w:val="00C82F23"/>
    <w:rsid w:val="00C83F29"/>
    <w:rsid w:val="00C84FDE"/>
    <w:rsid w:val="00C924AF"/>
    <w:rsid w:val="00C95A1E"/>
    <w:rsid w:val="00CA10DC"/>
    <w:rsid w:val="00CA5273"/>
    <w:rsid w:val="00CA61EE"/>
    <w:rsid w:val="00CB4C0E"/>
    <w:rsid w:val="00CC4729"/>
    <w:rsid w:val="00CE2451"/>
    <w:rsid w:val="00CE3832"/>
    <w:rsid w:val="00CF611D"/>
    <w:rsid w:val="00D029DE"/>
    <w:rsid w:val="00D21B8C"/>
    <w:rsid w:val="00D22EA8"/>
    <w:rsid w:val="00D245AB"/>
    <w:rsid w:val="00D2535E"/>
    <w:rsid w:val="00D308AA"/>
    <w:rsid w:val="00D31F03"/>
    <w:rsid w:val="00D37FA7"/>
    <w:rsid w:val="00D40903"/>
    <w:rsid w:val="00D42120"/>
    <w:rsid w:val="00D5175F"/>
    <w:rsid w:val="00D5413A"/>
    <w:rsid w:val="00D55933"/>
    <w:rsid w:val="00D6208D"/>
    <w:rsid w:val="00D62EF8"/>
    <w:rsid w:val="00D6481A"/>
    <w:rsid w:val="00D678A3"/>
    <w:rsid w:val="00D716C4"/>
    <w:rsid w:val="00D72B9C"/>
    <w:rsid w:val="00D839B2"/>
    <w:rsid w:val="00D966AF"/>
    <w:rsid w:val="00DA7E70"/>
    <w:rsid w:val="00DC0371"/>
    <w:rsid w:val="00DC0F22"/>
    <w:rsid w:val="00DC6FC9"/>
    <w:rsid w:val="00DD1CE4"/>
    <w:rsid w:val="00DD2469"/>
    <w:rsid w:val="00DD2FC7"/>
    <w:rsid w:val="00DD3B24"/>
    <w:rsid w:val="00DD7F5E"/>
    <w:rsid w:val="00DE0131"/>
    <w:rsid w:val="00DF11F4"/>
    <w:rsid w:val="00DF1842"/>
    <w:rsid w:val="00DF47F8"/>
    <w:rsid w:val="00DF6DE8"/>
    <w:rsid w:val="00E02A53"/>
    <w:rsid w:val="00E02D40"/>
    <w:rsid w:val="00E067C6"/>
    <w:rsid w:val="00E12085"/>
    <w:rsid w:val="00E1257B"/>
    <w:rsid w:val="00E13291"/>
    <w:rsid w:val="00E13C32"/>
    <w:rsid w:val="00E160E1"/>
    <w:rsid w:val="00E2005F"/>
    <w:rsid w:val="00E23B46"/>
    <w:rsid w:val="00E27FD0"/>
    <w:rsid w:val="00E322AC"/>
    <w:rsid w:val="00E33517"/>
    <w:rsid w:val="00E6730D"/>
    <w:rsid w:val="00E8314B"/>
    <w:rsid w:val="00E97814"/>
    <w:rsid w:val="00EA1FFE"/>
    <w:rsid w:val="00EA3C01"/>
    <w:rsid w:val="00EB03CE"/>
    <w:rsid w:val="00EB71DF"/>
    <w:rsid w:val="00EC7BA7"/>
    <w:rsid w:val="00ED3214"/>
    <w:rsid w:val="00ED4EBA"/>
    <w:rsid w:val="00EE0AA8"/>
    <w:rsid w:val="00EE1389"/>
    <w:rsid w:val="00EE1530"/>
    <w:rsid w:val="00EE38B9"/>
    <w:rsid w:val="00EE4E36"/>
    <w:rsid w:val="00EE4F3D"/>
    <w:rsid w:val="00EE688F"/>
    <w:rsid w:val="00EF16F1"/>
    <w:rsid w:val="00EF1B5D"/>
    <w:rsid w:val="00EF1EDF"/>
    <w:rsid w:val="00EF41A9"/>
    <w:rsid w:val="00EF757B"/>
    <w:rsid w:val="00F01829"/>
    <w:rsid w:val="00F104BC"/>
    <w:rsid w:val="00F12E30"/>
    <w:rsid w:val="00F35249"/>
    <w:rsid w:val="00F367EC"/>
    <w:rsid w:val="00F3713E"/>
    <w:rsid w:val="00F419AF"/>
    <w:rsid w:val="00F41C28"/>
    <w:rsid w:val="00F5236B"/>
    <w:rsid w:val="00F543D7"/>
    <w:rsid w:val="00F55C12"/>
    <w:rsid w:val="00F566D2"/>
    <w:rsid w:val="00F571ED"/>
    <w:rsid w:val="00F64D7A"/>
    <w:rsid w:val="00F70886"/>
    <w:rsid w:val="00F72B33"/>
    <w:rsid w:val="00F75267"/>
    <w:rsid w:val="00F82404"/>
    <w:rsid w:val="00F82605"/>
    <w:rsid w:val="00F84460"/>
    <w:rsid w:val="00F8600B"/>
    <w:rsid w:val="00F86CC7"/>
    <w:rsid w:val="00F9039A"/>
    <w:rsid w:val="00F93C1C"/>
    <w:rsid w:val="00F94526"/>
    <w:rsid w:val="00F9739A"/>
    <w:rsid w:val="00FA468A"/>
    <w:rsid w:val="00FA4697"/>
    <w:rsid w:val="00FB063D"/>
    <w:rsid w:val="00FB3E31"/>
    <w:rsid w:val="00FB68BD"/>
    <w:rsid w:val="00FC23C2"/>
    <w:rsid w:val="00FC4113"/>
    <w:rsid w:val="00FC4D76"/>
    <w:rsid w:val="00FD0B75"/>
    <w:rsid w:val="00FE0B52"/>
    <w:rsid w:val="00FF075C"/>
    <w:rsid w:val="00FF5B62"/>
    <w:rsid w:val="00FF72AC"/>
    <w:rsid w:val="01869B09"/>
    <w:rsid w:val="01FD8382"/>
    <w:rsid w:val="02750FC1"/>
    <w:rsid w:val="0DB35F6D"/>
    <w:rsid w:val="13F238F2"/>
    <w:rsid w:val="1411EAE5"/>
    <w:rsid w:val="18322207"/>
    <w:rsid w:val="199378C7"/>
    <w:rsid w:val="1A27E580"/>
    <w:rsid w:val="1C32CA23"/>
    <w:rsid w:val="2267301A"/>
    <w:rsid w:val="262CEDF7"/>
    <w:rsid w:val="277C1D4E"/>
    <w:rsid w:val="2A1EB65E"/>
    <w:rsid w:val="2C23ED1F"/>
    <w:rsid w:val="2F47376A"/>
    <w:rsid w:val="300FE7EF"/>
    <w:rsid w:val="31B076E4"/>
    <w:rsid w:val="3355E6E6"/>
    <w:rsid w:val="3453CDDD"/>
    <w:rsid w:val="37E77BE6"/>
    <w:rsid w:val="42948A4C"/>
    <w:rsid w:val="47E70FC6"/>
    <w:rsid w:val="4B0302F3"/>
    <w:rsid w:val="4B9C9258"/>
    <w:rsid w:val="4E973933"/>
    <w:rsid w:val="560ED1AD"/>
    <w:rsid w:val="5A6BDB2E"/>
    <w:rsid w:val="5AACF67F"/>
    <w:rsid w:val="5AD56FEF"/>
    <w:rsid w:val="5C890630"/>
    <w:rsid w:val="5FC08B18"/>
    <w:rsid w:val="6513B040"/>
    <w:rsid w:val="6567A843"/>
    <w:rsid w:val="66E21C13"/>
    <w:rsid w:val="679EBDCA"/>
    <w:rsid w:val="6F19BEA3"/>
    <w:rsid w:val="7420128F"/>
    <w:rsid w:val="7499A367"/>
    <w:rsid w:val="76CBB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74176C"/>
  <w15:docId w15:val="{42C33B2D-366B-4147-A1D4-B4068541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73E9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423DF3"/>
    <w:pPr>
      <w:keepNext/>
      <w:numPr>
        <w:numId w:val="13"/>
      </w:numPr>
      <w:tabs>
        <w:tab w:val="clear" w:pos="357"/>
      </w:tabs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423DF3"/>
    <w:pPr>
      <w:keepNext/>
      <w:numPr>
        <w:ilvl w:val="1"/>
        <w:numId w:val="13"/>
      </w:numPr>
      <w:tabs>
        <w:tab w:val="clear" w:pos="357"/>
      </w:tabs>
      <w:spacing w:before="240" w:after="6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423DF3"/>
    <w:pPr>
      <w:keepNext/>
      <w:numPr>
        <w:ilvl w:val="2"/>
        <w:numId w:val="13"/>
      </w:numPr>
      <w:tabs>
        <w:tab w:val="clear" w:pos="357"/>
      </w:tabs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rsid w:val="00423DF3"/>
    <w:pPr>
      <w:keepNext/>
      <w:numPr>
        <w:ilvl w:val="3"/>
        <w:numId w:val="13"/>
      </w:numPr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423DF3"/>
    <w:pPr>
      <w:numPr>
        <w:ilvl w:val="4"/>
        <w:numId w:val="13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423DF3"/>
    <w:pPr>
      <w:numPr>
        <w:ilvl w:val="5"/>
        <w:numId w:val="13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423DF3"/>
    <w:pPr>
      <w:numPr>
        <w:ilvl w:val="6"/>
        <w:numId w:val="13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423DF3"/>
    <w:pPr>
      <w:numPr>
        <w:ilvl w:val="7"/>
        <w:numId w:val="13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423DF3"/>
    <w:pPr>
      <w:numPr>
        <w:ilvl w:val="8"/>
        <w:numId w:val="13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423DF3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423DF3"/>
    <w:rPr>
      <w:rFonts w:ascii="Calibri" w:hAnsi="Calibri" w:cs="Times New Roman"/>
      <w:b/>
      <w:bCs/>
      <w:i/>
      <w:iCs/>
      <w:spacing w:val="20"/>
      <w:sz w:val="26"/>
      <w:szCs w:val="26"/>
      <w:lang w:val="nl-NL" w:eastAsia="nl-NL"/>
    </w:rPr>
  </w:style>
  <w:style w:type="table" w:styleId="Tabelraster">
    <w:name w:val="Table Grid"/>
    <w:basedOn w:val="Standaardtabel"/>
    <w:rsid w:val="00423DF3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423DF3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423DF3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423DF3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423DF3"/>
    <w:rPr>
      <w:color w:val="00A14B"/>
      <w:u w:val="single"/>
    </w:rPr>
  </w:style>
  <w:style w:type="paragraph" w:styleId="Voetnoottekst">
    <w:name w:val="footnote text"/>
    <w:basedOn w:val="Standaard"/>
    <w:link w:val="VoetnoottekstChar"/>
    <w:unhideWhenUsed/>
    <w:rsid w:val="00423DF3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rsid w:val="00423DF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nhideWhenUsed/>
    <w:rsid w:val="00423DF3"/>
    <w:rPr>
      <w:vertAlign w:val="superscript"/>
    </w:rPr>
  </w:style>
  <w:style w:type="paragraph" w:styleId="Bijschrift">
    <w:name w:val="caption"/>
    <w:basedOn w:val="Standaard"/>
    <w:next w:val="Standaard"/>
    <w:rsid w:val="00423DF3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423DF3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423DF3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423DF3"/>
    <w:rPr>
      <w:color w:val="007B85"/>
      <w:u w:val="single"/>
    </w:rPr>
  </w:style>
  <w:style w:type="character" w:customStyle="1" w:styleId="Kop6Char">
    <w:name w:val="Kop 6 Char"/>
    <w:link w:val="Kop6"/>
    <w:semiHidden/>
    <w:rsid w:val="00423DF3"/>
    <w:rPr>
      <w:rFonts w:ascii="Calibri" w:hAnsi="Calibri" w:cs="Times New Roman"/>
      <w:b/>
      <w:bCs/>
      <w:spacing w:val="20"/>
      <w:lang w:val="nl-NL" w:eastAsia="nl-NL"/>
    </w:rPr>
  </w:style>
  <w:style w:type="character" w:customStyle="1" w:styleId="Kop7Char">
    <w:name w:val="Kop 7 Char"/>
    <w:link w:val="Kop7"/>
    <w:semiHidden/>
    <w:rsid w:val="00423DF3"/>
    <w:rPr>
      <w:rFonts w:ascii="Calibri" w:hAnsi="Calibri" w:cs="Times New Roman"/>
      <w:spacing w:val="2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423DF3"/>
    <w:rPr>
      <w:rFonts w:ascii="Calibri" w:hAnsi="Calibri" w:cs="Times New Roman"/>
      <w:i/>
      <w:iCs/>
      <w:spacing w:val="2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423DF3"/>
    <w:rPr>
      <w:rFonts w:ascii="Cambria" w:hAnsi="Cambria" w:cs="Times New Roman"/>
      <w:spacing w:val="2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423DF3"/>
    <w:pPr>
      <w:numPr>
        <w:numId w:val="5"/>
      </w:numPr>
    </w:pPr>
  </w:style>
  <w:style w:type="paragraph" w:styleId="Lijstalinea">
    <w:name w:val="List Paragraph"/>
    <w:basedOn w:val="Standaard"/>
    <w:uiPriority w:val="34"/>
    <w:unhideWhenUsed/>
    <w:qFormat/>
    <w:rsid w:val="00423DF3"/>
    <w:pPr>
      <w:ind w:left="720"/>
      <w:contextualSpacing/>
    </w:pPr>
  </w:style>
  <w:style w:type="paragraph" w:styleId="Koptekst">
    <w:name w:val="header"/>
    <w:basedOn w:val="Standaard"/>
    <w:link w:val="KoptekstChar"/>
    <w:rsid w:val="00423D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423DF3"/>
    <w:rPr>
      <w:rFonts w:ascii="Arial" w:hAnsi="Arial" w:cs="Times New Roman"/>
      <w:spacing w:val="2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rsid w:val="006B1EFC"/>
    <w:pPr>
      <w:tabs>
        <w:tab w:val="clear" w:pos="35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B1EFC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customStyle="1" w:styleId="Adresgegevens">
    <w:name w:val="Adresgegevens"/>
    <w:basedOn w:val="Standaard"/>
    <w:rsid w:val="00423DF3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qFormat/>
    <w:rsid w:val="00423DF3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423DF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B1EFC"/>
    <w:rPr>
      <w:rFonts w:ascii="Tahoma" w:hAnsi="Tahoma" w:cs="Tahoma"/>
      <w:spacing w:val="20"/>
      <w:sz w:val="16"/>
      <w:szCs w:val="16"/>
    </w:rPr>
  </w:style>
  <w:style w:type="paragraph" w:customStyle="1" w:styleId="Projectgemeente">
    <w:name w:val="Project/gemeente"/>
    <w:basedOn w:val="Titelformulier"/>
    <w:qFormat/>
    <w:rsid w:val="006B1EFC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qFormat/>
    <w:rsid w:val="006B1EFC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Adresgegevens"/>
    <w:qFormat/>
    <w:rsid w:val="006B1EFC"/>
    <w:rPr>
      <w:b/>
      <w:caps/>
      <w:kern w:val="100"/>
      <w:szCs w:val="14"/>
    </w:rPr>
  </w:style>
  <w:style w:type="paragraph" w:customStyle="1" w:styleId="Team">
    <w:name w:val="Team"/>
    <w:basedOn w:val="Standaard"/>
    <w:qFormat/>
    <w:rsid w:val="00423DF3"/>
    <w:rPr>
      <w:caps/>
      <w:kern w:val="100"/>
      <w:sz w:val="14"/>
      <w:szCs w:val="14"/>
    </w:rPr>
  </w:style>
  <w:style w:type="paragraph" w:customStyle="1" w:styleId="Agendapunt">
    <w:name w:val="Agendapunt"/>
    <w:basedOn w:val="Lijstalinea"/>
    <w:next w:val="Standaard"/>
    <w:qFormat/>
    <w:rsid w:val="00301337"/>
    <w:pPr>
      <w:numPr>
        <w:numId w:val="11"/>
      </w:numPr>
      <w:tabs>
        <w:tab w:val="clear" w:pos="357"/>
      </w:tabs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301337"/>
    <w:pPr>
      <w:numPr>
        <w:ilvl w:val="1"/>
        <w:numId w:val="11"/>
      </w:numPr>
      <w:tabs>
        <w:tab w:val="clear" w:pos="357"/>
      </w:tabs>
      <w:spacing w:before="240" w:after="60"/>
      <w:contextualSpacing w:val="0"/>
    </w:pPr>
    <w:rPr>
      <w:rFonts w:eastAsia="Times New Roman"/>
      <w:b/>
    </w:rPr>
  </w:style>
  <w:style w:type="paragraph" w:customStyle="1" w:styleId="Artikelstijl">
    <w:name w:val="Artikelstijl"/>
    <w:basedOn w:val="Standaard"/>
    <w:next w:val="Standaard"/>
    <w:qFormat/>
    <w:rsid w:val="00423DF3"/>
    <w:pPr>
      <w:numPr>
        <w:numId w:val="7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423DF3"/>
    <w:pPr>
      <w:keepNext w:val="0"/>
      <w:pageBreakBefore/>
      <w:widowControl w:val="0"/>
      <w:numPr>
        <w:numId w:val="0"/>
      </w:numPr>
      <w:shd w:val="clear" w:color="auto" w:fill="FFFFFF" w:themeFill="background1"/>
      <w:tabs>
        <w:tab w:val="left" w:pos="357"/>
      </w:tabs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423DF3"/>
    <w:pPr>
      <w:pageBreakBefore/>
      <w:shd w:val="clear" w:color="auto" w:fill="FFFFFF" w:themeFill="background1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423DF3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423DF3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rsid w:val="00423DF3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423DF3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rsid w:val="00423DF3"/>
    <w:pPr>
      <w:numPr>
        <w:numId w:val="14"/>
      </w:numPr>
      <w:shd w:val="clear" w:color="auto" w:fill="000000"/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rsid w:val="00423DF3"/>
    <w:pPr>
      <w:numPr>
        <w:numId w:val="14"/>
      </w:numPr>
      <w:shd w:val="clear" w:color="auto" w:fill="D9D9D9"/>
      <w:spacing w:before="0" w:after="120"/>
    </w:pPr>
  </w:style>
  <w:style w:type="character" w:customStyle="1" w:styleId="Kop3Char">
    <w:name w:val="Kop 3 Char"/>
    <w:link w:val="Kop3"/>
    <w:rsid w:val="00423DF3"/>
    <w:rPr>
      <w:rFonts w:ascii="Arial" w:eastAsia="Times New Roman" w:hAnsi="Arial" w:cs="Arial"/>
      <w:b/>
      <w:bCs/>
      <w:spacing w:val="20"/>
      <w:sz w:val="18"/>
      <w:szCs w:val="26"/>
      <w:lang w:val="nl-NL" w:eastAsia="nl-NL"/>
    </w:rPr>
  </w:style>
  <w:style w:type="paragraph" w:customStyle="1" w:styleId="Kop3rapport">
    <w:name w:val="Kop 3 rapport"/>
    <w:basedOn w:val="Kop3"/>
    <w:next w:val="Standaard"/>
    <w:rsid w:val="00423DF3"/>
    <w:pPr>
      <w:numPr>
        <w:numId w:val="1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423DF3"/>
    <w:rPr>
      <w:rFonts w:ascii="Arial" w:eastAsia="Times New Roman" w:hAnsi="Arial" w:cs="Times New Roman"/>
      <w:b/>
      <w:bCs/>
      <w:spacing w:val="20"/>
      <w:sz w:val="18"/>
      <w:szCs w:val="28"/>
      <w:lang w:val="nl-NL" w:eastAsia="nl-NL"/>
    </w:rPr>
  </w:style>
  <w:style w:type="paragraph" w:customStyle="1" w:styleId="Kop4rapport">
    <w:name w:val="Kop 4 rapport"/>
    <w:basedOn w:val="Kop3rapport"/>
    <w:next w:val="Standaard"/>
    <w:rsid w:val="00423DF3"/>
    <w:pPr>
      <w:numPr>
        <w:ilvl w:val="3"/>
      </w:numPr>
    </w:pPr>
  </w:style>
  <w:style w:type="paragraph" w:customStyle="1" w:styleId="Subtitelformulier">
    <w:name w:val="Subtitelformulier"/>
    <w:basedOn w:val="Standaard"/>
    <w:rsid w:val="00423DF3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qFormat/>
    <w:rsid w:val="00423DF3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423DF3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423DF3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Arial" w:eastAsia="Times New Roman" w:hAnsi="Arial" w:cs="Arial"/>
      <w:b/>
      <w:bCs/>
      <w:spacing w:val="20"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Arial" w:eastAsia="Times New Roman" w:hAnsi="Arial" w:cs="Arial"/>
      <w:b/>
      <w:bCs/>
      <w:iCs/>
      <w:spacing w:val="20"/>
      <w:sz w:val="18"/>
      <w:szCs w:val="28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customStyle="1" w:styleId="Formulierenstandaardstijl">
    <w:name w:val="Formulieren standaardstijl"/>
    <w:basedOn w:val="Standaard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rsid w:val="00CC5D2C"/>
    <w:pPr>
      <w:spacing w:line="200" w:lineRule="exact"/>
    </w:pPr>
    <w:rPr>
      <w:caps/>
      <w:sz w:val="12"/>
      <w:szCs w:val="12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="Arial Black" w:eastAsiaTheme="majorEastAsia" w:hAnsi="Arial Black" w:cstheme="majorBidi"/>
      <w:iCs/>
      <w:spacing w:val="15"/>
      <w:sz w:val="20"/>
      <w:szCs w:val="24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="Arial Black" w:eastAsiaTheme="majorEastAsia" w:hAnsi="Arial Black" w:cstheme="majorBidi"/>
      <w:spacing w:val="20"/>
      <w:kern w:val="30"/>
      <w:sz w:val="24"/>
      <w:szCs w:val="52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spacing w:after="300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Artikel">
    <w:name w:val="Artikel"/>
    <w:basedOn w:val="Lijstalinea"/>
    <w:next w:val="Standaard"/>
    <w:qFormat/>
    <w:rsid w:val="008B5B06"/>
    <w:pPr>
      <w:numPr>
        <w:numId w:val="12"/>
      </w:numPr>
    </w:pPr>
    <w:rPr>
      <w:b/>
    </w:rPr>
  </w:style>
  <w:style w:type="paragraph" w:customStyle="1" w:styleId="Clausulenieuw">
    <w:name w:val="Clausule nieuw"/>
    <w:basedOn w:val="Standaard"/>
    <w:qFormat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5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99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D861D2"/>
    <w:pPr>
      <w:keepLines/>
      <w:numPr>
        <w:numId w:val="0"/>
      </w:numPr>
      <w:shd w:val="clear" w:color="auto" w:fill="FFFFFF" w:themeFill="background1"/>
      <w:tabs>
        <w:tab w:val="left" w:pos="357"/>
      </w:tabs>
      <w:spacing w:before="0" w:after="120"/>
      <w:outlineLvl w:val="9"/>
    </w:pPr>
    <w:rPr>
      <w:rFonts w:ascii="Arial Vet" w:eastAsiaTheme="majorEastAsia" w:hAnsi="Arial Vet" w:cstheme="majorBidi"/>
      <w:bCs w:val="0"/>
      <w:kern w:val="0"/>
      <w:sz w:val="24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Lijstopsomteken0">
    <w:name w:val="Lijst opsom teken"/>
    <w:basedOn w:val="Standaard"/>
    <w:rsid w:val="00DD3B24"/>
    <w:pPr>
      <w:numPr>
        <w:numId w:val="17"/>
      </w:numPr>
      <w:tabs>
        <w:tab w:val="left" w:pos="0"/>
      </w:tabs>
    </w:pPr>
  </w:style>
  <w:style w:type="paragraph" w:customStyle="1" w:styleId="Notulenkoptekst">
    <w:name w:val="Notulen koptekst"/>
    <w:basedOn w:val="Standaard"/>
    <w:rsid w:val="00DD3B24"/>
    <w:rPr>
      <w:b/>
      <w:caps/>
      <w:spacing w:val="40"/>
      <w:kern w:val="100"/>
      <w:sz w:val="14"/>
      <w:szCs w:val="14"/>
    </w:rPr>
  </w:style>
  <w:style w:type="paragraph" w:customStyle="1" w:styleId="Notulenkop">
    <w:name w:val="Notulenkop"/>
    <w:basedOn w:val="Standaard"/>
    <w:rsid w:val="00DD3B24"/>
    <w:rPr>
      <w:b/>
      <w:caps/>
      <w:spacing w:val="60"/>
      <w:sz w:val="24"/>
    </w:rPr>
  </w:style>
  <w:style w:type="paragraph" w:customStyle="1" w:styleId="Notulengegevens">
    <w:name w:val="Notulengegevens"/>
    <w:basedOn w:val="Standaard"/>
    <w:rsid w:val="00DD3B24"/>
    <w:pPr>
      <w:spacing w:before="240" w:after="480"/>
    </w:pPr>
    <w:rPr>
      <w:b/>
    </w:rPr>
  </w:style>
  <w:style w:type="paragraph" w:customStyle="1" w:styleId="Formuliernummer">
    <w:name w:val="Formuliernummer"/>
    <w:basedOn w:val="Standaard"/>
    <w:rsid w:val="00D71119"/>
    <w:pPr>
      <w:spacing w:line="240" w:lineRule="auto"/>
    </w:pPr>
    <w:rPr>
      <w:rFonts w:ascii="FrnkGothITC Bk BT" w:hAnsi="FrnkGothITC Bk BT"/>
      <w:spacing w:val="0"/>
      <w:kern w:val="0"/>
      <w:sz w:val="14"/>
      <w:szCs w:val="18"/>
    </w:rPr>
  </w:style>
  <w:style w:type="paragraph" w:customStyle="1" w:styleId="OpmaakprofielNotulenkopCentreren">
    <w:name w:val="Opmaakprofiel Notulenkop + Centreren"/>
    <w:basedOn w:val="Notulenkop"/>
    <w:rsid w:val="005D7BE0"/>
    <w:pPr>
      <w:spacing w:before="240" w:after="600"/>
      <w:jc w:val="center"/>
    </w:pPr>
    <w:rPr>
      <w:rFonts w:ascii="Arial Black" w:hAnsi="Arial Black"/>
      <w:b w:val="0"/>
      <w:bCs/>
      <w:spacing w:val="20"/>
      <w:szCs w:val="20"/>
    </w:rPr>
  </w:style>
  <w:style w:type="table" w:styleId="Eigentijdsetabel">
    <w:name w:val="Table Contemporary"/>
    <w:basedOn w:val="Standaardtabel"/>
    <w:rsid w:val="00C4330D"/>
    <w:pPr>
      <w:spacing w:line="270" w:lineRule="atLeast"/>
    </w:pPr>
    <w:rPr>
      <w:rFonts w:ascii="Arial" w:hAnsi="Arial"/>
      <w:spacing w:val="20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firstCol"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sub">
    <w:name w:val="Artikel sub"/>
    <w:basedOn w:val="Artikel"/>
    <w:uiPriority w:val="4"/>
    <w:qFormat/>
    <w:rsid w:val="004126AA"/>
    <w:pPr>
      <w:numPr>
        <w:ilvl w:val="1"/>
      </w:numPr>
      <w:tabs>
        <w:tab w:val="clear" w:pos="357"/>
        <w:tab w:val="left" w:pos="714"/>
      </w:tabs>
      <w:ind w:left="714" w:hanging="714"/>
      <w:contextualSpacing w:val="0"/>
    </w:pPr>
    <w:rPr>
      <w:b w:val="0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paragraph" w:styleId="Revisie">
    <w:name w:val="Revision"/>
    <w:hidden/>
    <w:uiPriority w:val="99"/>
    <w:semiHidden/>
    <w:rsid w:val="00A104A7"/>
    <w:pPr>
      <w:spacing w:after="0" w:line="240" w:lineRule="auto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customStyle="1" w:styleId="BodytextRYSE">
    <w:name w:val="Body text RYSE"/>
    <w:basedOn w:val="Standaard"/>
    <w:qFormat/>
    <w:rsid w:val="00F82404"/>
    <w:pPr>
      <w:tabs>
        <w:tab w:val="clear" w:pos="357"/>
      </w:tabs>
      <w:spacing w:line="240" w:lineRule="atLeast"/>
    </w:pPr>
    <w:rPr>
      <w:rFonts w:ascii="Montserrat" w:eastAsia="Times New Roman" w:hAnsi="Montserrat" w:cs="Maiandra GD"/>
      <w:color w:val="110E17"/>
      <w:spacing w:val="0"/>
      <w:kern w:val="0"/>
      <w:szCs w:val="18"/>
      <w:lang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4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4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36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0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CA3D0F430774D80438A11DB1D5E51" ma:contentTypeVersion="12" ma:contentTypeDescription="Een nieuw document maken." ma:contentTypeScope="" ma:versionID="93adf73ce8ed02fbf9ec2d3cd951a21a">
  <xsd:schema xmlns:xsd="http://www.w3.org/2001/XMLSchema" xmlns:xs="http://www.w3.org/2001/XMLSchema" xmlns:p="http://schemas.microsoft.com/office/2006/metadata/properties" xmlns:ns2="dce07e67-6734-4bc9-b634-7eafe980af83" xmlns:ns3="8a82859d-84f7-4a65-a6c3-5f5e94aeeae3" targetNamespace="http://schemas.microsoft.com/office/2006/metadata/properties" ma:root="true" ma:fieldsID="873b63dcf0ebacba7e8664b422f50b45" ns2:_="" ns3:_="">
    <xsd:import namespace="dce07e67-6734-4bc9-b634-7eafe980af83"/>
    <xsd:import namespace="8a82859d-84f7-4a65-a6c3-5f5e94aeea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07e67-6734-4bc9-b634-7eafe980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5380ce30-ef42-4fc7-ae21-31433e0825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2859d-84f7-4a65-a6c3-5f5e94aeeae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f550c8d-9f9e-4b20-8fd0-54b1e07a8a9e}" ma:internalName="TaxCatchAll" ma:showField="CatchAllData" ma:web="8a82859d-84f7-4a65-a6c3-5f5e94aee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e07e67-6734-4bc9-b634-7eafe980af83">
      <Terms xmlns="http://schemas.microsoft.com/office/infopath/2007/PartnerControls"/>
    </lcf76f155ced4ddcb4097134ff3c332f>
    <TaxCatchAll xmlns="8a82859d-84f7-4a65-a6c3-5f5e94aeeae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S Document" ma:contentTypeID="0x0101003D2826BF6E189343A2B01FDE0BDBE4940042ABFAA6AE83B04588975C6638755B22" ma:contentTypeVersion="9" ma:contentTypeDescription="Een nieuw document maken." ma:contentTypeScope="" ma:versionID="3402fd9c235eab9771567b34567cea62">
  <xsd:schema xmlns:xsd="http://www.w3.org/2001/XMLSchema" xmlns:xs="http://www.w3.org/2001/XMLSchema" xmlns:p="http://schemas.microsoft.com/office/2006/metadata/properties" xmlns:ns2="3c93ee99-bd0a-44e3-8033-a984778235ba" xmlns:ns3="9d6a1aa2-e15e-4973-a250-5ca0b9c09cb6" targetNamespace="http://schemas.microsoft.com/office/2006/metadata/properties" ma:root="true" ma:fieldsID="b47459cffc97792d84ffc93da697d6ac" ns2:_="" ns3:_="">
    <xsd:import namespace="3c93ee99-bd0a-44e3-8033-a984778235ba"/>
    <xsd:import namespace="9d6a1aa2-e15e-4973-a250-5ca0b9c09cb6"/>
    <xsd:element name="properties">
      <xsd:complexType>
        <xsd:sequence>
          <xsd:element name="documentManagement">
            <xsd:complexType>
              <xsd:all>
                <xsd:element ref="ns2:ClientCode" minOccurs="0"/>
                <xsd:element ref="ns2:ClientName" minOccurs="0"/>
                <xsd:element ref="ns2:MatterCode" minOccurs="0"/>
                <xsd:element ref="ns2:MatterName" minOccurs="0"/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3ee99-bd0a-44e3-8033-a984778235ba" elementFormDefault="qualified">
    <xsd:import namespace="http://schemas.microsoft.com/office/2006/documentManagement/types"/>
    <xsd:import namespace="http://schemas.microsoft.com/office/infopath/2007/PartnerControls"/>
    <xsd:element name="ClientCode" ma:index="2" nillable="true" ma:displayName="ClientCode" ma:default="11925" ma:internalName="ClientCode" ma:readOnly="false">
      <xsd:simpleType>
        <xsd:restriction base="dms:Text"/>
      </xsd:simpleType>
    </xsd:element>
    <xsd:element name="ClientName" ma:index="3" nillable="true" ma:displayName="ClientName" ma:default="Gemeente Westland" ma:internalName="ClientName" ma:readOnly="false">
      <xsd:simpleType>
        <xsd:restriction base="dms:Text"/>
      </xsd:simpleType>
    </xsd:element>
    <xsd:element name="MatterCode" ma:index="4" nillable="true" ma:displayName="MatterCode" ma:default="260085" ma:internalName="MatterCode" ma:readOnly="false">
      <xsd:simpleType>
        <xsd:restriction base="dms:Text"/>
      </xsd:simpleType>
    </xsd:element>
    <xsd:element name="MatterName" ma:index="5" nillable="true" ma:displayName="MatterName" ma:default="Gemeente Westland/Aanbesteding Vakcollege+ en Woontoren (Floragebied)" ma:internalName="MatterName" ma:readOnly="false">
      <xsd:simpleType>
        <xsd:restriction base="dms:Text"/>
      </xsd:simpleType>
    </xsd:element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1aa2-e15e-4973-a250-5ca0b9c09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BD0EF-EBEC-4F64-8E11-8F7756E09FD0}"/>
</file>

<file path=customXml/itemProps2.xml><?xml version="1.0" encoding="utf-8"?>
<ds:datastoreItem xmlns:ds="http://schemas.openxmlformats.org/officeDocument/2006/customXml" ds:itemID="{2749C162-B7FA-403A-A1D5-35014FF91D5B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officeDocument/2006/math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C027D535-9D58-40A7-A0B9-F1D68FFE92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35311-61B5-4005-A7A9-22986DF64A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11C1A098-EE52-4F5F-BBCD-F1B66CA2B6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423</Words>
  <Characters>2522</Characters>
  <Application>Microsoft Office Word</Application>
  <DocSecurity>0</DocSecurity>
  <Lines>182</Lines>
  <Paragraphs>117</Paragraphs>
  <ScaleCrop>false</ScaleCrop>
  <Company>Gemeente Westland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Engelvaart-van Velzen</dc:creator>
  <cp:keywords/>
  <cp:lastModifiedBy>Edwin Bregonje | Justion Advocaten</cp:lastModifiedBy>
  <cp:revision>15</cp:revision>
  <dcterms:created xsi:type="dcterms:W3CDTF">2026-05-01T13:19:00Z</dcterms:created>
  <dcterms:modified xsi:type="dcterms:W3CDTF">2026-05-01T13:33:00Z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mcengelvaart</vt:lpwstr>
  </property>
  <property fmtid="{D5CDD505-2E9C-101B-9397-08002B2CF9AE}" pid="3" name="Header">
    <vt:lpwstr>KOP 023A koptekst agenda/verslag/notulen</vt:lpwstr>
  </property>
  <property fmtid="{D5CDD505-2E9C-101B-9397-08002B2CF9AE}" pid="4" name="HeaderId">
    <vt:lpwstr>1F76E5FDCFDE40F6A271B857BED4162E</vt:lpwstr>
  </property>
  <property fmtid="{D5CDD505-2E9C-101B-9397-08002B2CF9AE}" pid="5" name="Template">
    <vt:lpwstr>ALG HS 006 notulen (met of zonder actielijst)</vt:lpwstr>
  </property>
  <property fmtid="{D5CDD505-2E9C-101B-9397-08002B2CF9AE}" pid="6" name="TemplateId">
    <vt:lpwstr>4DD2BC6CB2DC49518A6758849E04B925</vt:lpwstr>
  </property>
  <property fmtid="{D5CDD505-2E9C-101B-9397-08002B2CF9AE}" pid="7" name="Typist">
    <vt:lpwstr>mcengelvaart</vt:lpwstr>
  </property>
  <property fmtid="{D5CDD505-2E9C-101B-9397-08002B2CF9AE}" pid="8" name="CORSA_GUID">
    <vt:lpwstr>823473b4-1853-c08f-d314-d8c39c55cbf5</vt:lpwstr>
  </property>
  <property fmtid="{D5CDD505-2E9C-101B-9397-08002B2CF9AE}" pid="9" name="CORSA_OBJECTTYPE">
    <vt:lpwstr>S</vt:lpwstr>
  </property>
  <property fmtid="{D5CDD505-2E9C-101B-9397-08002B2CF9AE}" pid="10" name="CORSA_OBJECTID">
    <vt:lpwstr>25-0026291</vt:lpwstr>
  </property>
  <property fmtid="{D5CDD505-2E9C-101B-9397-08002B2CF9AE}" pid="11" name="CORSA_VERSION">
    <vt:lpwstr>2</vt:lpwstr>
  </property>
  <property fmtid="{D5CDD505-2E9C-101B-9397-08002B2CF9AE}" pid="12" name="ContentTypeId">
    <vt:lpwstr>0x010100D9CCA3D0F430774D80438A11DB1D5E51</vt:lpwstr>
  </property>
  <property fmtid="{D5CDD505-2E9C-101B-9397-08002B2CF9AE}" pid="13" name="ContentType">
    <vt:lpwstr>DMS Document</vt:lpwstr>
  </property>
  <property fmtid="{D5CDD505-2E9C-101B-9397-08002B2CF9AE}" pid="14" name="ClientCode">
    <vt:lpwstr>11925</vt:lpwstr>
  </property>
  <property fmtid="{D5CDD505-2E9C-101B-9397-08002B2CF9AE}" pid="15" name="ClientName">
    <vt:lpwstr>Gemeente Westland</vt:lpwstr>
  </property>
  <property fmtid="{D5CDD505-2E9C-101B-9397-08002B2CF9AE}" pid="16" name="MatterCode">
    <vt:lpwstr>260085</vt:lpwstr>
  </property>
  <property fmtid="{D5CDD505-2E9C-101B-9397-08002B2CF9AE}" pid="17" name="MatterName">
    <vt:lpwstr>Gemeente Westland/Aanbesteding Vakcollege+ en Woontoren (Floragebied)</vt:lpwstr>
  </property>
  <property fmtid="{D5CDD505-2E9C-101B-9397-08002B2CF9AE}" pid="18" name="Modified">
    <vt:lpwstr>2026-05-01T13:32:00+00:00</vt:lpwstr>
  </property>
  <property fmtid="{D5CDD505-2E9C-101B-9397-08002B2CF9AE}" pid="19" name="Created">
    <vt:lpwstr>2026-05-01T13:19:00+00:00</vt:lpwstr>
  </property>
  <property fmtid="{D5CDD505-2E9C-101B-9397-08002B2CF9AE}" pid="20" name="_dlc_DocIdItemGuid">
    <vt:lpwstr>0ad04da5-0005-4ea3-a4e2-f1e9ce32a4fe</vt:lpwstr>
  </property>
  <property fmtid="{D5CDD505-2E9C-101B-9397-08002B2CF9AE}" pid="21" name="_dlc_DocId">
    <vt:lpwstr>DMS260085-61840604-272</vt:lpwstr>
  </property>
  <property fmtid="{D5CDD505-2E9C-101B-9397-08002B2CF9AE}" pid="22" name="_dlc_DocIdUrl">
    <vt:lpwstr>https://justion.sharepoint.com/sites/DMS260085/_layouts/15/DocIdRedir.aspx?ID=DMS260085-61840604-272, DMS260085-61840604-272</vt:lpwstr>
  </property>
</Properties>
</file>