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05BAA81E"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w:t>
      </w:r>
      <w:r w:rsidR="00E76B91">
        <w:rPr>
          <w:bCs w:val="0"/>
          <w:sz w:val="28"/>
          <w:szCs w:val="32"/>
        </w:rPr>
        <w:t xml:space="preserve">P1 </w:t>
      </w:r>
      <w:r w:rsidR="006708DA">
        <w:rPr>
          <w:bCs w:val="0"/>
          <w:sz w:val="28"/>
          <w:szCs w:val="32"/>
        </w:rPr>
        <w:t xml:space="preserve">- </w:t>
      </w:r>
      <w:r w:rsidRPr="00217E94">
        <w:rPr>
          <w:bCs w:val="0"/>
          <w:sz w:val="28"/>
          <w:szCs w:val="32"/>
        </w:rPr>
        <w:t>Inschrijvingsbiljet</w:t>
      </w:r>
      <w:bookmarkEnd w:id="0"/>
      <w:bookmarkEnd w:id="1"/>
    </w:p>
    <w:p w14:paraId="2C5DD841" w14:textId="64D04636" w:rsidR="004D3177" w:rsidRPr="00CA35E2" w:rsidRDefault="004D3177" w:rsidP="004D3177">
      <w:pPr>
        <w:rPr>
          <w:b/>
          <w:bCs/>
        </w:rPr>
      </w:pPr>
      <w:bookmarkStart w:id="2" w:name="_Hlk178973828"/>
      <w:r w:rsidRPr="00CA35E2">
        <w:rPr>
          <w:b/>
          <w:bCs/>
        </w:rPr>
        <w:t xml:space="preserve">Aanbesteding: </w:t>
      </w:r>
      <w:r w:rsidR="00CA35E2" w:rsidRPr="00CA35E2">
        <w:rPr>
          <w:b/>
          <w:bCs/>
        </w:rPr>
        <w:t>Talentontwikkeling en Duurzame Inze</w:t>
      </w:r>
      <w:r w:rsidR="00E76B91">
        <w:rPr>
          <w:b/>
          <w:bCs/>
        </w:rPr>
        <w:t>t</w:t>
      </w:r>
      <w:r w:rsidR="00CA35E2" w:rsidRPr="00CA35E2">
        <w:rPr>
          <w:b/>
          <w:bCs/>
        </w:rPr>
        <w:t>baarheid</w:t>
      </w:r>
    </w:p>
    <w:p w14:paraId="273E117A" w14:textId="01831925" w:rsidR="004D3177" w:rsidRPr="00CA35E2" w:rsidRDefault="004D3177" w:rsidP="004D3177">
      <w:pPr>
        <w:rPr>
          <w:b/>
          <w:bCs/>
        </w:rPr>
      </w:pPr>
      <w:r w:rsidRPr="00CA35E2">
        <w:rPr>
          <w:b/>
          <w:bCs/>
        </w:rPr>
        <w:t xml:space="preserve">Zaaknummer: </w:t>
      </w:r>
      <w:r w:rsidR="00CA35E2" w:rsidRPr="00CA35E2">
        <w:rPr>
          <w:b/>
          <w:bCs/>
        </w:rPr>
        <w:t>31216656</w:t>
      </w:r>
    </w:p>
    <w:p w14:paraId="485F3969" w14:textId="33ECAF5A" w:rsidR="00CA35E2" w:rsidRDefault="00CA35E2" w:rsidP="004D3177">
      <w:pPr>
        <w:rPr>
          <w:b/>
          <w:bCs/>
        </w:rPr>
      </w:pPr>
      <w:r w:rsidRPr="00CA35E2">
        <w:rPr>
          <w:b/>
          <w:bCs/>
        </w:rPr>
        <w:t>Perceel 1:</w:t>
      </w:r>
      <w:r>
        <w:rPr>
          <w:b/>
          <w:bCs/>
        </w:rPr>
        <w:t xml:space="preserve"> Talentenscan en Trainingen</w:t>
      </w:r>
    </w:p>
    <w:p w14:paraId="6E4E4C26" w14:textId="1D365459" w:rsidR="00CA35E2" w:rsidRPr="00CA35E2" w:rsidRDefault="00CA35E2" w:rsidP="004D3177">
      <w:pPr>
        <w:rPr>
          <w:b/>
          <w:bCs/>
        </w:rPr>
      </w:pPr>
      <w:r>
        <w:rPr>
          <w:b/>
          <w:bCs/>
        </w:rPr>
        <w:t>Zaaknummer: 31218065</w:t>
      </w:r>
    </w:p>
    <w:bookmarkEnd w:id="2"/>
    <w:p w14:paraId="13314353" w14:textId="77777777" w:rsidR="004D3177" w:rsidRPr="00217E94" w:rsidRDefault="004D3177" w:rsidP="004D3177"/>
    <w:p w14:paraId="722A2619" w14:textId="065DB6E6"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w:t>
      </w:r>
      <w:r w:rsidR="00CA35E2">
        <w:t>de prij</w:t>
      </w:r>
      <w:r w:rsidR="00967D04">
        <w:t>s</w:t>
      </w:r>
      <w:r w:rsidR="00CA35E2">
        <w:t xml:space="preserve"> zoals opgenomen in</w:t>
      </w:r>
      <w:r w:rsidR="00967D04">
        <w:t xml:space="preserve"> cel F12</w:t>
      </w:r>
      <w:r w:rsidR="00CA35E2">
        <w:t xml:space="preserve"> bijlage 3a P1</w:t>
      </w:r>
      <w:r w:rsidR="00F207DD" w:rsidRPr="00940EA5">
        <w:t xml:space="preserve"> </w:t>
      </w:r>
      <w:r w:rsidR="00F207DD">
        <w:t>(Inschrijfprijs)</w:t>
      </w:r>
      <w:r w:rsidR="00F207DD" w:rsidRPr="00940EA5">
        <w:t>, de omzetbelasting daarin niet begrepen, van:</w:t>
      </w:r>
    </w:p>
    <w:p w14:paraId="74C501CC" w14:textId="77777777" w:rsidR="00642C27" w:rsidRDefault="00642C27" w:rsidP="00F207DD">
      <w:pPr>
        <w:pStyle w:val="broodtekst"/>
        <w:spacing w:line="240" w:lineRule="auto"/>
      </w:pPr>
    </w:p>
    <w:tbl>
      <w:tblPr>
        <w:tblStyle w:val="Tabelraster"/>
        <w:tblW w:w="0" w:type="auto"/>
        <w:tblLook w:val="04A0" w:firstRow="1" w:lastRow="0" w:firstColumn="1" w:lastColumn="0" w:noHBand="0" w:noVBand="1"/>
      </w:tblPr>
      <w:tblGrid>
        <w:gridCol w:w="3681"/>
        <w:gridCol w:w="4111"/>
      </w:tblGrid>
      <w:tr w:rsidR="00642C27" w:rsidRPr="00967D04" w14:paraId="04F2DC7A" w14:textId="77777777" w:rsidTr="00642C27">
        <w:trPr>
          <w:cnfStyle w:val="100000000000" w:firstRow="1" w:lastRow="0" w:firstColumn="0" w:lastColumn="0" w:oddVBand="0" w:evenVBand="0" w:oddHBand="0" w:evenHBand="0" w:firstRowFirstColumn="0" w:firstRowLastColumn="0" w:lastRowFirstColumn="0" w:lastRowLastColumn="0"/>
        </w:trPr>
        <w:tc>
          <w:tcPr>
            <w:tcW w:w="3681" w:type="dxa"/>
          </w:tcPr>
          <w:p w14:paraId="1BF7DBAC" w14:textId="77777777" w:rsidR="00642C27" w:rsidRPr="00967D04" w:rsidRDefault="00642C27" w:rsidP="00323F40">
            <w:pPr>
              <w:pStyle w:val="broodtekst"/>
              <w:spacing w:line="240" w:lineRule="auto"/>
              <w:rPr>
                <w:rFonts w:asciiTheme="minorHAnsi" w:hAnsiTheme="minorHAnsi"/>
                <w:b w:val="0"/>
                <w:bCs/>
                <w:sz w:val="18"/>
                <w:szCs w:val="32"/>
              </w:rPr>
            </w:pPr>
            <w:r>
              <w:rPr>
                <w:rFonts w:asciiTheme="minorHAnsi" w:hAnsiTheme="minorHAnsi"/>
                <w:bCs/>
                <w:sz w:val="18"/>
                <w:szCs w:val="32"/>
              </w:rPr>
              <w:t>Totale Inschrijfprijs (cel F12 bijlage 3a P1)</w:t>
            </w:r>
          </w:p>
        </w:tc>
        <w:tc>
          <w:tcPr>
            <w:tcW w:w="4111" w:type="dxa"/>
          </w:tcPr>
          <w:p w14:paraId="0EB305D1" w14:textId="09A604C4" w:rsidR="00642C27" w:rsidRPr="00967D04" w:rsidRDefault="00642C27" w:rsidP="00323F40">
            <w:pPr>
              <w:pStyle w:val="broodtekst"/>
              <w:spacing w:line="240" w:lineRule="auto"/>
              <w:rPr>
                <w:rFonts w:asciiTheme="minorHAnsi" w:hAnsiTheme="minorHAnsi"/>
                <w:szCs w:val="24"/>
              </w:rPr>
            </w:pPr>
            <w:r w:rsidRPr="00642C27">
              <w:rPr>
                <w:rFonts w:asciiTheme="minorHAnsi" w:hAnsiTheme="minorHAnsi"/>
                <w:sz w:val="18"/>
                <w:szCs w:val="32"/>
              </w:rPr>
              <w:t>€</w:t>
            </w:r>
          </w:p>
        </w:tc>
      </w:tr>
    </w:tbl>
    <w:p w14:paraId="4CCAD26F" w14:textId="77777777" w:rsidR="00642C27" w:rsidRDefault="00642C27" w:rsidP="00F207DD">
      <w:pPr>
        <w:pStyle w:val="broodtekst"/>
        <w:spacing w:line="240" w:lineRule="auto"/>
      </w:pPr>
    </w:p>
    <w:p w14:paraId="6DBFD864" w14:textId="1EE96E97" w:rsidR="00642C27" w:rsidRPr="00642C27" w:rsidRDefault="00642C27" w:rsidP="00642C27">
      <w:pPr>
        <w:tabs>
          <w:tab w:val="left" w:pos="227"/>
          <w:tab w:val="left" w:pos="454"/>
          <w:tab w:val="left" w:pos="680"/>
        </w:tabs>
        <w:autoSpaceDE w:val="0"/>
        <w:autoSpaceDN w:val="0"/>
        <w:adjustRightInd w:val="0"/>
        <w:spacing w:line="240" w:lineRule="auto"/>
        <w:rPr>
          <w:szCs w:val="20"/>
        </w:rPr>
      </w:pPr>
      <w:r>
        <w:rPr>
          <w:szCs w:val="20"/>
        </w:rPr>
        <w:t xml:space="preserve">Vul het aantal benodigde dagdelen in voor de trainingen. Deze worden niet meegewogen in het onderdeel prijs. </w:t>
      </w:r>
      <w:r>
        <w:rPr>
          <w:szCs w:val="20"/>
        </w:rPr>
        <w:t xml:space="preserve">Alleen het aantal opgegeven dagdelen van de training mogen gefactureerd worden na uitvoering van de training. </w:t>
      </w:r>
    </w:p>
    <w:p w14:paraId="7DD4D78D" w14:textId="77777777" w:rsidR="00CA35E2" w:rsidRDefault="00CA35E2" w:rsidP="00F207DD">
      <w:pPr>
        <w:pStyle w:val="broodtekst"/>
        <w:spacing w:line="240" w:lineRule="auto"/>
      </w:pPr>
    </w:p>
    <w:tbl>
      <w:tblPr>
        <w:tblStyle w:val="Tabelraster"/>
        <w:tblW w:w="0" w:type="auto"/>
        <w:tblLook w:val="04A0" w:firstRow="1" w:lastRow="0" w:firstColumn="1" w:lastColumn="0" w:noHBand="0" w:noVBand="1"/>
      </w:tblPr>
      <w:tblGrid>
        <w:gridCol w:w="3681"/>
        <w:gridCol w:w="4111"/>
      </w:tblGrid>
      <w:tr w:rsidR="00642C27" w14:paraId="7F7FAEF9" w14:textId="2B0A1C68" w:rsidTr="00642C27">
        <w:trPr>
          <w:cnfStyle w:val="100000000000" w:firstRow="1" w:lastRow="0" w:firstColumn="0" w:lastColumn="0" w:oddVBand="0" w:evenVBand="0" w:oddHBand="0" w:evenHBand="0" w:firstRowFirstColumn="0" w:firstRowLastColumn="0" w:lastRowFirstColumn="0" w:lastRowLastColumn="0"/>
        </w:trPr>
        <w:tc>
          <w:tcPr>
            <w:tcW w:w="3681" w:type="dxa"/>
          </w:tcPr>
          <w:p w14:paraId="539336B5" w14:textId="77777777" w:rsidR="00642C27" w:rsidRPr="002200CE" w:rsidRDefault="00642C27" w:rsidP="00D4776B">
            <w:pPr>
              <w:pStyle w:val="broodtekst"/>
              <w:spacing w:line="240" w:lineRule="auto"/>
              <w:rPr>
                <w:sz w:val="18"/>
                <w:szCs w:val="24"/>
              </w:rPr>
            </w:pPr>
            <w:r>
              <w:rPr>
                <w:sz w:val="18"/>
                <w:szCs w:val="24"/>
              </w:rPr>
              <w:t>Onderdeel</w:t>
            </w:r>
          </w:p>
        </w:tc>
        <w:tc>
          <w:tcPr>
            <w:tcW w:w="4111" w:type="dxa"/>
          </w:tcPr>
          <w:p w14:paraId="3DF07CE6" w14:textId="0EEB76CC" w:rsidR="00642C27" w:rsidRPr="005A07D6" w:rsidRDefault="00642C27" w:rsidP="00D4776B">
            <w:pPr>
              <w:pStyle w:val="broodtekst"/>
              <w:spacing w:line="240" w:lineRule="auto"/>
              <w:rPr>
                <w:szCs w:val="24"/>
              </w:rPr>
            </w:pPr>
            <w:r w:rsidRPr="007E6B43">
              <w:rPr>
                <w:sz w:val="18"/>
                <w:szCs w:val="32"/>
              </w:rPr>
              <w:t>Het aantal dagdelen</w:t>
            </w:r>
            <w:r>
              <w:rPr>
                <w:sz w:val="18"/>
                <w:szCs w:val="32"/>
              </w:rPr>
              <w:t xml:space="preserve"> van de training</w:t>
            </w:r>
          </w:p>
        </w:tc>
      </w:tr>
      <w:tr w:rsidR="00642C27" w14:paraId="1D93C8E1" w14:textId="75490A92" w:rsidTr="00642C27">
        <w:tc>
          <w:tcPr>
            <w:tcW w:w="3681" w:type="dxa"/>
          </w:tcPr>
          <w:p w14:paraId="5DA35BA7" w14:textId="199EA55C" w:rsidR="00642C27" w:rsidRPr="00967D04" w:rsidRDefault="00642C27" w:rsidP="00D4776B">
            <w:pPr>
              <w:pStyle w:val="broodtekst"/>
              <w:spacing w:line="240" w:lineRule="auto"/>
              <w:rPr>
                <w:rFonts w:asciiTheme="minorHAnsi" w:hAnsiTheme="minorHAnsi"/>
                <w:szCs w:val="24"/>
              </w:rPr>
            </w:pPr>
            <w:r w:rsidRPr="00967D04">
              <w:rPr>
                <w:rFonts w:asciiTheme="minorHAnsi" w:hAnsiTheme="minorHAnsi"/>
                <w:sz w:val="18"/>
                <w:szCs w:val="32"/>
              </w:rPr>
              <w:t>Trainen adviseurs Opdrachtnemer perceel 2 per persoon per dagdeel (maximaal 6 dagdelen</w:t>
            </w:r>
            <w:r>
              <w:rPr>
                <w:rFonts w:asciiTheme="minorHAnsi" w:hAnsiTheme="minorHAnsi"/>
                <w:sz w:val="18"/>
                <w:szCs w:val="32"/>
              </w:rPr>
              <w:t>).</w:t>
            </w:r>
          </w:p>
        </w:tc>
        <w:tc>
          <w:tcPr>
            <w:tcW w:w="4111" w:type="dxa"/>
          </w:tcPr>
          <w:p w14:paraId="0E276739" w14:textId="77777777" w:rsidR="00642C27" w:rsidRPr="00967D04" w:rsidRDefault="00642C27" w:rsidP="00D4776B">
            <w:pPr>
              <w:pStyle w:val="broodtekst"/>
              <w:spacing w:line="240" w:lineRule="auto"/>
              <w:rPr>
                <w:rFonts w:asciiTheme="minorHAnsi" w:hAnsiTheme="minorHAnsi"/>
                <w:szCs w:val="24"/>
              </w:rPr>
            </w:pPr>
          </w:p>
        </w:tc>
      </w:tr>
      <w:tr w:rsidR="00642C27" w14:paraId="0065874F" w14:textId="18AFA3A4" w:rsidTr="00642C27">
        <w:tc>
          <w:tcPr>
            <w:tcW w:w="3681" w:type="dxa"/>
          </w:tcPr>
          <w:p w14:paraId="25B9E584" w14:textId="25833D69" w:rsidR="00642C27" w:rsidRPr="00967D04" w:rsidRDefault="00642C27" w:rsidP="00D4776B">
            <w:pPr>
              <w:pStyle w:val="broodtekst"/>
              <w:spacing w:line="240" w:lineRule="auto"/>
              <w:rPr>
                <w:rFonts w:asciiTheme="minorHAnsi" w:hAnsiTheme="minorHAnsi"/>
                <w:sz w:val="18"/>
                <w:szCs w:val="32"/>
              </w:rPr>
            </w:pPr>
            <w:r w:rsidRPr="00967D04">
              <w:rPr>
                <w:rFonts w:asciiTheme="minorHAnsi" w:hAnsiTheme="minorHAnsi"/>
                <w:sz w:val="18"/>
                <w:szCs w:val="32"/>
              </w:rPr>
              <w:t>Trainen interne teambegeleiders (RWS) per persoon per dagdeel (maximaal 6 dagdelen</w:t>
            </w:r>
            <w:r>
              <w:rPr>
                <w:rFonts w:asciiTheme="minorHAnsi" w:hAnsiTheme="minorHAnsi"/>
                <w:sz w:val="18"/>
                <w:szCs w:val="32"/>
              </w:rPr>
              <w:t>)</w:t>
            </w:r>
          </w:p>
        </w:tc>
        <w:tc>
          <w:tcPr>
            <w:tcW w:w="4111" w:type="dxa"/>
          </w:tcPr>
          <w:p w14:paraId="25258B51" w14:textId="77777777" w:rsidR="00642C27" w:rsidRPr="00967D04" w:rsidRDefault="00642C27" w:rsidP="00D4776B">
            <w:pPr>
              <w:pStyle w:val="broodtekst"/>
              <w:spacing w:line="240" w:lineRule="auto"/>
              <w:rPr>
                <w:rFonts w:asciiTheme="minorHAnsi" w:hAnsiTheme="minorHAnsi"/>
                <w:szCs w:val="24"/>
              </w:rPr>
            </w:pPr>
          </w:p>
        </w:tc>
      </w:tr>
    </w:tbl>
    <w:p w14:paraId="2B5C8DDF" w14:textId="77777777" w:rsidR="00642C27" w:rsidRDefault="00642C27" w:rsidP="00F207DD">
      <w:pPr>
        <w:pStyle w:val="broodtekst"/>
        <w:spacing w:line="240" w:lineRule="auto"/>
      </w:pPr>
    </w:p>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2845ECDD" w14:textId="77777777" w:rsidR="00EE4E2D" w:rsidRDefault="00EE4E2D" w:rsidP="004D3177">
      <w:pPr>
        <w:pStyle w:val="broodtekst"/>
        <w:spacing w:line="240" w:lineRule="auto"/>
      </w:pPr>
    </w:p>
    <w:tbl>
      <w:tblPr>
        <w:tblStyle w:val="Tabelraster1"/>
        <w:tblW w:w="0" w:type="auto"/>
        <w:tblInd w:w="-5" w:type="dxa"/>
        <w:tblLook w:val="04A0" w:firstRow="1" w:lastRow="0" w:firstColumn="1" w:lastColumn="0" w:noHBand="0" w:noVBand="1"/>
      </w:tblPr>
      <w:tblGrid>
        <w:gridCol w:w="3289"/>
        <w:gridCol w:w="5096"/>
      </w:tblGrid>
      <w:tr w:rsidR="00E809D6" w:rsidRPr="00B978A3" w14:paraId="4AFE9BA2" w14:textId="77777777" w:rsidTr="00642C27">
        <w:trPr>
          <w:trHeight w:val="218"/>
        </w:trPr>
        <w:tc>
          <w:tcPr>
            <w:tcW w:w="3289" w:type="dxa"/>
          </w:tcPr>
          <w:p w14:paraId="68E85DCE" w14:textId="7B674339" w:rsidR="00E809D6" w:rsidRPr="00E76B91" w:rsidRDefault="00E809D6" w:rsidP="00E809D6">
            <w:pPr>
              <w:ind w:left="227" w:hanging="227"/>
              <w:rPr>
                <w:b/>
                <w:bCs/>
                <w:sz w:val="18"/>
                <w:szCs w:val="18"/>
                <w:lang w:eastAsia="en-US"/>
              </w:rPr>
            </w:pPr>
            <w:bookmarkStart w:id="3" w:name="_Hlk214357452"/>
            <w:r w:rsidRPr="00E76B91">
              <w:rPr>
                <w:b/>
                <w:bCs/>
                <w:sz w:val="18"/>
                <w:szCs w:val="18"/>
                <w:lang w:eastAsia="en-US"/>
              </w:rPr>
              <w:t>A. Naam Inschrijver</w:t>
            </w:r>
            <w:r w:rsidRPr="00E76B91">
              <w:rPr>
                <w:rStyle w:val="Voetnootmarkering"/>
                <w:b/>
                <w:bCs/>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642C27">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642C27">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642C27">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642C27">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642C27">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1FD69FE0" w14:textId="77777777" w:rsidR="00EE4E2D" w:rsidRDefault="00EE4E2D" w:rsidP="00A32C95">
      <w:pPr>
        <w:pStyle w:val="broodtekst"/>
        <w:spacing w:line="240" w:lineRule="auto"/>
        <w:ind w:left="680"/>
      </w:pPr>
    </w:p>
    <w:tbl>
      <w:tblPr>
        <w:tblStyle w:val="Tabelraster1"/>
        <w:tblW w:w="0" w:type="auto"/>
        <w:tblInd w:w="-5" w:type="dxa"/>
        <w:tblLook w:val="04A0" w:firstRow="1" w:lastRow="0" w:firstColumn="1" w:lastColumn="0" w:noHBand="0" w:noVBand="1"/>
      </w:tblPr>
      <w:tblGrid>
        <w:gridCol w:w="3289"/>
        <w:gridCol w:w="5096"/>
      </w:tblGrid>
      <w:tr w:rsidR="00EE4E2D" w:rsidRPr="00B978A3" w14:paraId="3BA9B9A0" w14:textId="77777777" w:rsidTr="00642C27">
        <w:trPr>
          <w:trHeight w:val="218"/>
        </w:trPr>
        <w:tc>
          <w:tcPr>
            <w:tcW w:w="3289" w:type="dxa"/>
          </w:tcPr>
          <w:p w14:paraId="75D9BD5D" w14:textId="0E892913" w:rsidR="00EE4E2D" w:rsidRPr="00E76B91" w:rsidRDefault="00EE4E2D" w:rsidP="008474A3">
            <w:pPr>
              <w:ind w:left="227" w:hanging="227"/>
              <w:rPr>
                <w:b/>
                <w:bCs/>
                <w:sz w:val="18"/>
                <w:szCs w:val="18"/>
                <w:lang w:eastAsia="en-US"/>
              </w:rPr>
            </w:pPr>
            <w:r w:rsidRPr="00E76B91">
              <w:rPr>
                <w:b/>
                <w:bCs/>
                <w:sz w:val="18"/>
                <w:szCs w:val="18"/>
                <w:lang w:eastAsia="en-US"/>
              </w:rPr>
              <w:t>B.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642C27">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642C27">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642C27">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642C27">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642C27">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4933C7D1" w14:textId="77777777" w:rsidR="00EE4E2D" w:rsidRDefault="00EE4E2D" w:rsidP="00E76B91">
      <w:pPr>
        <w:pStyle w:val="broodtekst"/>
        <w:spacing w:line="240" w:lineRule="auto"/>
      </w:pPr>
    </w:p>
    <w:tbl>
      <w:tblPr>
        <w:tblStyle w:val="Tabelraster1"/>
        <w:tblW w:w="0" w:type="auto"/>
        <w:tblInd w:w="-5" w:type="dxa"/>
        <w:tblLook w:val="04A0" w:firstRow="1" w:lastRow="0" w:firstColumn="1" w:lastColumn="0" w:noHBand="0" w:noVBand="1"/>
      </w:tblPr>
      <w:tblGrid>
        <w:gridCol w:w="3289"/>
        <w:gridCol w:w="5096"/>
      </w:tblGrid>
      <w:tr w:rsidR="00EE4E2D" w:rsidRPr="00B978A3" w14:paraId="72035E37" w14:textId="77777777" w:rsidTr="00074246">
        <w:trPr>
          <w:trHeight w:val="218"/>
        </w:trPr>
        <w:tc>
          <w:tcPr>
            <w:tcW w:w="3289" w:type="dxa"/>
          </w:tcPr>
          <w:p w14:paraId="00B90642" w14:textId="4F03AF02" w:rsidR="00EE4E2D" w:rsidRPr="00E76B91" w:rsidRDefault="00EE4E2D" w:rsidP="008474A3">
            <w:pPr>
              <w:ind w:left="227" w:hanging="227"/>
              <w:rPr>
                <w:b/>
                <w:bCs/>
                <w:sz w:val="18"/>
                <w:szCs w:val="18"/>
                <w:lang w:eastAsia="en-US"/>
              </w:rPr>
            </w:pPr>
            <w:r w:rsidRPr="00E76B91">
              <w:rPr>
                <w:b/>
                <w:bCs/>
                <w:sz w:val="18"/>
                <w:szCs w:val="18"/>
                <w:lang w:eastAsia="en-US"/>
              </w:rPr>
              <w:t>C.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074246">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074246">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074246">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074246">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074246">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2E5ED682" w:rsidR="00A32C95" w:rsidRPr="00A32C95" w:rsidRDefault="00A32C95" w:rsidP="00074246">
      <w:pPr>
        <w:pStyle w:val="broodtekst"/>
        <w:spacing w:line="240" w:lineRule="auto"/>
        <w:rPr>
          <w:sz w:val="16"/>
          <w:szCs w:val="16"/>
        </w:rPr>
      </w:pPr>
      <w:r>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 xml:space="preserve">Het Inschrijvingsbiljet dient volledig ingevuld en rechtsgeldig ondertekend te zijn alvorens het wordt ingediend. Indien dit biljet bij de invulvelden onvoldoende ruimte biedt, mag de beschikbare ruimte voor beantwoording worden uitgebreid. Onder geen beding mag de </w:t>
      </w:r>
      <w:proofErr w:type="spellStart"/>
      <w:r w:rsidRPr="00EC0AFC">
        <w:rPr>
          <w:i/>
          <w:iCs/>
          <w:szCs w:val="18"/>
        </w:rPr>
        <w:t>modeltekst</w:t>
      </w:r>
      <w:proofErr w:type="spellEnd"/>
      <w:r w:rsidRPr="00EC0AFC">
        <w:rPr>
          <w:i/>
          <w:iCs/>
          <w:szCs w:val="18"/>
        </w:rPr>
        <w:t xml:space="preserve">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A6882" w14:textId="77777777" w:rsidR="00963E92" w:rsidRDefault="00963E92" w:rsidP="0088501B">
      <w:r>
        <w:separator/>
      </w:r>
    </w:p>
  </w:endnote>
  <w:endnote w:type="continuationSeparator" w:id="0">
    <w:p w14:paraId="1E4AEBDB" w14:textId="77777777" w:rsidR="00963E92" w:rsidRDefault="00963E9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931C" w14:textId="77777777" w:rsidR="00963E92" w:rsidRDefault="00963E92" w:rsidP="0088501B">
      <w:r>
        <w:separator/>
      </w:r>
    </w:p>
  </w:footnote>
  <w:footnote w:type="continuationSeparator" w:id="0">
    <w:p w14:paraId="09A23C73" w14:textId="77777777" w:rsidR="00963E92" w:rsidRDefault="00963E92"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299F"/>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74246"/>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2AD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E5309"/>
    <w:rsid w:val="002F08F0"/>
    <w:rsid w:val="002F0C9B"/>
    <w:rsid w:val="002F24E3"/>
    <w:rsid w:val="0030251B"/>
    <w:rsid w:val="00302966"/>
    <w:rsid w:val="0030530A"/>
    <w:rsid w:val="00306287"/>
    <w:rsid w:val="00306B70"/>
    <w:rsid w:val="003072B0"/>
    <w:rsid w:val="00313467"/>
    <w:rsid w:val="0031490E"/>
    <w:rsid w:val="00314CF7"/>
    <w:rsid w:val="00314EFD"/>
    <w:rsid w:val="00326D74"/>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43BF"/>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2190B"/>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07D6"/>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269C8"/>
    <w:rsid w:val="006307BD"/>
    <w:rsid w:val="00630AF1"/>
    <w:rsid w:val="00634A90"/>
    <w:rsid w:val="0064028F"/>
    <w:rsid w:val="00642C27"/>
    <w:rsid w:val="00643970"/>
    <w:rsid w:val="00645DD6"/>
    <w:rsid w:val="00650A9B"/>
    <w:rsid w:val="00662079"/>
    <w:rsid w:val="0066572F"/>
    <w:rsid w:val="00666455"/>
    <w:rsid w:val="00666A7E"/>
    <w:rsid w:val="00667124"/>
    <w:rsid w:val="0066733E"/>
    <w:rsid w:val="006708DA"/>
    <w:rsid w:val="006732AA"/>
    <w:rsid w:val="00675673"/>
    <w:rsid w:val="00675D0B"/>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0BAE"/>
    <w:rsid w:val="007D2808"/>
    <w:rsid w:val="007D3CC9"/>
    <w:rsid w:val="007D4037"/>
    <w:rsid w:val="007D4F79"/>
    <w:rsid w:val="007D5BEA"/>
    <w:rsid w:val="007E5F30"/>
    <w:rsid w:val="007E6B43"/>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3E92"/>
    <w:rsid w:val="00966B9B"/>
    <w:rsid w:val="00967D04"/>
    <w:rsid w:val="00980139"/>
    <w:rsid w:val="009824ED"/>
    <w:rsid w:val="009834CA"/>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69B9"/>
    <w:rsid w:val="00A173C5"/>
    <w:rsid w:val="00A206A8"/>
    <w:rsid w:val="00A242E6"/>
    <w:rsid w:val="00A27A4C"/>
    <w:rsid w:val="00A32591"/>
    <w:rsid w:val="00A32C95"/>
    <w:rsid w:val="00A3366B"/>
    <w:rsid w:val="00A344A9"/>
    <w:rsid w:val="00A424D3"/>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6AE"/>
    <w:rsid w:val="00B15C88"/>
    <w:rsid w:val="00B168C9"/>
    <w:rsid w:val="00B206B0"/>
    <w:rsid w:val="00B22F19"/>
    <w:rsid w:val="00B327AB"/>
    <w:rsid w:val="00B334A5"/>
    <w:rsid w:val="00B335AE"/>
    <w:rsid w:val="00B34B10"/>
    <w:rsid w:val="00B4017A"/>
    <w:rsid w:val="00B403DD"/>
    <w:rsid w:val="00B41576"/>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5E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30CC"/>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4639"/>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76B91"/>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0CE2"/>
    <w:rsid w:val="00F61AD4"/>
    <w:rsid w:val="00F65492"/>
    <w:rsid w:val="00F654AA"/>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2.xml><?xml version="1.0" encoding="utf-8"?>
<ds:datastoreItem xmlns:ds="http://schemas.openxmlformats.org/officeDocument/2006/customXml" ds:itemID="{D5AC9F31-651B-4D34-B07A-EB2014A6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customXml/itemProps4.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5.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2077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Verweij, Femke (RWS CD)</cp:lastModifiedBy>
  <cp:revision>2</cp:revision>
  <dcterms:created xsi:type="dcterms:W3CDTF">2026-08-11T11:43:00Z</dcterms:created>
  <dcterms:modified xsi:type="dcterms:W3CDTF">2026-08-11T11:43:00Z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