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01D00" w14:textId="77777777" w:rsidR="0058615E" w:rsidRPr="008C6280" w:rsidRDefault="004B04FB" w:rsidP="0058615E">
      <w:pPr>
        <w:spacing w:line="360" w:lineRule="auto"/>
        <w:rPr>
          <w:b/>
          <w:sz w:val="28"/>
          <w:szCs w:val="28"/>
        </w:rPr>
      </w:pPr>
      <w:r>
        <w:rPr>
          <w:b/>
          <w:sz w:val="28"/>
          <w:szCs w:val="28"/>
        </w:rPr>
        <w:t xml:space="preserve">Bijlage </w:t>
      </w:r>
      <w:r w:rsidR="00CA508B">
        <w:rPr>
          <w:b/>
          <w:sz w:val="28"/>
          <w:szCs w:val="28"/>
        </w:rPr>
        <w:t>4</w:t>
      </w:r>
      <w:r w:rsidR="0058615E" w:rsidRPr="008C6280">
        <w:rPr>
          <w:b/>
          <w:sz w:val="28"/>
          <w:szCs w:val="28"/>
        </w:rPr>
        <w:t xml:space="preserve"> </w:t>
      </w:r>
      <w:r w:rsidR="0058615E" w:rsidRPr="008C6280">
        <w:rPr>
          <w:b/>
          <w:sz w:val="28"/>
          <w:szCs w:val="28"/>
        </w:rPr>
        <w:tab/>
        <w:t xml:space="preserve">Geschiktheidseisen  </w:t>
      </w:r>
    </w:p>
    <w:p w14:paraId="13FBE75B" w14:textId="008EE76F" w:rsidR="006E56FA" w:rsidRPr="008C6280" w:rsidRDefault="0058615E" w:rsidP="0058615E">
      <w:pPr>
        <w:spacing w:line="240" w:lineRule="auto"/>
        <w:rPr>
          <w:b/>
          <w:szCs w:val="20"/>
        </w:rPr>
      </w:pPr>
      <w:r>
        <w:rPr>
          <w:szCs w:val="20"/>
        </w:rPr>
        <w:t xml:space="preserve">Behorende bij </w:t>
      </w:r>
      <w:r w:rsidR="00860FF2">
        <w:rPr>
          <w:szCs w:val="20"/>
        </w:rPr>
        <w:t xml:space="preserve">de Europese aanbesteding </w:t>
      </w:r>
      <w:r w:rsidR="00860FF2" w:rsidRPr="002E5721">
        <w:rPr>
          <w:szCs w:val="20"/>
        </w:rPr>
        <w:t>inzake</w:t>
      </w:r>
      <w:r w:rsidR="008C6280" w:rsidRPr="002E5721">
        <w:t xml:space="preserve"> </w:t>
      </w:r>
      <w:r w:rsidR="002C68D2">
        <w:t xml:space="preserve">wervelkolomimplantaten van Amsterdam UMC en </w:t>
      </w:r>
      <w:proofErr w:type="spellStart"/>
      <w:r w:rsidR="002C68D2">
        <w:t>Dijklander</w:t>
      </w:r>
      <w:proofErr w:type="spellEnd"/>
      <w:r w:rsidR="002C68D2">
        <w:t xml:space="preserve"> Ziekenhuis</w:t>
      </w:r>
      <w:r w:rsidR="00D956B0">
        <w:t>.</w:t>
      </w:r>
    </w:p>
    <w:p w14:paraId="3D523521" w14:textId="3097AACD" w:rsidR="004B04FB" w:rsidRPr="004B04FB" w:rsidRDefault="003D1E75" w:rsidP="0058615E">
      <w:pPr>
        <w:spacing w:line="240" w:lineRule="auto"/>
        <w:rPr>
          <w:rFonts w:cs="Arial"/>
          <w:szCs w:val="20"/>
          <w:highlight w:val="yellow"/>
        </w:rPr>
      </w:pPr>
      <w:proofErr w:type="spellStart"/>
      <w:r w:rsidRPr="00124F12">
        <w:rPr>
          <w:rFonts w:cs="Arial"/>
          <w:szCs w:val="20"/>
        </w:rPr>
        <w:t>TenderNed</w:t>
      </w:r>
      <w:proofErr w:type="spellEnd"/>
      <w:r w:rsidRPr="00124F12">
        <w:rPr>
          <w:rFonts w:cs="Arial"/>
          <w:szCs w:val="20"/>
        </w:rPr>
        <w:t>-kenmerk:</w:t>
      </w:r>
      <w:r w:rsidR="00124F12" w:rsidRPr="00124F12">
        <w:rPr>
          <w:rFonts w:cs="Arial"/>
          <w:szCs w:val="20"/>
        </w:rPr>
        <w:t xml:space="preserve"> TN 605930</w:t>
      </w:r>
    </w:p>
    <w:p w14:paraId="672A6659" w14:textId="77777777" w:rsidR="00571DA5" w:rsidRDefault="00571DA5" w:rsidP="004B04FB">
      <w:pPr>
        <w:rPr>
          <w:sz w:val="28"/>
          <w:szCs w:val="28"/>
        </w:rPr>
      </w:pPr>
    </w:p>
    <w:p w14:paraId="35BBCCC2" w14:textId="77777777" w:rsidR="004B04FB" w:rsidRPr="004B04FB" w:rsidRDefault="004B04FB" w:rsidP="004B04FB">
      <w:pPr>
        <w:spacing w:line="240" w:lineRule="auto"/>
        <w:jc w:val="both"/>
        <w:rPr>
          <w:b/>
          <w:szCs w:val="20"/>
        </w:rPr>
      </w:pPr>
      <w:r w:rsidRPr="004B04FB">
        <w:rPr>
          <w:b/>
          <w:szCs w:val="20"/>
        </w:rPr>
        <w:t>Instructie:</w:t>
      </w:r>
    </w:p>
    <w:p w14:paraId="56514EEE" w14:textId="77777777"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Dit document </w:t>
      </w:r>
      <w:r w:rsidR="00236833">
        <w:rPr>
          <w:szCs w:val="20"/>
        </w:rPr>
        <w:t>Geschiktheid</w:t>
      </w:r>
      <w:r w:rsidR="00471993">
        <w:rPr>
          <w:szCs w:val="20"/>
        </w:rPr>
        <w:t>s</w:t>
      </w:r>
      <w:r w:rsidR="00236833">
        <w:rPr>
          <w:szCs w:val="20"/>
        </w:rPr>
        <w:t>eisen</w:t>
      </w:r>
      <w:r>
        <w:rPr>
          <w:szCs w:val="20"/>
        </w:rPr>
        <w:t xml:space="preserve"> </w:t>
      </w:r>
      <w:r w:rsidRPr="00A032D6">
        <w:rPr>
          <w:szCs w:val="20"/>
        </w:rPr>
        <w:t>(het origineel) dient volledig te worden ingevuld en bij de Inschrijving te worden gevoegd.</w:t>
      </w:r>
    </w:p>
    <w:p w14:paraId="2D5E59CD" w14:textId="4A2B923B"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De tekst van </w:t>
      </w:r>
      <w:r>
        <w:rPr>
          <w:szCs w:val="20"/>
        </w:rPr>
        <w:t xml:space="preserve">dit document </w:t>
      </w:r>
      <w:r w:rsidR="00236833">
        <w:rPr>
          <w:szCs w:val="20"/>
        </w:rPr>
        <w:t>Geschiktheid</w:t>
      </w:r>
      <w:r w:rsidR="00B2640B">
        <w:rPr>
          <w:szCs w:val="20"/>
        </w:rPr>
        <w:t>s</w:t>
      </w:r>
      <w:r w:rsidR="00236833">
        <w:rPr>
          <w:szCs w:val="20"/>
        </w:rPr>
        <w:t>eisen</w:t>
      </w:r>
      <w:r>
        <w:rPr>
          <w:szCs w:val="20"/>
        </w:rPr>
        <w:t xml:space="preserve"> </w:t>
      </w:r>
      <w:r w:rsidRPr="00A032D6">
        <w:rPr>
          <w:szCs w:val="20"/>
        </w:rPr>
        <w:t>mag niet worden overgetypt, aangevuld noch gewijzigd.</w:t>
      </w:r>
    </w:p>
    <w:p w14:paraId="12FA8DBB"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Indien er </w:t>
      </w:r>
      <w:r>
        <w:rPr>
          <w:szCs w:val="20"/>
        </w:rPr>
        <w:t>in dit document</w:t>
      </w:r>
      <w:r w:rsidRPr="00A032D6">
        <w:rPr>
          <w:szCs w:val="20"/>
        </w:rPr>
        <w:t xml:space="preserve"> te weinig ruimte is voor antwoorden dan dienen de antwoorden in apart toe te voegen bijlagen te worden vermeld.</w:t>
      </w:r>
    </w:p>
    <w:p w14:paraId="586929A3" w14:textId="77777777"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68C3D6B7" w14:textId="77777777" w:rsidR="00062054" w:rsidRDefault="00571DA5" w:rsidP="00062054">
      <w:pPr>
        <w:numPr>
          <w:ilvl w:val="0"/>
          <w:numId w:val="8"/>
        </w:numPr>
        <w:tabs>
          <w:tab w:val="num" w:pos="360"/>
        </w:tabs>
        <w:spacing w:line="240" w:lineRule="auto"/>
        <w:ind w:left="360"/>
        <w:jc w:val="both"/>
        <w:rPr>
          <w:szCs w:val="20"/>
        </w:rPr>
      </w:pPr>
      <w:r w:rsidRPr="00A032D6">
        <w:rPr>
          <w:szCs w:val="20"/>
        </w:rPr>
        <w:t xml:space="preserve">Indien Ondernemer zich inschrijft in combinatie met anderen, dient voor elke </w:t>
      </w:r>
      <w:proofErr w:type="spellStart"/>
      <w:r w:rsidRPr="00A032D6">
        <w:rPr>
          <w:szCs w:val="20"/>
        </w:rPr>
        <w:t>combinant</w:t>
      </w:r>
      <w:proofErr w:type="spellEnd"/>
      <w:r w:rsidRPr="00A032D6">
        <w:rPr>
          <w:szCs w:val="20"/>
        </w:rPr>
        <w:t xml:space="preserve"> een ingevuld exemplaar van deze verklaring ingediend te worden.</w:t>
      </w:r>
      <w:r w:rsidR="000E478B">
        <w:rPr>
          <w:szCs w:val="20"/>
        </w:rPr>
        <w:t xml:space="preserve"> </w:t>
      </w:r>
    </w:p>
    <w:p w14:paraId="78F66E44" w14:textId="77777777" w:rsidR="00062054" w:rsidRPr="00062054" w:rsidRDefault="00062054" w:rsidP="00062054">
      <w:pPr>
        <w:numPr>
          <w:ilvl w:val="0"/>
          <w:numId w:val="8"/>
        </w:numPr>
        <w:tabs>
          <w:tab w:val="num" w:pos="360"/>
        </w:tabs>
        <w:spacing w:line="240" w:lineRule="auto"/>
        <w:ind w:left="360"/>
        <w:jc w:val="both"/>
        <w:rPr>
          <w:szCs w:val="20"/>
        </w:rPr>
      </w:pPr>
      <w:r w:rsidRPr="00062054">
        <w:rPr>
          <w:szCs w:val="20"/>
        </w:rPr>
        <w:t>Iedere onderaannemer waar de Ondernemer een beroep op doet om te voldoen aan de geschiktheidseisen, dient zelfstandig deze verklaring in te vullen en rechtsgeldig te laten ondertekenen door de hoogste statutaire bestuurder(s). De Ondernemer dient deze ingevulde en ondertekende verklaring en in te dienen</w:t>
      </w:r>
    </w:p>
    <w:p w14:paraId="47357F40" w14:textId="77777777" w:rsidR="00296345" w:rsidRDefault="00571DA5" w:rsidP="00296345">
      <w:pPr>
        <w:numPr>
          <w:ilvl w:val="0"/>
          <w:numId w:val="8"/>
        </w:numPr>
        <w:tabs>
          <w:tab w:val="num" w:pos="360"/>
        </w:tabs>
        <w:spacing w:line="240" w:lineRule="auto"/>
        <w:ind w:left="360"/>
        <w:jc w:val="both"/>
        <w:rPr>
          <w:szCs w:val="20"/>
        </w:rPr>
      </w:pPr>
      <w:r w:rsidRPr="00A032D6">
        <w:rPr>
          <w:szCs w:val="20"/>
        </w:rPr>
        <w:t xml:space="preserve">Ondernemer dient door middel van het ondertekenen van </w:t>
      </w:r>
      <w:r>
        <w:rPr>
          <w:szCs w:val="20"/>
        </w:rPr>
        <w:t>dit document</w:t>
      </w:r>
      <w:r w:rsidRPr="00A032D6">
        <w:rPr>
          <w:szCs w:val="20"/>
        </w:rPr>
        <w:t xml:space="preserve">, zelf te verklaren of hij in de toestand verkeert waarop de verklaring is gericht. Met de ondertekening van </w:t>
      </w:r>
      <w:r>
        <w:rPr>
          <w:szCs w:val="20"/>
        </w:rPr>
        <w:t>dit document</w:t>
      </w:r>
      <w:r w:rsidRPr="00A032D6">
        <w:rPr>
          <w:szCs w:val="20"/>
        </w:rPr>
        <w:t xml:space="preserve"> geeft de ondertekenaar de garantie voor de rechtsgeldigheid van de totale Inschrijving. De ondertekenaar dient dus door de onderneming gemachtigd te zijn.</w:t>
      </w:r>
      <w:r>
        <w:rPr>
          <w:szCs w:val="20"/>
        </w:rP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04918A25" w14:textId="2B39105D" w:rsidR="00296345" w:rsidRPr="00296345" w:rsidRDefault="00296345" w:rsidP="00296345">
      <w:pPr>
        <w:numPr>
          <w:ilvl w:val="0"/>
          <w:numId w:val="8"/>
        </w:numPr>
        <w:tabs>
          <w:tab w:val="num" w:pos="360"/>
        </w:tabs>
        <w:spacing w:line="240" w:lineRule="auto"/>
        <w:ind w:left="360"/>
        <w:jc w:val="both"/>
        <w:rPr>
          <w:szCs w:val="20"/>
        </w:rPr>
      </w:pPr>
      <w:r w:rsidRPr="00296345">
        <w:rPr>
          <w:szCs w:val="20"/>
        </w:rPr>
        <w:t>Indien de ondernemer niet aan alle uitsluitingsgronden, geschiktheidseisen of de specifieke voorwaarden van de drie referenten voldoet, is de inschrijving ongeldig en wordt deze uitgesloten van verdere deelname.</w:t>
      </w:r>
    </w:p>
    <w:p w14:paraId="0A37501D" w14:textId="77777777" w:rsidR="00571DA5" w:rsidRPr="00A032D6" w:rsidRDefault="00571DA5" w:rsidP="00471993">
      <w:pPr>
        <w:pStyle w:val="Inhopg2"/>
      </w:pPr>
    </w:p>
    <w:p w14:paraId="5DAB6C7B" w14:textId="77777777" w:rsidR="007E2C52" w:rsidRDefault="007E2C52" w:rsidP="00571DA5"/>
    <w:p w14:paraId="3DAED542" w14:textId="0B01C943" w:rsidR="00D76C08" w:rsidRDefault="00D76C08">
      <w:r>
        <w:br w:type="page"/>
      </w:r>
    </w:p>
    <w:tbl>
      <w:tblPr>
        <w:tblpPr w:leftFromText="141" w:rightFromText="141" w:vertAnchor="text" w:horzAnchor="margin" w:tblpXSpec="center" w:tblpY="13"/>
        <w:tblW w:w="10784" w:type="dxa"/>
        <w:tblLayout w:type="fixed"/>
        <w:tblCellMar>
          <w:left w:w="70" w:type="dxa"/>
          <w:right w:w="70" w:type="dxa"/>
        </w:tblCellMar>
        <w:tblLook w:val="0000" w:firstRow="0" w:lastRow="0" w:firstColumn="0" w:lastColumn="0" w:noHBand="0" w:noVBand="0"/>
      </w:tblPr>
      <w:tblGrid>
        <w:gridCol w:w="420"/>
        <w:gridCol w:w="4977"/>
        <w:gridCol w:w="1134"/>
        <w:gridCol w:w="4253"/>
      </w:tblGrid>
      <w:tr w:rsidR="00684F59" w:rsidRPr="007E2C52" w14:paraId="25465B33" w14:textId="77777777" w:rsidTr="00E0EBA9">
        <w:trPr>
          <w:cantSplit/>
        </w:trPr>
        <w:tc>
          <w:tcPr>
            <w:tcW w:w="420" w:type="dxa"/>
            <w:tcBorders>
              <w:top w:val="single" w:sz="4" w:space="0" w:color="auto"/>
              <w:left w:val="single" w:sz="4" w:space="0" w:color="auto"/>
              <w:bottom w:val="single" w:sz="4" w:space="0" w:color="auto"/>
            </w:tcBorders>
            <w:shd w:val="clear" w:color="auto" w:fill="000000" w:themeFill="text1"/>
          </w:tcPr>
          <w:p w14:paraId="649841BE" w14:textId="77777777" w:rsidR="001D1F01" w:rsidRPr="007E2C52" w:rsidRDefault="001D1F01" w:rsidP="00AA797E">
            <w:pPr>
              <w:jc w:val="both"/>
              <w:rPr>
                <w:b/>
                <w:color w:val="FFFFFF"/>
                <w:sz w:val="19"/>
                <w:szCs w:val="19"/>
              </w:rPr>
            </w:pPr>
            <w:r w:rsidRPr="007E2C52">
              <w:rPr>
                <w:b/>
                <w:color w:val="FFFFFF"/>
                <w:sz w:val="19"/>
                <w:szCs w:val="19"/>
              </w:rPr>
              <w:lastRenderedPageBreak/>
              <w:t>1</w:t>
            </w:r>
          </w:p>
        </w:tc>
        <w:tc>
          <w:tcPr>
            <w:tcW w:w="10364" w:type="dxa"/>
            <w:gridSpan w:val="3"/>
            <w:tcBorders>
              <w:top w:val="single" w:sz="4" w:space="0" w:color="auto"/>
              <w:bottom w:val="single" w:sz="4" w:space="0" w:color="auto"/>
              <w:right w:val="single" w:sz="4" w:space="0" w:color="auto"/>
            </w:tcBorders>
            <w:shd w:val="clear" w:color="auto" w:fill="000000" w:themeFill="text1"/>
          </w:tcPr>
          <w:p w14:paraId="6B3C1927" w14:textId="77777777" w:rsidR="001D1F01" w:rsidRPr="007E2C52" w:rsidRDefault="001D1F01" w:rsidP="00AA797E">
            <w:pPr>
              <w:jc w:val="both"/>
              <w:rPr>
                <w:b/>
                <w:color w:val="FFFFFF"/>
                <w:sz w:val="19"/>
                <w:szCs w:val="19"/>
              </w:rPr>
            </w:pPr>
            <w:r w:rsidRPr="007E2C52">
              <w:rPr>
                <w:b/>
                <w:color w:val="FFFFFF"/>
                <w:sz w:val="19"/>
                <w:szCs w:val="19"/>
              </w:rPr>
              <w:t>Geschiktheid</w:t>
            </w:r>
            <w:r w:rsidR="001975AD">
              <w:rPr>
                <w:b/>
                <w:color w:val="FFFFFF"/>
                <w:sz w:val="19"/>
                <w:szCs w:val="19"/>
              </w:rPr>
              <w:t>s</w:t>
            </w:r>
            <w:r w:rsidRPr="007E2C52">
              <w:rPr>
                <w:b/>
                <w:color w:val="FFFFFF"/>
                <w:sz w:val="19"/>
                <w:szCs w:val="19"/>
              </w:rPr>
              <w:t>eisen</w:t>
            </w:r>
          </w:p>
        </w:tc>
      </w:tr>
      <w:tr w:rsidR="00CF5ADE" w:rsidRPr="007E2C52" w14:paraId="76993DB4" w14:textId="77777777" w:rsidTr="00E0EBA9">
        <w:trPr>
          <w:cantSplit/>
        </w:trPr>
        <w:tc>
          <w:tcPr>
            <w:tcW w:w="420" w:type="dxa"/>
            <w:tcBorders>
              <w:top w:val="single" w:sz="4" w:space="0" w:color="auto"/>
              <w:left w:val="single" w:sz="4" w:space="0" w:color="auto"/>
              <w:bottom w:val="single" w:sz="4" w:space="0" w:color="auto"/>
            </w:tcBorders>
            <w:shd w:val="clear" w:color="auto" w:fill="B3B3B3"/>
          </w:tcPr>
          <w:p w14:paraId="6A05A809" w14:textId="77777777" w:rsidR="001D1F01" w:rsidRPr="007E2C52" w:rsidRDefault="001D1F01" w:rsidP="00AA797E">
            <w:pPr>
              <w:jc w:val="both"/>
              <w:rPr>
                <w:bCs/>
                <w:sz w:val="19"/>
                <w:szCs w:val="19"/>
              </w:rPr>
            </w:pPr>
          </w:p>
        </w:tc>
        <w:tc>
          <w:tcPr>
            <w:tcW w:w="4977" w:type="dxa"/>
            <w:tcBorders>
              <w:top w:val="single" w:sz="4" w:space="0" w:color="auto"/>
              <w:bottom w:val="single" w:sz="4" w:space="0" w:color="auto"/>
            </w:tcBorders>
            <w:shd w:val="clear" w:color="auto" w:fill="B3B3B3"/>
          </w:tcPr>
          <w:p w14:paraId="3FBD2E81" w14:textId="77777777" w:rsidR="001D1F01" w:rsidRPr="007E2C52" w:rsidRDefault="001D1F01" w:rsidP="00AA797E">
            <w:pPr>
              <w:spacing w:line="240" w:lineRule="auto"/>
              <w:jc w:val="both"/>
              <w:rPr>
                <w:b/>
                <w:bCs/>
                <w:sz w:val="19"/>
                <w:szCs w:val="19"/>
              </w:rPr>
            </w:pPr>
            <w:r w:rsidRPr="007E2C52">
              <w:rPr>
                <w:b/>
                <w:bCs/>
                <w:sz w:val="19"/>
                <w:szCs w:val="19"/>
              </w:rPr>
              <w:t>Vraag</w:t>
            </w:r>
          </w:p>
        </w:tc>
        <w:tc>
          <w:tcPr>
            <w:tcW w:w="1134" w:type="dxa"/>
            <w:tcBorders>
              <w:top w:val="single" w:sz="4" w:space="0" w:color="auto"/>
              <w:bottom w:val="single" w:sz="4" w:space="0" w:color="auto"/>
            </w:tcBorders>
            <w:shd w:val="clear" w:color="auto" w:fill="B3B3B3"/>
          </w:tcPr>
          <w:p w14:paraId="7DBEBB67" w14:textId="77777777" w:rsidR="001D1F01" w:rsidRPr="007E2C52" w:rsidRDefault="001D1F01" w:rsidP="00AA797E">
            <w:pPr>
              <w:spacing w:line="240" w:lineRule="auto"/>
              <w:jc w:val="both"/>
              <w:rPr>
                <w:b/>
                <w:bCs/>
                <w:sz w:val="19"/>
                <w:szCs w:val="19"/>
              </w:rPr>
            </w:pPr>
            <w:r w:rsidRPr="007E2C52">
              <w:rPr>
                <w:b/>
                <w:bCs/>
                <w:sz w:val="19"/>
                <w:szCs w:val="19"/>
              </w:rPr>
              <w:t>Antwoord</w:t>
            </w:r>
          </w:p>
        </w:tc>
        <w:tc>
          <w:tcPr>
            <w:tcW w:w="4253" w:type="dxa"/>
            <w:tcBorders>
              <w:top w:val="single" w:sz="4" w:space="0" w:color="auto"/>
              <w:bottom w:val="single" w:sz="4" w:space="0" w:color="auto"/>
              <w:right w:val="single" w:sz="4" w:space="0" w:color="auto"/>
            </w:tcBorders>
            <w:shd w:val="clear" w:color="auto" w:fill="B3B3B3"/>
          </w:tcPr>
          <w:p w14:paraId="21910F74" w14:textId="77777777" w:rsidR="001D1F01" w:rsidRPr="007E2C52" w:rsidRDefault="001D1F01" w:rsidP="00AA797E">
            <w:pPr>
              <w:spacing w:line="240" w:lineRule="auto"/>
              <w:jc w:val="both"/>
              <w:rPr>
                <w:b/>
                <w:bCs/>
                <w:sz w:val="19"/>
                <w:szCs w:val="19"/>
              </w:rPr>
            </w:pPr>
            <w:r w:rsidRPr="007E2C52">
              <w:rPr>
                <w:b/>
                <w:bCs/>
                <w:sz w:val="19"/>
                <w:szCs w:val="19"/>
              </w:rPr>
              <w:t>Bewijsstuk</w:t>
            </w:r>
          </w:p>
        </w:tc>
      </w:tr>
      <w:tr w:rsidR="001D1F01" w:rsidRPr="007E2C52" w14:paraId="7DE83476" w14:textId="77777777" w:rsidTr="00E0EBA9">
        <w:trPr>
          <w:cantSplit/>
        </w:trPr>
        <w:tc>
          <w:tcPr>
            <w:tcW w:w="420" w:type="dxa"/>
            <w:tcBorders>
              <w:top w:val="single" w:sz="4" w:space="0" w:color="auto"/>
              <w:left w:val="single" w:sz="4" w:space="0" w:color="auto"/>
            </w:tcBorders>
          </w:tcPr>
          <w:p w14:paraId="55D8B3B0" w14:textId="3F8FE195" w:rsidR="001D1F01" w:rsidRPr="007E2C52" w:rsidRDefault="001D1F01" w:rsidP="00AA797E">
            <w:pPr>
              <w:jc w:val="both"/>
              <w:rPr>
                <w:b/>
                <w:sz w:val="19"/>
                <w:szCs w:val="19"/>
              </w:rPr>
            </w:pPr>
            <w:r>
              <w:rPr>
                <w:b/>
                <w:sz w:val="19"/>
                <w:szCs w:val="19"/>
              </w:rPr>
              <w:t>1.1</w:t>
            </w:r>
          </w:p>
        </w:tc>
        <w:tc>
          <w:tcPr>
            <w:tcW w:w="10364" w:type="dxa"/>
            <w:gridSpan w:val="3"/>
            <w:tcBorders>
              <w:top w:val="single" w:sz="4" w:space="0" w:color="auto"/>
              <w:right w:val="single" w:sz="4" w:space="0" w:color="auto"/>
            </w:tcBorders>
          </w:tcPr>
          <w:p w14:paraId="2A58D941" w14:textId="37C5908B" w:rsidR="001D1F01" w:rsidRPr="00FA5422" w:rsidRDefault="001D1F01" w:rsidP="00AA797E">
            <w:pPr>
              <w:spacing w:line="240" w:lineRule="auto"/>
              <w:jc w:val="both"/>
              <w:rPr>
                <w:b/>
                <w:sz w:val="19"/>
                <w:szCs w:val="19"/>
              </w:rPr>
            </w:pPr>
            <w:r w:rsidRPr="007E2C52">
              <w:rPr>
                <w:b/>
                <w:sz w:val="19"/>
                <w:szCs w:val="19"/>
              </w:rPr>
              <w:t>Technisch en/of Beroepsbekwaamheid</w:t>
            </w:r>
            <w:r>
              <w:rPr>
                <w:b/>
                <w:sz w:val="19"/>
                <w:szCs w:val="19"/>
              </w:rPr>
              <w:t xml:space="preserve">,  </w:t>
            </w:r>
            <w:r w:rsidRPr="004E1114">
              <w:rPr>
                <w:b/>
                <w:sz w:val="19"/>
                <w:szCs w:val="19"/>
              </w:rPr>
              <w:t>financiële en</w:t>
            </w:r>
            <w:r>
              <w:rPr>
                <w:b/>
                <w:sz w:val="19"/>
                <w:szCs w:val="19"/>
              </w:rPr>
              <w:t>/of</w:t>
            </w:r>
            <w:r w:rsidRPr="004E1114">
              <w:rPr>
                <w:b/>
                <w:sz w:val="19"/>
                <w:szCs w:val="19"/>
              </w:rPr>
              <w:t xml:space="preserve"> economische draagkracht</w:t>
            </w:r>
          </w:p>
        </w:tc>
      </w:tr>
      <w:tr w:rsidR="001D1F01" w:rsidRPr="007E2C52" w14:paraId="4F3B766D" w14:textId="77777777" w:rsidTr="00E0EBA9">
        <w:trPr>
          <w:cantSplit/>
        </w:trPr>
        <w:tc>
          <w:tcPr>
            <w:tcW w:w="420" w:type="dxa"/>
            <w:tcBorders>
              <w:left w:val="single" w:sz="4" w:space="0" w:color="auto"/>
            </w:tcBorders>
          </w:tcPr>
          <w:p w14:paraId="5F2CDBA9" w14:textId="77777777" w:rsidR="00931FA8" w:rsidRDefault="00931FA8" w:rsidP="00AA797E">
            <w:pPr>
              <w:spacing w:line="240" w:lineRule="auto"/>
              <w:rPr>
                <w:bCs/>
                <w:sz w:val="19"/>
                <w:szCs w:val="19"/>
              </w:rPr>
            </w:pPr>
          </w:p>
          <w:p w14:paraId="278C2E2C" w14:textId="3E871491" w:rsidR="001D1F01" w:rsidRPr="007E2C52" w:rsidRDefault="001D1F01" w:rsidP="00AA797E">
            <w:pPr>
              <w:spacing w:line="240" w:lineRule="auto"/>
              <w:rPr>
                <w:bCs/>
                <w:sz w:val="19"/>
                <w:szCs w:val="19"/>
              </w:rPr>
            </w:pPr>
            <w:r w:rsidRPr="007E2C52">
              <w:rPr>
                <w:bCs/>
                <w:sz w:val="19"/>
                <w:szCs w:val="19"/>
              </w:rPr>
              <w:t>a.</w:t>
            </w:r>
          </w:p>
        </w:tc>
        <w:tc>
          <w:tcPr>
            <w:tcW w:w="4977" w:type="dxa"/>
          </w:tcPr>
          <w:p w14:paraId="61ED5FEC" w14:textId="77777777" w:rsidR="00931FA8" w:rsidRDefault="00931FA8" w:rsidP="00AA797E">
            <w:pPr>
              <w:rPr>
                <w:sz w:val="19"/>
                <w:szCs w:val="19"/>
              </w:rPr>
            </w:pPr>
          </w:p>
          <w:p w14:paraId="381FFB7D" w14:textId="56F3CC31" w:rsidR="001D1F01" w:rsidRDefault="001D1F01" w:rsidP="00AA797E">
            <w:pPr>
              <w:rPr>
                <w:sz w:val="19"/>
                <w:szCs w:val="19"/>
              </w:rPr>
            </w:pPr>
            <w:r w:rsidRPr="1488A3C8">
              <w:rPr>
                <w:sz w:val="19"/>
                <w:szCs w:val="19"/>
              </w:rPr>
              <w:t xml:space="preserve">Ondernemer beschikt op het moment van inschrijving en gedurende de uitvoering van de opdracht over een </w:t>
            </w:r>
            <w:r w:rsidRPr="1488A3C8">
              <w:rPr>
                <w:b/>
                <w:bCs/>
                <w:sz w:val="19"/>
                <w:szCs w:val="19"/>
              </w:rPr>
              <w:t>aansprakelijkheidsverzekering</w:t>
            </w:r>
            <w:r w:rsidRPr="1488A3C8">
              <w:rPr>
                <w:sz w:val="19"/>
                <w:szCs w:val="19"/>
              </w:rPr>
              <w:t xml:space="preserve"> of treft alternatieve voorzieningen met dekking van  </w:t>
            </w:r>
            <w:r w:rsidRPr="1488A3C8">
              <w:rPr>
                <w:rFonts w:ascii="Times New Roman" w:hAnsi="Times New Roman"/>
                <w:sz w:val="19"/>
                <w:szCs w:val="19"/>
              </w:rPr>
              <w:t>€</w:t>
            </w:r>
            <w:r w:rsidRPr="1488A3C8">
              <w:rPr>
                <w:sz w:val="19"/>
                <w:szCs w:val="19"/>
              </w:rPr>
              <w:t xml:space="preserve"> 2.500.000,- per schade veroorzakende gebeurtenis met een maximum van € 5.000.000,-</w:t>
            </w:r>
            <w:r w:rsidR="00A12697" w:rsidRPr="1488A3C8">
              <w:rPr>
                <w:sz w:val="19"/>
                <w:szCs w:val="19"/>
              </w:rPr>
              <w:t>.</w:t>
            </w:r>
          </w:p>
          <w:p w14:paraId="72A3D3EC" w14:textId="77777777" w:rsidR="001D1F01" w:rsidRPr="007E2C52" w:rsidRDefault="001D1F01" w:rsidP="00AA797E">
            <w:pPr>
              <w:rPr>
                <w:sz w:val="19"/>
                <w:szCs w:val="19"/>
              </w:rPr>
            </w:pPr>
          </w:p>
        </w:tc>
        <w:tc>
          <w:tcPr>
            <w:tcW w:w="1134" w:type="dxa"/>
          </w:tcPr>
          <w:p w14:paraId="27F183F7" w14:textId="77777777" w:rsidR="00931FA8" w:rsidRDefault="00931FA8" w:rsidP="00AA797E">
            <w:pPr>
              <w:spacing w:line="240" w:lineRule="auto"/>
              <w:jc w:val="center"/>
              <w:rPr>
                <w:sz w:val="19"/>
                <w:szCs w:val="19"/>
                <w:highlight w:val="lightGray"/>
              </w:rPr>
            </w:pPr>
          </w:p>
          <w:p w14:paraId="686B367D" w14:textId="6A85BEB1" w:rsidR="001D1F01" w:rsidRPr="007E2C52" w:rsidRDefault="001D1F01" w:rsidP="00AA797E">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0D0B940D" w14:textId="77777777" w:rsidR="001D1F01" w:rsidRPr="007E2C52" w:rsidRDefault="001D1F01" w:rsidP="00AA797E">
            <w:pPr>
              <w:spacing w:line="240" w:lineRule="auto"/>
              <w:rPr>
                <w:sz w:val="19"/>
                <w:szCs w:val="19"/>
              </w:rPr>
            </w:pPr>
          </w:p>
        </w:tc>
        <w:tc>
          <w:tcPr>
            <w:tcW w:w="4253" w:type="dxa"/>
            <w:tcBorders>
              <w:right w:val="single" w:sz="4" w:space="0" w:color="auto"/>
            </w:tcBorders>
          </w:tcPr>
          <w:p w14:paraId="451AF3A0" w14:textId="77777777" w:rsidR="00931FA8" w:rsidRDefault="00931FA8" w:rsidP="00AA797E">
            <w:pPr>
              <w:spacing w:line="240" w:lineRule="auto"/>
              <w:rPr>
                <w:sz w:val="19"/>
                <w:szCs w:val="19"/>
              </w:rPr>
            </w:pPr>
          </w:p>
          <w:p w14:paraId="0E27B00A" w14:textId="77605146" w:rsidR="001D1F01" w:rsidRPr="007E2C52" w:rsidRDefault="001D1F01" w:rsidP="00AA797E">
            <w:pPr>
              <w:spacing w:line="240" w:lineRule="auto"/>
              <w:rPr>
                <w:sz w:val="19"/>
                <w:szCs w:val="19"/>
              </w:rPr>
            </w:pPr>
            <w:r>
              <w:rPr>
                <w:sz w:val="19"/>
                <w:szCs w:val="19"/>
              </w:rPr>
              <w:t>Indien</w:t>
            </w:r>
            <w:r w:rsidR="00F955D4">
              <w:rPr>
                <w:sz w:val="19"/>
                <w:szCs w:val="19"/>
              </w:rPr>
              <w:t xml:space="preserve"> Aanbestedende dienst in de gunningsbeslissing bekend maakt dat Aanbestedende dienst voornemens is de opdracht te gunnen aan </w:t>
            </w:r>
            <w:r>
              <w:rPr>
                <w:sz w:val="19"/>
                <w:szCs w:val="19"/>
              </w:rPr>
              <w:t>Ondernemer</w:t>
            </w:r>
            <w:r w:rsidR="00F955D4">
              <w:rPr>
                <w:sz w:val="19"/>
                <w:szCs w:val="19"/>
              </w:rPr>
              <w:t xml:space="preserve">, dient Ondernemer   binnen 10 </w:t>
            </w:r>
            <w:r w:rsidR="00971AC2">
              <w:rPr>
                <w:sz w:val="19"/>
                <w:szCs w:val="19"/>
              </w:rPr>
              <w:t>kalender</w:t>
            </w:r>
            <w:r w:rsidR="00F955D4">
              <w:rPr>
                <w:sz w:val="19"/>
                <w:szCs w:val="19"/>
              </w:rPr>
              <w:t xml:space="preserve">dagen na de datum van deze gunningsbeslissing </w:t>
            </w:r>
            <w:r>
              <w:rPr>
                <w:sz w:val="19"/>
                <w:szCs w:val="19"/>
              </w:rPr>
              <w:t>een afschrift van de polis</w:t>
            </w:r>
            <w:r w:rsidR="00ED1E32">
              <w:rPr>
                <w:sz w:val="19"/>
                <w:szCs w:val="19"/>
              </w:rPr>
              <w:t xml:space="preserve"> of alternatief bewijs</w:t>
            </w:r>
            <w:r>
              <w:rPr>
                <w:sz w:val="19"/>
                <w:szCs w:val="19"/>
              </w:rPr>
              <w:t xml:space="preserve"> in te dienen</w:t>
            </w:r>
            <w:r w:rsidR="00F955D4">
              <w:rPr>
                <w:sz w:val="19"/>
                <w:szCs w:val="19"/>
              </w:rPr>
              <w:t xml:space="preserve"> waaruit blijkt dat de Ondernemer voldoet aan 1.1 onder a</w:t>
            </w:r>
            <w:r>
              <w:rPr>
                <w:sz w:val="19"/>
                <w:szCs w:val="19"/>
              </w:rPr>
              <w:t>.</w:t>
            </w:r>
          </w:p>
        </w:tc>
      </w:tr>
      <w:tr w:rsidR="001D1F01" w:rsidRPr="007E2C52" w14:paraId="6FFBB37A" w14:textId="77777777" w:rsidTr="00E0EBA9">
        <w:trPr>
          <w:cantSplit/>
        </w:trPr>
        <w:tc>
          <w:tcPr>
            <w:tcW w:w="420" w:type="dxa"/>
            <w:tcBorders>
              <w:left w:val="single" w:sz="4" w:space="0" w:color="auto"/>
            </w:tcBorders>
          </w:tcPr>
          <w:p w14:paraId="70D4C7D7" w14:textId="77777777" w:rsidR="001D1F01" w:rsidRPr="007E2C52" w:rsidRDefault="001D1F01" w:rsidP="00AA797E">
            <w:pPr>
              <w:spacing w:line="240" w:lineRule="auto"/>
              <w:rPr>
                <w:bCs/>
                <w:sz w:val="19"/>
                <w:szCs w:val="19"/>
              </w:rPr>
            </w:pPr>
            <w:r>
              <w:rPr>
                <w:bCs/>
                <w:sz w:val="19"/>
                <w:szCs w:val="19"/>
              </w:rPr>
              <w:t>b</w:t>
            </w:r>
            <w:r w:rsidRPr="007E2C52">
              <w:rPr>
                <w:bCs/>
                <w:sz w:val="19"/>
                <w:szCs w:val="19"/>
              </w:rPr>
              <w:t>.</w:t>
            </w:r>
          </w:p>
        </w:tc>
        <w:tc>
          <w:tcPr>
            <w:tcW w:w="4977" w:type="dxa"/>
          </w:tcPr>
          <w:p w14:paraId="60061E4C" w14:textId="154F7CF1" w:rsidR="001D1F01" w:rsidRPr="007E2C52" w:rsidRDefault="001D1F01" w:rsidP="00AA797E">
            <w:pPr>
              <w:rPr>
                <w:sz w:val="19"/>
                <w:szCs w:val="19"/>
              </w:rPr>
            </w:pPr>
            <w:r w:rsidRPr="00276AFB">
              <w:rPr>
                <w:sz w:val="19"/>
                <w:szCs w:val="19"/>
              </w:rPr>
              <w:t xml:space="preserve">Ondernemer beschikt op het moment van inschrijving en gedurende de uitvoering van de opdracht over </w:t>
            </w:r>
            <w:r>
              <w:rPr>
                <w:sz w:val="19"/>
                <w:szCs w:val="19"/>
              </w:rPr>
              <w:t xml:space="preserve">een </w:t>
            </w:r>
            <w:r w:rsidRPr="003D1E75">
              <w:rPr>
                <w:b/>
                <w:sz w:val="19"/>
                <w:szCs w:val="19"/>
              </w:rPr>
              <w:t>kwaliteitsmanagementsysteem</w:t>
            </w:r>
            <w:r>
              <w:rPr>
                <w:sz w:val="19"/>
                <w:szCs w:val="19"/>
              </w:rPr>
              <w:t xml:space="preserve"> zoals </w:t>
            </w:r>
            <w:r w:rsidR="00A12697">
              <w:t xml:space="preserve">ISO 90001 </w:t>
            </w:r>
            <w:r>
              <w:rPr>
                <w:sz w:val="19"/>
                <w:szCs w:val="19"/>
              </w:rPr>
              <w:t>of gelijkwaardig</w:t>
            </w:r>
            <w:r w:rsidR="00663468">
              <w:rPr>
                <w:sz w:val="19"/>
                <w:szCs w:val="19"/>
              </w:rPr>
              <w:t>.</w:t>
            </w:r>
            <w:r>
              <w:rPr>
                <w:sz w:val="19"/>
                <w:szCs w:val="19"/>
              </w:rPr>
              <w:t xml:space="preserve">  </w:t>
            </w:r>
            <w:r w:rsidRPr="002342C6">
              <w:rPr>
                <w:sz w:val="19"/>
                <w:szCs w:val="19"/>
              </w:rPr>
              <w:t xml:space="preserve">Ingeval van aanmelding als combinatie dient de combinatie als geheel dan wel iedere </w:t>
            </w:r>
            <w:proofErr w:type="spellStart"/>
            <w:r w:rsidRPr="002342C6">
              <w:rPr>
                <w:sz w:val="19"/>
                <w:szCs w:val="19"/>
              </w:rPr>
              <w:t>combinant</w:t>
            </w:r>
            <w:proofErr w:type="spellEnd"/>
            <w:r w:rsidRPr="002342C6">
              <w:rPr>
                <w:sz w:val="19"/>
                <w:szCs w:val="19"/>
              </w:rPr>
              <w:t xml:space="preserve"> afzonderlijk te kunnen beschikken over een werkend kwaliteitssysteem </w:t>
            </w:r>
            <w:r>
              <w:rPr>
                <w:sz w:val="19"/>
                <w:szCs w:val="19"/>
              </w:rPr>
              <w:t xml:space="preserve"> </w:t>
            </w:r>
            <w:r w:rsidR="00AB0830">
              <w:rPr>
                <w:sz w:val="19"/>
                <w:szCs w:val="19"/>
              </w:rPr>
              <w:t xml:space="preserve">dat voldoet aan </w:t>
            </w:r>
            <w:r w:rsidR="00AB0830">
              <w:t xml:space="preserve">ISO 90001 </w:t>
            </w:r>
            <w:r w:rsidR="00AB0830">
              <w:rPr>
                <w:sz w:val="19"/>
                <w:szCs w:val="19"/>
              </w:rPr>
              <w:t>of gelijkwaardig.</w:t>
            </w:r>
          </w:p>
        </w:tc>
        <w:tc>
          <w:tcPr>
            <w:tcW w:w="1134" w:type="dxa"/>
          </w:tcPr>
          <w:p w14:paraId="58F1AED0" w14:textId="77777777" w:rsidR="001D1F01" w:rsidRPr="007E2C52" w:rsidRDefault="001D1F01" w:rsidP="00AA797E">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44EAFD9C" w14:textId="77777777" w:rsidR="001D1F01" w:rsidRPr="007E2C52" w:rsidRDefault="001D1F01" w:rsidP="00AA797E">
            <w:pPr>
              <w:spacing w:line="240" w:lineRule="auto"/>
              <w:rPr>
                <w:sz w:val="19"/>
                <w:szCs w:val="19"/>
              </w:rPr>
            </w:pPr>
          </w:p>
        </w:tc>
        <w:tc>
          <w:tcPr>
            <w:tcW w:w="4253" w:type="dxa"/>
            <w:tcBorders>
              <w:right w:val="single" w:sz="4" w:space="0" w:color="auto"/>
            </w:tcBorders>
          </w:tcPr>
          <w:p w14:paraId="4B94D5A5" w14:textId="24DC1358" w:rsidR="001D1F01" w:rsidRPr="007E2C52" w:rsidRDefault="001D1F01" w:rsidP="00AA797E">
            <w:pPr>
              <w:spacing w:line="240" w:lineRule="auto"/>
              <w:rPr>
                <w:sz w:val="19"/>
                <w:szCs w:val="19"/>
              </w:rPr>
            </w:pPr>
            <w:r>
              <w:rPr>
                <w:sz w:val="19"/>
                <w:szCs w:val="19"/>
              </w:rPr>
              <w:t xml:space="preserve">Indien </w:t>
            </w:r>
            <w:r w:rsidR="00F955D4">
              <w:rPr>
                <w:sz w:val="19"/>
                <w:szCs w:val="19"/>
              </w:rPr>
              <w:t xml:space="preserve">Aanbestedende dienst in de gunningsbeslissing bekend maakt dat Aanbestedende dienst voornemens is de opdracht te gunnen aan Ondernemer, dient Ondernemer   binnen 10 </w:t>
            </w:r>
            <w:r w:rsidR="00971AC2">
              <w:rPr>
                <w:sz w:val="19"/>
                <w:szCs w:val="19"/>
              </w:rPr>
              <w:t>kalender</w:t>
            </w:r>
            <w:r w:rsidR="00F955D4">
              <w:rPr>
                <w:sz w:val="19"/>
                <w:szCs w:val="19"/>
              </w:rPr>
              <w:t>dagen na de datum van deze gunningsbeslissing</w:t>
            </w:r>
            <w:r w:rsidR="00F955D4" w:rsidDel="00F955D4">
              <w:rPr>
                <w:sz w:val="19"/>
                <w:szCs w:val="19"/>
              </w:rPr>
              <w:t xml:space="preserve"> </w:t>
            </w:r>
            <w:r>
              <w:rPr>
                <w:sz w:val="19"/>
                <w:szCs w:val="19"/>
              </w:rPr>
              <w:t xml:space="preserve">een bewijs in te dienen m.b.t. het kwaliteitsmanagementsysteem dat </w:t>
            </w:r>
            <w:r w:rsidR="00F955D4">
              <w:rPr>
                <w:sz w:val="19"/>
                <w:szCs w:val="19"/>
              </w:rPr>
              <w:t>h</w:t>
            </w:r>
            <w:r>
              <w:rPr>
                <w:sz w:val="19"/>
                <w:szCs w:val="19"/>
              </w:rPr>
              <w:t>ij hanteert</w:t>
            </w:r>
            <w:r w:rsidR="00F955D4">
              <w:rPr>
                <w:sz w:val="19"/>
                <w:szCs w:val="19"/>
              </w:rPr>
              <w:t>,  waaruit blijkt dat de Ondernemer voldoet aan 1.1 onder b.</w:t>
            </w:r>
          </w:p>
        </w:tc>
      </w:tr>
      <w:tr w:rsidR="009D0B68" w:rsidRPr="007E2C52" w14:paraId="39CA7DB4" w14:textId="77777777" w:rsidTr="00E0EBA9">
        <w:trPr>
          <w:cantSplit/>
          <w:trHeight w:val="2175"/>
        </w:trPr>
        <w:tc>
          <w:tcPr>
            <w:tcW w:w="420" w:type="dxa"/>
            <w:tcBorders>
              <w:left w:val="single" w:sz="4" w:space="0" w:color="auto"/>
            </w:tcBorders>
          </w:tcPr>
          <w:p w14:paraId="20D0C631" w14:textId="77777777" w:rsidR="009D0B68" w:rsidRDefault="009D0B68" w:rsidP="00AA797E">
            <w:pPr>
              <w:spacing w:line="240" w:lineRule="auto"/>
              <w:rPr>
                <w:bCs/>
                <w:sz w:val="19"/>
                <w:szCs w:val="19"/>
              </w:rPr>
            </w:pPr>
            <w:r>
              <w:rPr>
                <w:bCs/>
                <w:sz w:val="19"/>
                <w:szCs w:val="19"/>
              </w:rPr>
              <w:t>c.</w:t>
            </w:r>
          </w:p>
        </w:tc>
        <w:tc>
          <w:tcPr>
            <w:tcW w:w="4977" w:type="dxa"/>
          </w:tcPr>
          <w:p w14:paraId="74006FF5" w14:textId="77777777" w:rsidR="009D0B68" w:rsidRPr="00F16C49" w:rsidRDefault="4CEE501B" w:rsidP="579A30E8">
            <w:pPr>
              <w:rPr>
                <w:sz w:val="19"/>
                <w:szCs w:val="19"/>
              </w:rPr>
            </w:pPr>
            <w:r w:rsidRPr="579A30E8">
              <w:rPr>
                <w:sz w:val="19"/>
                <w:szCs w:val="19"/>
              </w:rPr>
              <w:t xml:space="preserve">Ondernemer beschikt over een </w:t>
            </w:r>
            <w:r w:rsidRPr="579A30E8">
              <w:rPr>
                <w:b/>
                <w:bCs/>
                <w:sz w:val="19"/>
                <w:szCs w:val="19"/>
              </w:rPr>
              <w:t>milieumanagementsysteem</w:t>
            </w:r>
            <w:r w:rsidRPr="579A30E8">
              <w:rPr>
                <w:sz w:val="19"/>
                <w:szCs w:val="19"/>
              </w:rPr>
              <w:t xml:space="preserve"> conform de eisen en richtlijnen van de (</w:t>
            </w:r>
            <w:proofErr w:type="spellStart"/>
            <w:r w:rsidRPr="579A30E8">
              <w:rPr>
                <w:sz w:val="19"/>
                <w:szCs w:val="19"/>
              </w:rPr>
              <w:t>inter</w:t>
            </w:r>
            <w:proofErr w:type="spellEnd"/>
            <w:r w:rsidRPr="579A30E8">
              <w:rPr>
                <w:sz w:val="19"/>
                <w:szCs w:val="19"/>
              </w:rPr>
              <w:t>)nationale norm voor milieumanagementsysteem NEN ISO 14001, EMAS</w:t>
            </w:r>
            <w:r w:rsidR="70DBE255" w:rsidRPr="579A30E8">
              <w:rPr>
                <w:sz w:val="19"/>
                <w:szCs w:val="19"/>
              </w:rPr>
              <w:t xml:space="preserve"> of gelijkwaardig</w:t>
            </w:r>
            <w:r w:rsidRPr="579A30E8">
              <w:rPr>
                <w:sz w:val="19"/>
                <w:szCs w:val="19"/>
              </w:rPr>
              <w:t xml:space="preserve">. </w:t>
            </w:r>
          </w:p>
          <w:p w14:paraId="3DEEC669" w14:textId="77777777" w:rsidR="009D0B68" w:rsidRPr="00F16C49" w:rsidRDefault="009D0B68" w:rsidP="00AA797E">
            <w:pPr>
              <w:rPr>
                <w:szCs w:val="20"/>
              </w:rPr>
            </w:pPr>
          </w:p>
          <w:p w14:paraId="3656B9AB" w14:textId="77777777" w:rsidR="009D0B68" w:rsidRDefault="009D0B68" w:rsidP="00AA797E">
            <w:pPr>
              <w:spacing w:line="240" w:lineRule="auto"/>
              <w:rPr>
                <w:sz w:val="19"/>
                <w:szCs w:val="19"/>
              </w:rPr>
            </w:pPr>
          </w:p>
          <w:p w14:paraId="45FB0818" w14:textId="77777777" w:rsidR="009D0B68" w:rsidRDefault="009D0B68" w:rsidP="00AA797E">
            <w:pPr>
              <w:spacing w:line="240" w:lineRule="auto"/>
              <w:rPr>
                <w:sz w:val="19"/>
                <w:szCs w:val="19"/>
              </w:rPr>
            </w:pPr>
          </w:p>
          <w:p w14:paraId="049F31CB" w14:textId="77777777" w:rsidR="009D0B68" w:rsidRDefault="009D0B68" w:rsidP="00AA797E">
            <w:pPr>
              <w:spacing w:line="240" w:lineRule="auto"/>
              <w:rPr>
                <w:sz w:val="19"/>
                <w:szCs w:val="19"/>
              </w:rPr>
            </w:pPr>
          </w:p>
        </w:tc>
        <w:tc>
          <w:tcPr>
            <w:tcW w:w="1134" w:type="dxa"/>
          </w:tcPr>
          <w:p w14:paraId="4BFC565E" w14:textId="77777777" w:rsidR="009D0B68" w:rsidRPr="007E2C52" w:rsidRDefault="009D0B68" w:rsidP="00AA797E">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53128261" w14:textId="77777777" w:rsidR="009D0B68" w:rsidRPr="001D1F01" w:rsidRDefault="009D0B68" w:rsidP="00AA797E">
            <w:pPr>
              <w:spacing w:line="240" w:lineRule="auto"/>
              <w:jc w:val="center"/>
              <w:rPr>
                <w:sz w:val="19"/>
                <w:szCs w:val="19"/>
                <w:highlight w:val="lightGray"/>
              </w:rPr>
            </w:pPr>
          </w:p>
        </w:tc>
        <w:tc>
          <w:tcPr>
            <w:tcW w:w="4253" w:type="dxa"/>
            <w:tcBorders>
              <w:right w:val="single" w:sz="4" w:space="0" w:color="auto"/>
            </w:tcBorders>
          </w:tcPr>
          <w:p w14:paraId="4101652C" w14:textId="1918C782" w:rsidR="009D0B68" w:rsidRPr="003A63F6" w:rsidRDefault="00062054" w:rsidP="00AA797E">
            <w:pPr>
              <w:rPr>
                <w:szCs w:val="20"/>
              </w:rPr>
            </w:pPr>
            <w:r>
              <w:rPr>
                <w:sz w:val="19"/>
                <w:szCs w:val="19"/>
              </w:rPr>
              <w:t xml:space="preserve">Indien Aanbestedende dienst in de gunningsbeslissing bekend maakt dat Aanbestedende dienst voornemens is de opdracht te gunnen aan Ondernemer, dient Ondernemer   binnen 10 </w:t>
            </w:r>
            <w:r w:rsidR="00971AC2">
              <w:rPr>
                <w:sz w:val="19"/>
                <w:szCs w:val="19"/>
              </w:rPr>
              <w:t>kalender</w:t>
            </w:r>
            <w:r>
              <w:rPr>
                <w:sz w:val="19"/>
                <w:szCs w:val="19"/>
              </w:rPr>
              <w:t>dagen na de datum van deze gunningsbeslissing</w:t>
            </w:r>
            <w:r w:rsidDel="00F955D4">
              <w:rPr>
                <w:sz w:val="19"/>
                <w:szCs w:val="19"/>
              </w:rPr>
              <w:t xml:space="preserve"> </w:t>
            </w:r>
            <w:r>
              <w:rPr>
                <w:sz w:val="19"/>
                <w:szCs w:val="19"/>
              </w:rPr>
              <w:t>een bewijs in te dienen m.b.t. het milieumanagementsysteem dat hij hanteert,  waaruit blijkt dat de Ondernemer voldoet aan 1.1 onder c.</w:t>
            </w:r>
          </w:p>
        </w:tc>
      </w:tr>
      <w:tr w:rsidR="001D1F01" w:rsidRPr="007E2C52" w14:paraId="6193DF97" w14:textId="77777777" w:rsidTr="00E0EBA9">
        <w:trPr>
          <w:cantSplit/>
        </w:trPr>
        <w:tc>
          <w:tcPr>
            <w:tcW w:w="420" w:type="dxa"/>
            <w:tcBorders>
              <w:left w:val="single" w:sz="4" w:space="0" w:color="auto"/>
            </w:tcBorders>
          </w:tcPr>
          <w:p w14:paraId="73DDD614" w14:textId="77777777" w:rsidR="001D1F01" w:rsidRPr="007E2C52" w:rsidRDefault="009D0B68" w:rsidP="00AA797E">
            <w:pPr>
              <w:spacing w:line="240" w:lineRule="auto"/>
              <w:rPr>
                <w:bCs/>
                <w:sz w:val="19"/>
                <w:szCs w:val="19"/>
              </w:rPr>
            </w:pPr>
            <w:r>
              <w:rPr>
                <w:bCs/>
                <w:sz w:val="19"/>
                <w:szCs w:val="19"/>
              </w:rPr>
              <w:t>d</w:t>
            </w:r>
            <w:r w:rsidR="001D1F01" w:rsidRPr="007E2C52">
              <w:rPr>
                <w:bCs/>
                <w:sz w:val="19"/>
                <w:szCs w:val="19"/>
              </w:rPr>
              <w:t>.</w:t>
            </w:r>
          </w:p>
        </w:tc>
        <w:tc>
          <w:tcPr>
            <w:tcW w:w="4977" w:type="dxa"/>
          </w:tcPr>
          <w:p w14:paraId="4B99056E" w14:textId="1456B0C2" w:rsidR="001D1F01" w:rsidRPr="007E2C52" w:rsidRDefault="001D1F01" w:rsidP="00AA797E">
            <w:pPr>
              <w:spacing w:line="240" w:lineRule="auto"/>
              <w:rPr>
                <w:sz w:val="19"/>
                <w:szCs w:val="19"/>
              </w:rPr>
            </w:pPr>
            <w:r>
              <w:rPr>
                <w:sz w:val="19"/>
                <w:szCs w:val="19"/>
              </w:rPr>
              <w:t xml:space="preserve">Ondernemer </w:t>
            </w:r>
            <w:r w:rsidRPr="004E1114">
              <w:rPr>
                <w:sz w:val="19"/>
                <w:szCs w:val="19"/>
              </w:rPr>
              <w:t>h</w:t>
            </w:r>
            <w:r>
              <w:rPr>
                <w:sz w:val="19"/>
                <w:szCs w:val="19"/>
              </w:rPr>
              <w:t>eeft kennis genomen van</w:t>
            </w:r>
            <w:r w:rsidRPr="004E1114">
              <w:rPr>
                <w:sz w:val="19"/>
                <w:szCs w:val="19"/>
              </w:rPr>
              <w:t xml:space="preserve"> en is akkoord met, de "NFU algemene inkoopv</w:t>
            </w:r>
            <w:r>
              <w:rPr>
                <w:sz w:val="19"/>
                <w:szCs w:val="19"/>
              </w:rPr>
              <w:t>oorwaarden". Door de Ondernemer</w:t>
            </w:r>
            <w:r w:rsidRPr="004E1114">
              <w:rPr>
                <w:sz w:val="19"/>
                <w:szCs w:val="19"/>
              </w:rPr>
              <w:t xml:space="preserve">(s) gehanteerde branchevoorwaarden, algemene voorwaarden of andere voorwaarden </w:t>
            </w:r>
            <w:r w:rsidR="00060380">
              <w:rPr>
                <w:sz w:val="19"/>
                <w:szCs w:val="19"/>
              </w:rPr>
              <w:t xml:space="preserve">(van welke aard dan ook) </w:t>
            </w:r>
            <w:r w:rsidRPr="004E1114">
              <w:rPr>
                <w:sz w:val="19"/>
                <w:szCs w:val="19"/>
              </w:rPr>
              <w:t>zijn niet van toepassing</w:t>
            </w:r>
            <w:r>
              <w:rPr>
                <w:sz w:val="19"/>
                <w:szCs w:val="19"/>
              </w:rPr>
              <w:t xml:space="preserve">. </w:t>
            </w:r>
          </w:p>
        </w:tc>
        <w:tc>
          <w:tcPr>
            <w:tcW w:w="1134" w:type="dxa"/>
          </w:tcPr>
          <w:p w14:paraId="17332E4A" w14:textId="77777777" w:rsidR="001D1F01" w:rsidRPr="007E2C52" w:rsidRDefault="001D1F01" w:rsidP="00AA797E">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1299C43A" w14:textId="77777777" w:rsidR="001D1F01" w:rsidRPr="007E2C52" w:rsidRDefault="001D1F01" w:rsidP="00AA797E">
            <w:pPr>
              <w:spacing w:line="240" w:lineRule="auto"/>
              <w:rPr>
                <w:sz w:val="19"/>
                <w:szCs w:val="19"/>
              </w:rPr>
            </w:pPr>
          </w:p>
        </w:tc>
        <w:tc>
          <w:tcPr>
            <w:tcW w:w="4253" w:type="dxa"/>
            <w:tcBorders>
              <w:right w:val="single" w:sz="4" w:space="0" w:color="auto"/>
            </w:tcBorders>
          </w:tcPr>
          <w:p w14:paraId="3F06589E" w14:textId="77777777" w:rsidR="001D1F01" w:rsidRDefault="001D1F01" w:rsidP="00AA797E">
            <w:pPr>
              <w:spacing w:line="240" w:lineRule="auto"/>
              <w:rPr>
                <w:sz w:val="19"/>
                <w:szCs w:val="19"/>
              </w:rPr>
            </w:pPr>
            <w:r>
              <w:rPr>
                <w:sz w:val="19"/>
                <w:szCs w:val="19"/>
              </w:rPr>
              <w:t>Geen</w:t>
            </w:r>
            <w:r w:rsidRPr="007E2C52">
              <w:rPr>
                <w:sz w:val="19"/>
                <w:szCs w:val="19"/>
              </w:rPr>
              <w:t>.</w:t>
            </w:r>
            <w:r>
              <w:rPr>
                <w:sz w:val="19"/>
                <w:szCs w:val="19"/>
              </w:rPr>
              <w:t xml:space="preserve"> </w:t>
            </w:r>
            <w:r w:rsidRPr="007E2C52">
              <w:rPr>
                <w:sz w:val="19"/>
                <w:szCs w:val="19"/>
              </w:rPr>
              <w:t xml:space="preserve"> </w:t>
            </w:r>
          </w:p>
          <w:p w14:paraId="4DDBEF00" w14:textId="77777777" w:rsidR="001D1F01" w:rsidRDefault="001D1F01" w:rsidP="00AA797E">
            <w:pPr>
              <w:spacing w:line="240" w:lineRule="auto"/>
              <w:rPr>
                <w:sz w:val="19"/>
                <w:szCs w:val="19"/>
              </w:rPr>
            </w:pPr>
          </w:p>
          <w:p w14:paraId="3461D779" w14:textId="77777777" w:rsidR="001D1F01" w:rsidRPr="007E2C52" w:rsidRDefault="001D1F01" w:rsidP="00AA797E">
            <w:pPr>
              <w:spacing w:line="240" w:lineRule="auto"/>
              <w:rPr>
                <w:sz w:val="19"/>
                <w:szCs w:val="19"/>
              </w:rPr>
            </w:pPr>
          </w:p>
        </w:tc>
      </w:tr>
      <w:tr w:rsidR="003A63F6" w:rsidRPr="007E2C52" w14:paraId="2ECBBB2C" w14:textId="77777777" w:rsidTr="00E0EBA9">
        <w:trPr>
          <w:cantSplit/>
        </w:trPr>
        <w:tc>
          <w:tcPr>
            <w:tcW w:w="420" w:type="dxa"/>
            <w:tcBorders>
              <w:left w:val="single" w:sz="4" w:space="0" w:color="auto"/>
            </w:tcBorders>
          </w:tcPr>
          <w:p w14:paraId="139EE7E7" w14:textId="77777777" w:rsidR="001D1F01" w:rsidRDefault="009D0B68" w:rsidP="00AA797E">
            <w:pPr>
              <w:spacing w:line="240" w:lineRule="auto"/>
              <w:rPr>
                <w:bCs/>
                <w:sz w:val="19"/>
                <w:szCs w:val="19"/>
              </w:rPr>
            </w:pPr>
            <w:r>
              <w:rPr>
                <w:bCs/>
                <w:sz w:val="19"/>
                <w:szCs w:val="19"/>
              </w:rPr>
              <w:t>e</w:t>
            </w:r>
            <w:r w:rsidR="001D1F01">
              <w:rPr>
                <w:bCs/>
                <w:sz w:val="19"/>
                <w:szCs w:val="19"/>
              </w:rPr>
              <w:t>.</w:t>
            </w:r>
          </w:p>
        </w:tc>
        <w:tc>
          <w:tcPr>
            <w:tcW w:w="4977" w:type="dxa"/>
          </w:tcPr>
          <w:p w14:paraId="2AA27DB3" w14:textId="77777777" w:rsidR="001D1F01" w:rsidRDefault="001D1F01" w:rsidP="00AA797E">
            <w:pPr>
              <w:spacing w:line="240" w:lineRule="auto"/>
              <w:rPr>
                <w:sz w:val="19"/>
                <w:szCs w:val="19"/>
              </w:rPr>
            </w:pPr>
            <w:r w:rsidRPr="00096642">
              <w:rPr>
                <w:sz w:val="19"/>
                <w:szCs w:val="19"/>
              </w:rPr>
              <w:t xml:space="preserve">Ondernemer </w:t>
            </w:r>
            <w:r>
              <w:rPr>
                <w:sz w:val="19"/>
                <w:szCs w:val="19"/>
              </w:rPr>
              <w:t>heeft een Nederl</w:t>
            </w:r>
            <w:r w:rsidR="007F2CDB">
              <w:rPr>
                <w:sz w:val="19"/>
                <w:szCs w:val="19"/>
              </w:rPr>
              <w:t>ands sprekende service</w:t>
            </w:r>
            <w:r>
              <w:rPr>
                <w:sz w:val="19"/>
                <w:szCs w:val="19"/>
              </w:rPr>
              <w:t>organisatie</w:t>
            </w:r>
            <w:r w:rsidR="00A64A61">
              <w:rPr>
                <w:sz w:val="19"/>
                <w:szCs w:val="19"/>
              </w:rPr>
              <w:t xml:space="preserve"> voor ondersteuning</w:t>
            </w:r>
            <w:r w:rsidR="00A64A61">
              <w:t xml:space="preserve"> op </w:t>
            </w:r>
            <w:r w:rsidR="00A64A61" w:rsidRPr="00A64A61">
              <w:rPr>
                <w:sz w:val="19"/>
                <w:szCs w:val="19"/>
              </w:rPr>
              <w:t>technische e</w:t>
            </w:r>
            <w:r w:rsidR="00060380">
              <w:rPr>
                <w:sz w:val="19"/>
                <w:szCs w:val="19"/>
              </w:rPr>
              <w:t>n/of</w:t>
            </w:r>
            <w:r w:rsidR="00A64A61" w:rsidRPr="00A64A61">
              <w:rPr>
                <w:sz w:val="19"/>
                <w:szCs w:val="19"/>
              </w:rPr>
              <w:t xml:space="preserve"> software</w:t>
            </w:r>
            <w:r w:rsidR="00060380">
              <w:rPr>
                <w:sz w:val="19"/>
                <w:szCs w:val="19"/>
              </w:rPr>
              <w:t>-</w:t>
            </w:r>
            <w:r w:rsidR="00A64A61">
              <w:rPr>
                <w:sz w:val="19"/>
                <w:szCs w:val="19"/>
              </w:rPr>
              <w:t>vraagstukken</w:t>
            </w:r>
            <w:r>
              <w:rPr>
                <w:sz w:val="19"/>
                <w:szCs w:val="19"/>
              </w:rPr>
              <w:t xml:space="preserve">, is tijdens </w:t>
            </w:r>
            <w:r w:rsidR="0035201A">
              <w:rPr>
                <w:sz w:val="19"/>
                <w:szCs w:val="19"/>
              </w:rPr>
              <w:t xml:space="preserve">reguliere </w:t>
            </w:r>
            <w:r>
              <w:rPr>
                <w:sz w:val="19"/>
                <w:szCs w:val="19"/>
              </w:rPr>
              <w:t>k</w:t>
            </w:r>
            <w:r w:rsidR="0035201A">
              <w:rPr>
                <w:sz w:val="19"/>
                <w:szCs w:val="19"/>
              </w:rPr>
              <w:t xml:space="preserve">antooruren  </w:t>
            </w:r>
            <w:r>
              <w:rPr>
                <w:sz w:val="19"/>
                <w:szCs w:val="19"/>
              </w:rPr>
              <w:t>bereikbaar en daarbuiten via een noodnummer voor calamiteiten.</w:t>
            </w:r>
          </w:p>
        </w:tc>
        <w:tc>
          <w:tcPr>
            <w:tcW w:w="1134" w:type="dxa"/>
          </w:tcPr>
          <w:p w14:paraId="10FDD3CA" w14:textId="77777777" w:rsidR="001D1F01" w:rsidRPr="007E2C52" w:rsidRDefault="001D1F01" w:rsidP="00AA797E">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3CF2D8B6" w14:textId="77777777" w:rsidR="001D1F01" w:rsidRPr="001D1F01" w:rsidRDefault="001D1F01" w:rsidP="00AA797E">
            <w:pPr>
              <w:spacing w:line="240" w:lineRule="auto"/>
              <w:rPr>
                <w:sz w:val="19"/>
                <w:szCs w:val="19"/>
                <w:highlight w:val="lightGray"/>
              </w:rPr>
            </w:pPr>
          </w:p>
        </w:tc>
        <w:tc>
          <w:tcPr>
            <w:tcW w:w="4253" w:type="dxa"/>
            <w:tcBorders>
              <w:right w:val="single" w:sz="4" w:space="0" w:color="auto"/>
            </w:tcBorders>
          </w:tcPr>
          <w:p w14:paraId="6102C25A" w14:textId="77777777" w:rsidR="001D1F01" w:rsidRDefault="001D1F01" w:rsidP="00AA797E">
            <w:pPr>
              <w:spacing w:line="240" w:lineRule="auto"/>
              <w:rPr>
                <w:sz w:val="19"/>
                <w:szCs w:val="19"/>
              </w:rPr>
            </w:pPr>
            <w:r>
              <w:rPr>
                <w:sz w:val="19"/>
                <w:szCs w:val="19"/>
              </w:rPr>
              <w:t>Geen</w:t>
            </w:r>
            <w:r w:rsidRPr="00096642">
              <w:rPr>
                <w:sz w:val="19"/>
                <w:szCs w:val="19"/>
              </w:rPr>
              <w:t xml:space="preserve">.  </w:t>
            </w:r>
          </w:p>
          <w:p w14:paraId="0FB78278" w14:textId="77777777" w:rsidR="001D1F01" w:rsidRPr="00276AFB" w:rsidRDefault="001D1F01" w:rsidP="00AA797E">
            <w:pPr>
              <w:spacing w:line="240" w:lineRule="auto"/>
              <w:rPr>
                <w:sz w:val="19"/>
                <w:szCs w:val="19"/>
              </w:rPr>
            </w:pPr>
          </w:p>
        </w:tc>
      </w:tr>
      <w:tr w:rsidR="00734B3D" w14:paraId="3BFD4900" w14:textId="77777777" w:rsidTr="00E0EBA9">
        <w:trPr>
          <w:cantSplit/>
          <w:trHeight w:val="300"/>
        </w:trPr>
        <w:tc>
          <w:tcPr>
            <w:tcW w:w="420" w:type="dxa"/>
            <w:tcBorders>
              <w:left w:val="single" w:sz="4" w:space="0" w:color="auto"/>
            </w:tcBorders>
          </w:tcPr>
          <w:p w14:paraId="059C38EA" w14:textId="73ED3F58" w:rsidR="68805EF2" w:rsidRDefault="1051EA5C" w:rsidP="00AA797E">
            <w:pPr>
              <w:spacing w:line="240" w:lineRule="auto"/>
              <w:rPr>
                <w:sz w:val="19"/>
                <w:szCs w:val="19"/>
              </w:rPr>
            </w:pPr>
            <w:r w:rsidRPr="30EAC17A">
              <w:rPr>
                <w:sz w:val="19"/>
                <w:szCs w:val="19"/>
              </w:rPr>
              <w:t>f</w:t>
            </w:r>
            <w:r w:rsidRPr="07E511CA">
              <w:rPr>
                <w:sz w:val="19"/>
                <w:szCs w:val="19"/>
              </w:rPr>
              <w:t>.</w:t>
            </w:r>
          </w:p>
          <w:p w14:paraId="37461E5F" w14:textId="3B010230" w:rsidR="205E1FD0" w:rsidRDefault="205E1FD0" w:rsidP="00AA797E">
            <w:pPr>
              <w:spacing w:line="240" w:lineRule="auto"/>
              <w:rPr>
                <w:sz w:val="19"/>
                <w:szCs w:val="19"/>
              </w:rPr>
            </w:pPr>
          </w:p>
        </w:tc>
        <w:tc>
          <w:tcPr>
            <w:tcW w:w="4977" w:type="dxa"/>
          </w:tcPr>
          <w:p w14:paraId="327B2F60" w14:textId="77777777" w:rsidR="00734B3D" w:rsidRDefault="4CBD16DD" w:rsidP="00AA797E">
            <w:pPr>
              <w:spacing w:line="240" w:lineRule="auto"/>
              <w:rPr>
                <w:sz w:val="19"/>
                <w:szCs w:val="19"/>
              </w:rPr>
            </w:pPr>
            <w:r w:rsidRPr="0BF47BFD">
              <w:rPr>
                <w:sz w:val="19"/>
                <w:szCs w:val="19"/>
              </w:rPr>
              <w:t>Ondernemer heeft ervaring met</w:t>
            </w:r>
            <w:r w:rsidRPr="57032D96">
              <w:rPr>
                <w:sz w:val="19"/>
                <w:szCs w:val="19"/>
              </w:rPr>
              <w:t xml:space="preserve"> onderstaande kerncompetentie </w:t>
            </w:r>
            <w:r w:rsidRPr="2FA5F370">
              <w:rPr>
                <w:sz w:val="19"/>
                <w:szCs w:val="19"/>
              </w:rPr>
              <w:t xml:space="preserve">die </w:t>
            </w:r>
            <w:r w:rsidRPr="7F75865F">
              <w:rPr>
                <w:sz w:val="19"/>
                <w:szCs w:val="19"/>
              </w:rPr>
              <w:t xml:space="preserve">aanbestedende dienst van belang </w:t>
            </w:r>
            <w:r w:rsidRPr="4B65BD75">
              <w:rPr>
                <w:sz w:val="19"/>
                <w:szCs w:val="19"/>
              </w:rPr>
              <w:t xml:space="preserve">acht op onderhavige </w:t>
            </w:r>
            <w:r w:rsidRPr="1594C0C9">
              <w:rPr>
                <w:sz w:val="19"/>
                <w:szCs w:val="19"/>
              </w:rPr>
              <w:t xml:space="preserve">opdracht: </w:t>
            </w:r>
          </w:p>
          <w:p w14:paraId="7E56C7FF" w14:textId="486B1B47" w:rsidR="205E1FD0" w:rsidRDefault="4CBD16DD" w:rsidP="00AA797E">
            <w:pPr>
              <w:spacing w:line="240" w:lineRule="auto"/>
              <w:rPr>
                <w:sz w:val="19"/>
                <w:szCs w:val="19"/>
              </w:rPr>
            </w:pPr>
            <w:r w:rsidRPr="00734B3D">
              <w:rPr>
                <w:b/>
                <w:bCs/>
                <w:sz w:val="19"/>
                <w:szCs w:val="19"/>
              </w:rPr>
              <w:t>Presteren</w:t>
            </w:r>
            <w:r w:rsidRPr="138CD7D6">
              <w:rPr>
                <w:sz w:val="19"/>
                <w:szCs w:val="19"/>
              </w:rPr>
              <w:t xml:space="preserve">; </w:t>
            </w:r>
            <w:r w:rsidRPr="5CDB03CD">
              <w:rPr>
                <w:sz w:val="19"/>
                <w:szCs w:val="19"/>
              </w:rPr>
              <w:t>O</w:t>
            </w:r>
            <w:r w:rsidR="00734B3D">
              <w:rPr>
                <w:sz w:val="19"/>
                <w:szCs w:val="19"/>
              </w:rPr>
              <w:t>nd</w:t>
            </w:r>
            <w:r w:rsidR="002857F6">
              <w:rPr>
                <w:sz w:val="19"/>
                <w:szCs w:val="19"/>
              </w:rPr>
              <w:t>e</w:t>
            </w:r>
            <w:r w:rsidRPr="5CDB03CD">
              <w:rPr>
                <w:sz w:val="19"/>
                <w:szCs w:val="19"/>
              </w:rPr>
              <w:t>rneme</w:t>
            </w:r>
            <w:r w:rsidR="00734B3D">
              <w:rPr>
                <w:sz w:val="19"/>
                <w:szCs w:val="19"/>
              </w:rPr>
              <w:t>r</w:t>
            </w:r>
            <w:r w:rsidRPr="5CDB03CD">
              <w:rPr>
                <w:sz w:val="19"/>
                <w:szCs w:val="19"/>
              </w:rPr>
              <w:t xml:space="preserve"> geeft een referentie op van </w:t>
            </w:r>
            <w:r w:rsidRPr="01CFA3AB">
              <w:rPr>
                <w:sz w:val="19"/>
                <w:szCs w:val="19"/>
              </w:rPr>
              <w:t>een vergelijkbare opd</w:t>
            </w:r>
            <w:r w:rsidR="008A31C0">
              <w:rPr>
                <w:sz w:val="19"/>
                <w:szCs w:val="19"/>
              </w:rPr>
              <w:t>racht</w:t>
            </w:r>
            <w:r w:rsidR="00AA797E">
              <w:rPr>
                <w:sz w:val="19"/>
                <w:szCs w:val="19"/>
              </w:rPr>
              <w:t>.</w:t>
            </w:r>
          </w:p>
        </w:tc>
        <w:tc>
          <w:tcPr>
            <w:tcW w:w="1134" w:type="dxa"/>
          </w:tcPr>
          <w:p w14:paraId="468F0FDD" w14:textId="5835AEFE" w:rsidR="205E1FD0" w:rsidRDefault="008A31C0" w:rsidP="00AA797E">
            <w:pPr>
              <w:spacing w:line="240" w:lineRule="auto"/>
              <w:jc w:val="center"/>
              <w:rPr>
                <w:noProof/>
                <w:sz w:val="19"/>
                <w:szCs w:val="19"/>
                <w:highlight w:val="lightGray"/>
              </w:rPr>
            </w:pPr>
            <w:r>
              <w:rPr>
                <w:noProof/>
                <w:sz w:val="19"/>
                <w:szCs w:val="19"/>
                <w:highlight w:val="lightGray"/>
              </w:rPr>
              <w:t>ja / nee</w:t>
            </w:r>
          </w:p>
        </w:tc>
        <w:tc>
          <w:tcPr>
            <w:tcW w:w="4253" w:type="dxa"/>
            <w:tcBorders>
              <w:right w:val="single" w:sz="4" w:space="0" w:color="auto"/>
            </w:tcBorders>
          </w:tcPr>
          <w:p w14:paraId="165C7EA1" w14:textId="675B8E45" w:rsidR="205E1FD0" w:rsidRDefault="008A31C0" w:rsidP="00AA797E">
            <w:pPr>
              <w:spacing w:line="240" w:lineRule="auto"/>
              <w:rPr>
                <w:sz w:val="19"/>
                <w:szCs w:val="19"/>
              </w:rPr>
            </w:pPr>
            <w:r w:rsidRPr="008A31C0">
              <w:rPr>
                <w:sz w:val="19"/>
                <w:szCs w:val="19"/>
              </w:rPr>
              <w:t>Om aan te tonen dat u voldoet aan de genoemde kerncompetentie, dient Ondernemer bij de Inschrijving één (1) referentie op te geven waaruit blijkt dat uw organisatie voldoende ervaring heeft met betrekking tot de betreffende kerncompetentie.</w:t>
            </w:r>
          </w:p>
        </w:tc>
      </w:tr>
      <w:tr w:rsidR="00734B3D" w14:paraId="245D8D40" w14:textId="77777777" w:rsidTr="00E0EBA9">
        <w:trPr>
          <w:cantSplit/>
          <w:trHeight w:val="300"/>
        </w:trPr>
        <w:tc>
          <w:tcPr>
            <w:tcW w:w="420" w:type="dxa"/>
            <w:tcBorders>
              <w:left w:val="single" w:sz="4" w:space="0" w:color="auto"/>
            </w:tcBorders>
          </w:tcPr>
          <w:p w14:paraId="639F9260" w14:textId="18678795" w:rsidR="00734B3D" w:rsidRPr="30EAC17A" w:rsidRDefault="00734B3D" w:rsidP="00AA797E">
            <w:pPr>
              <w:spacing w:line="240" w:lineRule="auto"/>
              <w:rPr>
                <w:sz w:val="19"/>
                <w:szCs w:val="19"/>
              </w:rPr>
            </w:pPr>
            <w:r>
              <w:rPr>
                <w:sz w:val="19"/>
                <w:szCs w:val="19"/>
              </w:rPr>
              <w:t>g.</w:t>
            </w:r>
          </w:p>
        </w:tc>
        <w:tc>
          <w:tcPr>
            <w:tcW w:w="4977" w:type="dxa"/>
          </w:tcPr>
          <w:p w14:paraId="00222536" w14:textId="77777777" w:rsidR="005B199B" w:rsidRDefault="005B199B" w:rsidP="00AA797E">
            <w:pPr>
              <w:spacing w:line="240" w:lineRule="auto"/>
              <w:rPr>
                <w:sz w:val="19"/>
                <w:szCs w:val="19"/>
              </w:rPr>
            </w:pPr>
            <w:r w:rsidRPr="0BF47BFD">
              <w:rPr>
                <w:sz w:val="19"/>
                <w:szCs w:val="19"/>
              </w:rPr>
              <w:t>Ondernemer heeft ervaring met</w:t>
            </w:r>
            <w:r w:rsidRPr="57032D96">
              <w:rPr>
                <w:sz w:val="19"/>
                <w:szCs w:val="19"/>
              </w:rPr>
              <w:t xml:space="preserve"> onderstaande kerncompetentie </w:t>
            </w:r>
            <w:r w:rsidRPr="2FA5F370">
              <w:rPr>
                <w:sz w:val="19"/>
                <w:szCs w:val="19"/>
              </w:rPr>
              <w:t xml:space="preserve">die </w:t>
            </w:r>
            <w:r w:rsidRPr="7F75865F">
              <w:rPr>
                <w:sz w:val="19"/>
                <w:szCs w:val="19"/>
              </w:rPr>
              <w:t xml:space="preserve">aanbestedende dienst van belang </w:t>
            </w:r>
            <w:r w:rsidRPr="4B65BD75">
              <w:rPr>
                <w:sz w:val="19"/>
                <w:szCs w:val="19"/>
              </w:rPr>
              <w:t xml:space="preserve">acht op onderhavige </w:t>
            </w:r>
            <w:r w:rsidRPr="1594C0C9">
              <w:rPr>
                <w:sz w:val="19"/>
                <w:szCs w:val="19"/>
              </w:rPr>
              <w:t xml:space="preserve">opdracht: </w:t>
            </w:r>
          </w:p>
          <w:p w14:paraId="7BBF673B" w14:textId="54817A6E" w:rsidR="00734B3D" w:rsidRPr="0BF47BFD" w:rsidRDefault="00402BF5" w:rsidP="00AA797E">
            <w:pPr>
              <w:spacing w:line="240" w:lineRule="auto"/>
              <w:rPr>
                <w:sz w:val="19"/>
                <w:szCs w:val="19"/>
              </w:rPr>
            </w:pPr>
            <w:r>
              <w:rPr>
                <w:b/>
                <w:bCs/>
                <w:sz w:val="19"/>
                <w:szCs w:val="19"/>
              </w:rPr>
              <w:t>Capaciteit klinische ondersteuning</w:t>
            </w:r>
            <w:r w:rsidR="005B199B" w:rsidRPr="138CD7D6">
              <w:rPr>
                <w:sz w:val="19"/>
                <w:szCs w:val="19"/>
              </w:rPr>
              <w:t xml:space="preserve">; </w:t>
            </w:r>
            <w:r w:rsidR="005B199B" w:rsidRPr="5CDB03CD">
              <w:rPr>
                <w:sz w:val="19"/>
                <w:szCs w:val="19"/>
              </w:rPr>
              <w:t>O</w:t>
            </w:r>
            <w:r w:rsidR="005B199B">
              <w:rPr>
                <w:sz w:val="19"/>
                <w:szCs w:val="19"/>
              </w:rPr>
              <w:t>nd</w:t>
            </w:r>
            <w:r w:rsidR="002857F6">
              <w:rPr>
                <w:sz w:val="19"/>
                <w:szCs w:val="19"/>
              </w:rPr>
              <w:t>e</w:t>
            </w:r>
            <w:r w:rsidR="005B199B" w:rsidRPr="5CDB03CD">
              <w:rPr>
                <w:sz w:val="19"/>
                <w:szCs w:val="19"/>
              </w:rPr>
              <w:t>rneme</w:t>
            </w:r>
            <w:r w:rsidR="005B199B">
              <w:rPr>
                <w:sz w:val="19"/>
                <w:szCs w:val="19"/>
              </w:rPr>
              <w:t>r</w:t>
            </w:r>
            <w:r w:rsidR="005B199B" w:rsidRPr="5CDB03CD">
              <w:rPr>
                <w:sz w:val="19"/>
                <w:szCs w:val="19"/>
              </w:rPr>
              <w:t xml:space="preserve"> geeft een referentie op van </w:t>
            </w:r>
            <w:r w:rsidR="005B199B" w:rsidRPr="01CFA3AB">
              <w:rPr>
                <w:sz w:val="19"/>
                <w:szCs w:val="19"/>
              </w:rPr>
              <w:t>een vergelijkbare opd</w:t>
            </w:r>
            <w:r w:rsidR="005B199B">
              <w:rPr>
                <w:sz w:val="19"/>
                <w:szCs w:val="19"/>
              </w:rPr>
              <w:t>racht</w:t>
            </w:r>
            <w:r w:rsidR="00AA797E">
              <w:rPr>
                <w:sz w:val="19"/>
                <w:szCs w:val="19"/>
              </w:rPr>
              <w:t>.</w:t>
            </w:r>
          </w:p>
        </w:tc>
        <w:tc>
          <w:tcPr>
            <w:tcW w:w="1134" w:type="dxa"/>
          </w:tcPr>
          <w:p w14:paraId="78E83406" w14:textId="22E44F1C" w:rsidR="00734B3D" w:rsidRDefault="002857F6" w:rsidP="00AA797E">
            <w:pPr>
              <w:spacing w:line="240" w:lineRule="auto"/>
              <w:jc w:val="center"/>
              <w:rPr>
                <w:noProof/>
                <w:sz w:val="19"/>
                <w:szCs w:val="19"/>
                <w:highlight w:val="lightGray"/>
              </w:rPr>
            </w:pPr>
            <w:r>
              <w:rPr>
                <w:noProof/>
                <w:sz w:val="19"/>
                <w:szCs w:val="19"/>
                <w:highlight w:val="lightGray"/>
              </w:rPr>
              <w:t>ja / nee</w:t>
            </w:r>
          </w:p>
        </w:tc>
        <w:tc>
          <w:tcPr>
            <w:tcW w:w="4253" w:type="dxa"/>
            <w:tcBorders>
              <w:right w:val="single" w:sz="4" w:space="0" w:color="auto"/>
            </w:tcBorders>
          </w:tcPr>
          <w:p w14:paraId="7F20B21A" w14:textId="7FB78E18" w:rsidR="00734B3D" w:rsidRPr="008A31C0" w:rsidRDefault="002857F6" w:rsidP="00AA797E">
            <w:pPr>
              <w:spacing w:line="240" w:lineRule="auto"/>
              <w:rPr>
                <w:sz w:val="19"/>
                <w:szCs w:val="19"/>
              </w:rPr>
            </w:pPr>
            <w:r w:rsidRPr="008A31C0">
              <w:rPr>
                <w:sz w:val="19"/>
                <w:szCs w:val="19"/>
              </w:rPr>
              <w:t>Om aan te tonen dat u voldoet aan de genoemde kerncompetentie, dient Ondernemer bij de Inschrijving één (1) referentie op te geven waaruit blijkt dat uw organisatie voldoende ervaring heeft met betrekking tot de betreffende kerncompetentie.</w:t>
            </w:r>
          </w:p>
        </w:tc>
      </w:tr>
      <w:tr w:rsidR="00402BF5" w14:paraId="3DC733D7" w14:textId="77777777" w:rsidTr="00E0EBA9">
        <w:trPr>
          <w:cantSplit/>
          <w:trHeight w:val="300"/>
        </w:trPr>
        <w:tc>
          <w:tcPr>
            <w:tcW w:w="420" w:type="dxa"/>
            <w:tcBorders>
              <w:left w:val="single" w:sz="4" w:space="0" w:color="auto"/>
            </w:tcBorders>
          </w:tcPr>
          <w:p w14:paraId="031547E2" w14:textId="7ACDF93B" w:rsidR="00402BF5" w:rsidRDefault="001C4A18" w:rsidP="00AA797E">
            <w:pPr>
              <w:spacing w:line="240" w:lineRule="auto"/>
              <w:rPr>
                <w:sz w:val="19"/>
                <w:szCs w:val="19"/>
              </w:rPr>
            </w:pPr>
            <w:r>
              <w:rPr>
                <w:sz w:val="19"/>
                <w:szCs w:val="19"/>
              </w:rPr>
              <w:t>h.</w:t>
            </w:r>
          </w:p>
        </w:tc>
        <w:tc>
          <w:tcPr>
            <w:tcW w:w="4977" w:type="dxa"/>
          </w:tcPr>
          <w:p w14:paraId="7B6A15E3" w14:textId="77777777" w:rsidR="001C4A18" w:rsidRPr="001C4A18" w:rsidRDefault="001C4A18" w:rsidP="00AA797E">
            <w:pPr>
              <w:spacing w:line="240" w:lineRule="auto"/>
              <w:rPr>
                <w:sz w:val="19"/>
                <w:szCs w:val="19"/>
              </w:rPr>
            </w:pPr>
            <w:r w:rsidRPr="001C4A18">
              <w:rPr>
                <w:sz w:val="19"/>
                <w:szCs w:val="19"/>
              </w:rPr>
              <w:t xml:space="preserve">Ondernemer heeft ervaring met onderstaande kerncompetentie die aanbestedende dienst van belang acht op onderhavige opdracht: </w:t>
            </w:r>
          </w:p>
          <w:p w14:paraId="627368CA" w14:textId="295DC969" w:rsidR="00402BF5" w:rsidRPr="0BF47BFD" w:rsidRDefault="001C4A18" w:rsidP="00AA797E">
            <w:pPr>
              <w:spacing w:line="240" w:lineRule="auto"/>
              <w:rPr>
                <w:sz w:val="19"/>
                <w:szCs w:val="19"/>
              </w:rPr>
            </w:pPr>
            <w:r w:rsidRPr="001C4A18">
              <w:rPr>
                <w:b/>
                <w:bCs/>
                <w:sz w:val="19"/>
                <w:szCs w:val="19"/>
              </w:rPr>
              <w:t>Leverbetrouwbaarheid en continuïteit</w:t>
            </w:r>
            <w:r w:rsidRPr="001C4A18">
              <w:rPr>
                <w:sz w:val="19"/>
                <w:szCs w:val="19"/>
              </w:rPr>
              <w:t>; Ondernemer geeft een referentie op van een vergelijkbare opdracht.</w:t>
            </w:r>
          </w:p>
        </w:tc>
        <w:tc>
          <w:tcPr>
            <w:tcW w:w="1134" w:type="dxa"/>
          </w:tcPr>
          <w:p w14:paraId="0087F65D" w14:textId="334CA9BE" w:rsidR="00402BF5" w:rsidRDefault="001C4A18" w:rsidP="00AA797E">
            <w:pPr>
              <w:spacing w:line="240" w:lineRule="auto"/>
              <w:jc w:val="center"/>
              <w:rPr>
                <w:noProof/>
                <w:sz w:val="19"/>
                <w:szCs w:val="19"/>
                <w:highlight w:val="lightGray"/>
              </w:rPr>
            </w:pPr>
            <w:r>
              <w:rPr>
                <w:noProof/>
                <w:sz w:val="19"/>
                <w:szCs w:val="19"/>
                <w:highlight w:val="lightGray"/>
              </w:rPr>
              <w:t>ja / nee</w:t>
            </w:r>
          </w:p>
        </w:tc>
        <w:tc>
          <w:tcPr>
            <w:tcW w:w="4253" w:type="dxa"/>
            <w:tcBorders>
              <w:right w:val="single" w:sz="4" w:space="0" w:color="auto"/>
            </w:tcBorders>
          </w:tcPr>
          <w:p w14:paraId="7B030441" w14:textId="0DFFC841" w:rsidR="00402BF5" w:rsidRPr="008A31C0" w:rsidRDefault="001C4A18" w:rsidP="00AA797E">
            <w:pPr>
              <w:spacing w:line="240" w:lineRule="auto"/>
              <w:rPr>
                <w:sz w:val="19"/>
                <w:szCs w:val="19"/>
              </w:rPr>
            </w:pPr>
            <w:r w:rsidRPr="008A31C0">
              <w:rPr>
                <w:sz w:val="19"/>
                <w:szCs w:val="19"/>
              </w:rPr>
              <w:t>Om aan te tonen dat u voldoet aan de genoemde kerncompetentie, dient Ondernemer bij de Inschrijving één (1) referentie op te geven waaruit blijkt dat uw organisatie voldoende ervaring heeft met betrekking tot de betreffende kerncompetentie.</w:t>
            </w:r>
          </w:p>
        </w:tc>
      </w:tr>
      <w:tr w:rsidR="001C4A18" w14:paraId="65B0E9D7" w14:textId="77777777" w:rsidTr="00E0EBA9">
        <w:trPr>
          <w:cantSplit/>
          <w:trHeight w:val="300"/>
        </w:trPr>
        <w:tc>
          <w:tcPr>
            <w:tcW w:w="420" w:type="dxa"/>
            <w:tcBorders>
              <w:left w:val="single" w:sz="4" w:space="0" w:color="auto"/>
              <w:bottom w:val="single" w:sz="4" w:space="0" w:color="auto"/>
            </w:tcBorders>
          </w:tcPr>
          <w:p w14:paraId="3B8C3F91" w14:textId="77777777" w:rsidR="001C4A18" w:rsidRDefault="001C4A18" w:rsidP="00AA797E">
            <w:pPr>
              <w:spacing w:line="240" w:lineRule="auto"/>
              <w:rPr>
                <w:sz w:val="19"/>
                <w:szCs w:val="19"/>
              </w:rPr>
            </w:pPr>
          </w:p>
        </w:tc>
        <w:tc>
          <w:tcPr>
            <w:tcW w:w="4977" w:type="dxa"/>
            <w:tcBorders>
              <w:bottom w:val="single" w:sz="4" w:space="0" w:color="auto"/>
            </w:tcBorders>
          </w:tcPr>
          <w:p w14:paraId="0E6F68FB" w14:textId="08FD8475" w:rsidR="00AA797E" w:rsidRPr="001C4A18" w:rsidRDefault="00AA797E" w:rsidP="00AA797E">
            <w:pPr>
              <w:spacing w:line="240" w:lineRule="auto"/>
              <w:rPr>
                <w:sz w:val="19"/>
                <w:szCs w:val="19"/>
              </w:rPr>
            </w:pPr>
          </w:p>
        </w:tc>
        <w:tc>
          <w:tcPr>
            <w:tcW w:w="1134" w:type="dxa"/>
            <w:tcBorders>
              <w:bottom w:val="single" w:sz="4" w:space="0" w:color="auto"/>
            </w:tcBorders>
          </w:tcPr>
          <w:p w14:paraId="631B2DB6" w14:textId="77777777" w:rsidR="001C4A18" w:rsidRDefault="001C4A18" w:rsidP="00AA797E">
            <w:pPr>
              <w:spacing w:line="240" w:lineRule="auto"/>
              <w:jc w:val="center"/>
              <w:rPr>
                <w:noProof/>
                <w:sz w:val="19"/>
                <w:szCs w:val="19"/>
                <w:highlight w:val="lightGray"/>
              </w:rPr>
            </w:pPr>
          </w:p>
        </w:tc>
        <w:tc>
          <w:tcPr>
            <w:tcW w:w="4253" w:type="dxa"/>
            <w:tcBorders>
              <w:bottom w:val="single" w:sz="4" w:space="0" w:color="auto"/>
              <w:right w:val="single" w:sz="4" w:space="0" w:color="auto"/>
            </w:tcBorders>
          </w:tcPr>
          <w:p w14:paraId="444A4D15" w14:textId="5378A455" w:rsidR="001C4A18" w:rsidRPr="008A31C0" w:rsidRDefault="001C4A18" w:rsidP="579A30E8">
            <w:pPr>
              <w:spacing w:line="240" w:lineRule="auto"/>
              <w:rPr>
                <w:sz w:val="19"/>
                <w:szCs w:val="19"/>
              </w:rPr>
            </w:pPr>
          </w:p>
          <w:p w14:paraId="24B598BA" w14:textId="405B589F" w:rsidR="001C4A18" w:rsidRPr="008A31C0" w:rsidRDefault="001C4A18" w:rsidP="00AA797E">
            <w:pPr>
              <w:spacing w:line="240" w:lineRule="auto"/>
              <w:rPr>
                <w:sz w:val="19"/>
                <w:szCs w:val="19"/>
              </w:rPr>
            </w:pPr>
          </w:p>
        </w:tc>
      </w:tr>
    </w:tbl>
    <w:tbl>
      <w:tblPr>
        <w:tblW w:w="10349"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2269"/>
        <w:gridCol w:w="8080"/>
      </w:tblGrid>
      <w:tr w:rsidR="005B199B" w:rsidRPr="00552F66" w14:paraId="711329A0" w14:textId="77777777" w:rsidTr="00E0EBA9">
        <w:tc>
          <w:tcPr>
            <w:tcW w:w="10349" w:type="dxa"/>
            <w:gridSpan w:val="2"/>
            <w:tcBorders>
              <w:top w:val="single" w:sz="4" w:space="0" w:color="auto"/>
              <w:bottom w:val="single" w:sz="4" w:space="0" w:color="auto"/>
            </w:tcBorders>
            <w:shd w:val="clear" w:color="auto" w:fill="000000" w:themeFill="text1"/>
          </w:tcPr>
          <w:p w14:paraId="29425712" w14:textId="5511B946" w:rsidR="005B199B" w:rsidRDefault="005B199B" w:rsidP="005B199B">
            <w:pPr>
              <w:jc w:val="center"/>
              <w:rPr>
                <w:b/>
                <w:sz w:val="19"/>
                <w:szCs w:val="19"/>
              </w:rPr>
            </w:pPr>
            <w:r w:rsidRPr="00DB70D2">
              <w:rPr>
                <w:b/>
                <w:sz w:val="19"/>
                <w:szCs w:val="19"/>
              </w:rPr>
              <w:lastRenderedPageBreak/>
              <w:t>Referent 1</w:t>
            </w:r>
          </w:p>
        </w:tc>
      </w:tr>
      <w:tr w:rsidR="001D1F01" w:rsidRPr="00552F66" w14:paraId="565C014B" w14:textId="77777777" w:rsidTr="00E0EBA9">
        <w:tc>
          <w:tcPr>
            <w:tcW w:w="2269" w:type="dxa"/>
            <w:tcBorders>
              <w:top w:val="single" w:sz="4" w:space="0" w:color="auto"/>
              <w:bottom w:val="single" w:sz="4" w:space="0" w:color="auto"/>
              <w:right w:val="single" w:sz="4" w:space="0" w:color="auto"/>
            </w:tcBorders>
          </w:tcPr>
          <w:p w14:paraId="3A033517" w14:textId="77777777" w:rsidR="001D1F01" w:rsidRPr="00552F66" w:rsidRDefault="4D958E1D" w:rsidP="0CEE74BC">
            <w:pPr>
              <w:tabs>
                <w:tab w:val="left" w:pos="1843"/>
              </w:tabs>
              <w:spacing w:line="276" w:lineRule="auto"/>
            </w:pPr>
            <w:r>
              <w:t xml:space="preserve">Betreft kerncompetentie: </w:t>
            </w:r>
          </w:p>
          <w:p w14:paraId="08CE6F91" w14:textId="77777777" w:rsidR="001D1F01" w:rsidRPr="00552F66" w:rsidRDefault="001D1F01" w:rsidP="00B13156">
            <w:pPr>
              <w:tabs>
                <w:tab w:val="left" w:pos="1843"/>
              </w:tabs>
              <w:spacing w:line="276" w:lineRule="auto"/>
              <w:rPr>
                <w:szCs w:val="20"/>
              </w:rPr>
            </w:pPr>
          </w:p>
          <w:p w14:paraId="61CDCEAD" w14:textId="77777777" w:rsidR="001D1F01" w:rsidRPr="00552F66" w:rsidRDefault="001D1F01" w:rsidP="00B13156">
            <w:pPr>
              <w:tabs>
                <w:tab w:val="left" w:pos="1843"/>
              </w:tabs>
              <w:spacing w:line="276" w:lineRule="auto"/>
              <w:rPr>
                <w:szCs w:val="20"/>
              </w:rPr>
            </w:pPr>
          </w:p>
          <w:p w14:paraId="6BB9E253" w14:textId="02E714A8" w:rsidR="001D1F01" w:rsidRPr="00552F66" w:rsidRDefault="001D1F01" w:rsidP="00B13156">
            <w:pPr>
              <w:tabs>
                <w:tab w:val="left" w:pos="1843"/>
              </w:tabs>
              <w:spacing w:line="276" w:lineRule="auto"/>
              <w:rPr>
                <w:szCs w:val="20"/>
              </w:rPr>
            </w:pPr>
          </w:p>
          <w:p w14:paraId="23DE523C" w14:textId="77777777" w:rsidR="001D1F01" w:rsidRPr="00552F66" w:rsidRDefault="001D1F01" w:rsidP="00B13156">
            <w:pPr>
              <w:tabs>
                <w:tab w:val="left" w:pos="1843"/>
              </w:tabs>
              <w:spacing w:line="276" w:lineRule="auto"/>
              <w:rPr>
                <w:szCs w:val="20"/>
              </w:rPr>
            </w:pPr>
          </w:p>
          <w:p w14:paraId="52E56223" w14:textId="77777777" w:rsidR="001D1F01" w:rsidRPr="00552F66" w:rsidRDefault="001D1F01" w:rsidP="00B13156">
            <w:pPr>
              <w:tabs>
                <w:tab w:val="left" w:pos="1843"/>
              </w:tabs>
              <w:spacing w:line="276" w:lineRule="auto"/>
              <w:rPr>
                <w:szCs w:val="20"/>
              </w:rPr>
            </w:pPr>
          </w:p>
          <w:p w14:paraId="07547A01" w14:textId="77777777" w:rsidR="008737EC" w:rsidRDefault="008737EC" w:rsidP="00B13156">
            <w:pPr>
              <w:tabs>
                <w:tab w:val="left" w:pos="1843"/>
              </w:tabs>
              <w:spacing w:line="276" w:lineRule="auto"/>
              <w:rPr>
                <w:szCs w:val="20"/>
              </w:rPr>
            </w:pPr>
          </w:p>
          <w:p w14:paraId="5043CB0F" w14:textId="77777777" w:rsidR="00ED1E32" w:rsidRDefault="00ED1E32" w:rsidP="00B13156">
            <w:pPr>
              <w:tabs>
                <w:tab w:val="left" w:pos="1843"/>
              </w:tabs>
              <w:spacing w:line="276" w:lineRule="auto"/>
              <w:rPr>
                <w:szCs w:val="20"/>
              </w:rPr>
            </w:pPr>
          </w:p>
          <w:p w14:paraId="043FDA26" w14:textId="1F67FCA7" w:rsidR="001D1F01" w:rsidRPr="00552F66" w:rsidRDefault="001D1F01" w:rsidP="00B13156">
            <w:pPr>
              <w:tabs>
                <w:tab w:val="left" w:pos="1843"/>
              </w:tabs>
              <w:spacing w:line="276" w:lineRule="auto"/>
              <w:rPr>
                <w:szCs w:val="20"/>
              </w:rPr>
            </w:pPr>
          </w:p>
        </w:tc>
        <w:tc>
          <w:tcPr>
            <w:tcW w:w="8080" w:type="dxa"/>
            <w:tcBorders>
              <w:top w:val="single" w:sz="4" w:space="0" w:color="auto"/>
              <w:left w:val="single" w:sz="4" w:space="0" w:color="auto"/>
              <w:bottom w:val="single" w:sz="4" w:space="0" w:color="auto"/>
            </w:tcBorders>
            <w:shd w:val="clear" w:color="auto" w:fill="FFFFFF" w:themeFill="background1"/>
          </w:tcPr>
          <w:p w14:paraId="50EA54B6" w14:textId="3E84C208" w:rsidR="001D1F01" w:rsidRDefault="6CFAB238" w:rsidP="005A19F5">
            <w:pPr>
              <w:rPr>
                <w:sz w:val="19"/>
                <w:szCs w:val="19"/>
              </w:rPr>
            </w:pPr>
            <w:r w:rsidRPr="00E0EBA9">
              <w:rPr>
                <w:b/>
                <w:bCs/>
                <w:sz w:val="19"/>
                <w:szCs w:val="19"/>
              </w:rPr>
              <w:t>Presteren</w:t>
            </w:r>
            <w:r w:rsidR="001D1F01" w:rsidRPr="00E0EBA9">
              <w:rPr>
                <w:sz w:val="19"/>
                <w:szCs w:val="19"/>
              </w:rPr>
              <w:t xml:space="preserve">; Ondernemer geeft </w:t>
            </w:r>
            <w:r w:rsidR="00B40B99" w:rsidRPr="00E0EBA9">
              <w:rPr>
                <w:sz w:val="19"/>
                <w:szCs w:val="19"/>
              </w:rPr>
              <w:t>éé</w:t>
            </w:r>
            <w:r w:rsidR="2FFD6E17" w:rsidRPr="00E0EBA9">
              <w:rPr>
                <w:sz w:val="19"/>
                <w:szCs w:val="19"/>
              </w:rPr>
              <w:t>n</w:t>
            </w:r>
            <w:r w:rsidR="21486CAC" w:rsidRPr="00E0EBA9">
              <w:rPr>
                <w:sz w:val="19"/>
                <w:szCs w:val="19"/>
              </w:rPr>
              <w:t xml:space="preserve"> (1)</w:t>
            </w:r>
            <w:r w:rsidR="2FFD6E17" w:rsidRPr="00E0EBA9">
              <w:rPr>
                <w:sz w:val="19"/>
                <w:szCs w:val="19"/>
              </w:rPr>
              <w:t xml:space="preserve"> referentie op van een </w:t>
            </w:r>
            <w:r w:rsidR="001D1F01" w:rsidRPr="00E0EBA9">
              <w:rPr>
                <w:sz w:val="19"/>
                <w:szCs w:val="19"/>
              </w:rPr>
              <w:t>opdracht</w:t>
            </w:r>
            <w:r w:rsidR="084C84FC" w:rsidRPr="00E0EBA9">
              <w:rPr>
                <w:sz w:val="19"/>
                <w:szCs w:val="19"/>
              </w:rPr>
              <w:t>, waarme</w:t>
            </w:r>
            <w:r w:rsidRPr="00E0EBA9">
              <w:rPr>
                <w:sz w:val="19"/>
                <w:szCs w:val="19"/>
              </w:rPr>
              <w:t xml:space="preserve">e Ondernemer aantoont </w:t>
            </w:r>
            <w:r w:rsidR="084C84FC" w:rsidRPr="00E0EBA9">
              <w:rPr>
                <w:sz w:val="19"/>
                <w:szCs w:val="19"/>
              </w:rPr>
              <w:t>ervaring te hebben me</w:t>
            </w:r>
            <w:r w:rsidRPr="00E0EBA9">
              <w:rPr>
                <w:sz w:val="19"/>
                <w:szCs w:val="19"/>
              </w:rPr>
              <w:t>t het uitvoeren van een Prestatie</w:t>
            </w:r>
            <w:r w:rsidR="084C84FC" w:rsidRPr="00E0EBA9">
              <w:rPr>
                <w:sz w:val="19"/>
                <w:szCs w:val="19"/>
              </w:rPr>
              <w:t xml:space="preserve"> die qua inhoud vergelijkbaar is met de onderhavige Opdracht</w:t>
            </w:r>
            <w:r w:rsidR="001D1F01" w:rsidRPr="00E0EBA9">
              <w:rPr>
                <w:sz w:val="19"/>
                <w:szCs w:val="19"/>
              </w:rPr>
              <w:t xml:space="preserve">. </w:t>
            </w:r>
          </w:p>
          <w:p w14:paraId="29F28E73" w14:textId="77777777" w:rsidR="006109F0" w:rsidRDefault="006109F0" w:rsidP="005A19F5">
            <w:pPr>
              <w:rPr>
                <w:sz w:val="19"/>
                <w:szCs w:val="19"/>
                <w:highlight w:val="yellow"/>
              </w:rPr>
            </w:pPr>
          </w:p>
          <w:p w14:paraId="703A4BA9" w14:textId="4E2A7737" w:rsidR="0083034A" w:rsidRDefault="6C70331B" w:rsidP="005A19F5">
            <w:pPr>
              <w:rPr>
                <w:sz w:val="19"/>
                <w:szCs w:val="19"/>
                <w:highlight w:val="yellow"/>
              </w:rPr>
            </w:pPr>
            <w:r w:rsidRPr="00E0EBA9">
              <w:rPr>
                <w:lang w:eastAsia="nl-NL"/>
              </w:rPr>
              <w:t xml:space="preserve">Het doel is aan te tonen dat de </w:t>
            </w:r>
            <w:r w:rsidR="42716488" w:rsidRPr="00E0EBA9">
              <w:rPr>
                <w:lang w:eastAsia="nl-NL"/>
              </w:rPr>
              <w:t>O</w:t>
            </w:r>
            <w:r w:rsidRPr="00E0EBA9">
              <w:rPr>
                <w:lang w:eastAsia="nl-NL"/>
              </w:rPr>
              <w:t>ndernemer ervaring heeft met het leveren van kwalitatief hoogwaardige en veilige implantaten die voldoen aan de geldende medische en klinische standaarden.</w:t>
            </w:r>
          </w:p>
          <w:p w14:paraId="404A1A29" w14:textId="77777777" w:rsidR="0083034A" w:rsidRPr="00671D0D" w:rsidRDefault="0083034A" w:rsidP="005A19F5">
            <w:pPr>
              <w:rPr>
                <w:sz w:val="19"/>
                <w:szCs w:val="19"/>
                <w:highlight w:val="yellow"/>
              </w:rPr>
            </w:pPr>
          </w:p>
          <w:p w14:paraId="652512AE" w14:textId="77777777" w:rsidR="00BA3D2B" w:rsidRPr="004E1C4D" w:rsidRDefault="62132550" w:rsidP="005A19F5">
            <w:pPr>
              <w:rPr>
                <w:sz w:val="19"/>
                <w:szCs w:val="19"/>
              </w:rPr>
            </w:pPr>
            <w:r w:rsidRPr="00E0EBA9">
              <w:rPr>
                <w:sz w:val="19"/>
                <w:szCs w:val="19"/>
              </w:rPr>
              <w:t>Aanbesteder stelt de volgende n</w:t>
            </w:r>
            <w:r w:rsidR="5F736B43" w:rsidRPr="00E0EBA9">
              <w:rPr>
                <w:sz w:val="19"/>
                <w:szCs w:val="19"/>
              </w:rPr>
              <w:t xml:space="preserve">adere voorwaarden </w:t>
            </w:r>
            <w:r w:rsidRPr="00E0EBA9">
              <w:rPr>
                <w:sz w:val="19"/>
                <w:szCs w:val="19"/>
              </w:rPr>
              <w:t xml:space="preserve">aan </w:t>
            </w:r>
            <w:r w:rsidR="5F736B43" w:rsidRPr="00E0EBA9">
              <w:rPr>
                <w:sz w:val="19"/>
                <w:szCs w:val="19"/>
              </w:rPr>
              <w:t xml:space="preserve">referentieopdracht: </w:t>
            </w:r>
          </w:p>
          <w:p w14:paraId="1412076D" w14:textId="7671A9BB" w:rsidR="001D1F01" w:rsidRPr="00CA5002" w:rsidRDefault="43124DB3" w:rsidP="00CA5002">
            <w:pPr>
              <w:numPr>
                <w:ilvl w:val="0"/>
                <w:numId w:val="14"/>
              </w:numPr>
              <w:rPr>
                <w:sz w:val="19"/>
                <w:szCs w:val="19"/>
              </w:rPr>
            </w:pPr>
            <w:r w:rsidRPr="00E0EBA9">
              <w:rPr>
                <w:sz w:val="19"/>
                <w:szCs w:val="19"/>
              </w:rPr>
              <w:t xml:space="preserve">Locatie van uitvoering </w:t>
            </w:r>
            <w:r w:rsidR="52D012AA" w:rsidRPr="00E0EBA9">
              <w:rPr>
                <w:sz w:val="19"/>
                <w:szCs w:val="19"/>
              </w:rPr>
              <w:t>referentie</w:t>
            </w:r>
            <w:r w:rsidRPr="00E0EBA9">
              <w:rPr>
                <w:sz w:val="19"/>
                <w:szCs w:val="19"/>
              </w:rPr>
              <w:t xml:space="preserve">opdracht: bij een </w:t>
            </w:r>
            <w:r w:rsidR="37FEB1A8" w:rsidRPr="00E0EBA9">
              <w:rPr>
                <w:sz w:val="19"/>
                <w:szCs w:val="19"/>
              </w:rPr>
              <w:t>universitair of topklinisch</w:t>
            </w:r>
            <w:r w:rsidRPr="00E0EBA9">
              <w:rPr>
                <w:sz w:val="19"/>
                <w:szCs w:val="19"/>
              </w:rPr>
              <w:t xml:space="preserve"> ziekenhuis</w:t>
            </w:r>
            <w:r w:rsidR="4B2FF776" w:rsidRPr="00E0EBA9">
              <w:rPr>
                <w:sz w:val="19"/>
                <w:szCs w:val="19"/>
              </w:rPr>
              <w:t xml:space="preserve"> </w:t>
            </w:r>
            <w:r w:rsidRPr="00E0EBA9">
              <w:rPr>
                <w:sz w:val="19"/>
                <w:szCs w:val="19"/>
              </w:rPr>
              <w:t>binnen Europa</w:t>
            </w:r>
            <w:r w:rsidR="76651C12" w:rsidRPr="00E0EBA9">
              <w:rPr>
                <w:sz w:val="19"/>
                <w:szCs w:val="19"/>
              </w:rPr>
              <w:t>.</w:t>
            </w:r>
          </w:p>
          <w:p w14:paraId="4F4A5B60" w14:textId="160F94DE" w:rsidR="00482BDB" w:rsidRDefault="004E1C4D" w:rsidP="00E242F8">
            <w:pPr>
              <w:numPr>
                <w:ilvl w:val="0"/>
                <w:numId w:val="14"/>
              </w:numPr>
              <w:rPr>
                <w:sz w:val="19"/>
                <w:szCs w:val="19"/>
              </w:rPr>
            </w:pPr>
            <w:r w:rsidRPr="004E1C4D">
              <w:rPr>
                <w:sz w:val="19"/>
                <w:szCs w:val="19"/>
              </w:rPr>
              <w:t xml:space="preserve">De referentieopdracht is maximaal </w:t>
            </w:r>
            <w:r w:rsidR="00575948">
              <w:rPr>
                <w:sz w:val="19"/>
                <w:szCs w:val="19"/>
              </w:rPr>
              <w:t>3</w:t>
            </w:r>
            <w:r w:rsidRPr="004E1C4D">
              <w:rPr>
                <w:sz w:val="19"/>
                <w:szCs w:val="19"/>
              </w:rPr>
              <w:t xml:space="preserve"> jaar oud</w:t>
            </w:r>
            <w:r w:rsidR="0060604E">
              <w:rPr>
                <w:sz w:val="19"/>
                <w:szCs w:val="19"/>
              </w:rPr>
              <w:t xml:space="preserve"> </w:t>
            </w:r>
            <w:r w:rsidR="0060604E" w:rsidRPr="0CEE74BC">
              <w:rPr>
                <w:sz w:val="19"/>
                <w:szCs w:val="19"/>
              </w:rPr>
              <w:t>(gerekend vanaf de datum van de sluitingstermijn van deze aanbesteding)</w:t>
            </w:r>
            <w:r w:rsidR="00482BDB">
              <w:rPr>
                <w:sz w:val="19"/>
                <w:szCs w:val="19"/>
              </w:rPr>
              <w:t>.</w:t>
            </w:r>
            <w:r w:rsidR="0060604E" w:rsidRPr="0CEE74BC">
              <w:rPr>
                <w:sz w:val="19"/>
                <w:szCs w:val="19"/>
              </w:rPr>
              <w:t xml:space="preserve"> </w:t>
            </w:r>
          </w:p>
          <w:p w14:paraId="2FFD09A6" w14:textId="4D2A5B77" w:rsidR="004E1C4D" w:rsidRPr="004E1C4D" w:rsidRDefault="00482BDB" w:rsidP="00E242F8">
            <w:pPr>
              <w:numPr>
                <w:ilvl w:val="0"/>
                <w:numId w:val="14"/>
              </w:numPr>
              <w:rPr>
                <w:sz w:val="19"/>
                <w:szCs w:val="19"/>
              </w:rPr>
            </w:pPr>
            <w:r>
              <w:rPr>
                <w:sz w:val="19"/>
                <w:szCs w:val="19"/>
              </w:rPr>
              <w:t xml:space="preserve">De referentieopdracht </w:t>
            </w:r>
            <w:r w:rsidR="0060604E" w:rsidRPr="0CEE74BC">
              <w:rPr>
                <w:sz w:val="19"/>
                <w:szCs w:val="19"/>
              </w:rPr>
              <w:t>betrof een aaneengesloten uitvoeringsperiode van minimaal 12 maanden.</w:t>
            </w:r>
          </w:p>
          <w:p w14:paraId="49C60E7B" w14:textId="0CE6EE12" w:rsidR="001D1F01" w:rsidRPr="004E1C4D" w:rsidRDefault="001D1F01" w:rsidP="005A19F5">
            <w:pPr>
              <w:spacing w:line="360" w:lineRule="auto"/>
              <w:rPr>
                <w:szCs w:val="20"/>
              </w:rPr>
            </w:pPr>
          </w:p>
        </w:tc>
      </w:tr>
      <w:tr w:rsidR="001D1F01" w:rsidRPr="00552F66" w14:paraId="3C80A1FD" w14:textId="77777777" w:rsidTr="00E0EBA9">
        <w:trPr>
          <w:trHeight w:val="852"/>
        </w:trPr>
        <w:tc>
          <w:tcPr>
            <w:tcW w:w="2269" w:type="dxa"/>
            <w:tcBorders>
              <w:top w:val="single" w:sz="4" w:space="0" w:color="auto"/>
              <w:right w:val="single" w:sz="4" w:space="0" w:color="auto"/>
            </w:tcBorders>
          </w:tcPr>
          <w:p w14:paraId="07621173" w14:textId="77777777" w:rsidR="001D1F01" w:rsidRPr="00552F66" w:rsidRDefault="001D1F01" w:rsidP="005A19F5">
            <w:pPr>
              <w:spacing w:line="360" w:lineRule="auto"/>
              <w:rPr>
                <w:szCs w:val="20"/>
              </w:rPr>
            </w:pPr>
            <w:r w:rsidRPr="00552F66">
              <w:rPr>
                <w:szCs w:val="20"/>
              </w:rPr>
              <w:t>Beschrijving referent</w:t>
            </w:r>
            <w:r w:rsidR="00E242F8">
              <w:rPr>
                <w:szCs w:val="20"/>
              </w:rPr>
              <w:t xml:space="preserve"> en Opdracht</w:t>
            </w:r>
            <w:r w:rsidRPr="00552F66">
              <w:rPr>
                <w:szCs w:val="20"/>
              </w:rPr>
              <w:t xml:space="preserve">: </w:t>
            </w:r>
          </w:p>
        </w:tc>
        <w:tc>
          <w:tcPr>
            <w:tcW w:w="8080" w:type="dxa"/>
            <w:tcBorders>
              <w:top w:val="single" w:sz="4" w:space="0" w:color="auto"/>
              <w:left w:val="single" w:sz="4" w:space="0" w:color="auto"/>
              <w:bottom w:val="single" w:sz="4" w:space="0" w:color="auto"/>
            </w:tcBorders>
            <w:shd w:val="clear" w:color="auto" w:fill="FFFFFF" w:themeFill="background1"/>
          </w:tcPr>
          <w:p w14:paraId="2CF2CF83" w14:textId="77777777" w:rsidR="001D1F01" w:rsidRPr="004E1C4D" w:rsidRDefault="001D1F01" w:rsidP="005A19F5">
            <w:pPr>
              <w:spacing w:line="360" w:lineRule="auto"/>
              <w:jc w:val="both"/>
              <w:rPr>
                <w:i/>
                <w:szCs w:val="20"/>
              </w:rPr>
            </w:pPr>
            <w:r w:rsidRPr="004E1C4D">
              <w:rPr>
                <w:i/>
                <w:szCs w:val="20"/>
              </w:rPr>
              <w:t>Aard van de opdrachtgever</w:t>
            </w:r>
            <w:r w:rsidR="0035201A" w:rsidRPr="004E1C4D">
              <w:rPr>
                <w:i/>
                <w:szCs w:val="20"/>
              </w:rPr>
              <w:t>, gegevens waaruit overeenkomstigheid blijkt</w:t>
            </w:r>
            <w:r w:rsidR="004E1C4D" w:rsidRPr="004E1C4D">
              <w:rPr>
                <w:i/>
                <w:szCs w:val="20"/>
              </w:rPr>
              <w:t>, kenmerken van de unit</w:t>
            </w:r>
            <w:r w:rsidRPr="004E1C4D">
              <w:rPr>
                <w:i/>
                <w:szCs w:val="20"/>
              </w:rPr>
              <w:t xml:space="preserve"> en een </w:t>
            </w:r>
            <w:r w:rsidR="00ED1E32" w:rsidRPr="004E1C4D">
              <w:rPr>
                <w:i/>
                <w:szCs w:val="20"/>
              </w:rPr>
              <w:t xml:space="preserve">korte </w:t>
            </w:r>
            <w:r w:rsidRPr="004E1C4D">
              <w:rPr>
                <w:i/>
                <w:szCs w:val="20"/>
              </w:rPr>
              <w:t>beschrijving van de uitvoering.</w:t>
            </w:r>
            <w:r w:rsidR="004D172E" w:rsidRPr="004E1C4D">
              <w:rPr>
                <w:i/>
                <w:szCs w:val="20"/>
              </w:rPr>
              <w:t xml:space="preserve"> </w:t>
            </w:r>
            <w:r w:rsidRPr="004E1C4D">
              <w:rPr>
                <w:i/>
                <w:szCs w:val="20"/>
              </w:rPr>
              <w:t xml:space="preserve">  </w:t>
            </w:r>
          </w:p>
        </w:tc>
      </w:tr>
      <w:tr w:rsidR="001D1F01" w:rsidRPr="00552F66" w14:paraId="738610EB" w14:textId="77777777" w:rsidTr="006D75C9">
        <w:trPr>
          <w:trHeight w:val="6004"/>
        </w:trPr>
        <w:tc>
          <w:tcPr>
            <w:tcW w:w="2269" w:type="dxa"/>
            <w:tcBorders>
              <w:right w:val="single" w:sz="4" w:space="0" w:color="auto"/>
            </w:tcBorders>
          </w:tcPr>
          <w:p w14:paraId="637805D2" w14:textId="77777777" w:rsidR="001D1F01" w:rsidRPr="00552F66" w:rsidRDefault="001D1F01" w:rsidP="005A19F5">
            <w:pPr>
              <w:spacing w:line="360" w:lineRule="auto"/>
              <w:rPr>
                <w:szCs w:val="20"/>
              </w:rPr>
            </w:pPr>
          </w:p>
          <w:p w14:paraId="463F29E8" w14:textId="77777777" w:rsidR="001D1F01" w:rsidRPr="00552F66" w:rsidRDefault="001D1F01" w:rsidP="005A19F5">
            <w:pPr>
              <w:spacing w:line="360" w:lineRule="auto"/>
              <w:rPr>
                <w:szCs w:val="20"/>
              </w:rPr>
            </w:pPr>
          </w:p>
          <w:p w14:paraId="3B7B4B86" w14:textId="77777777" w:rsidR="001D1F01" w:rsidRPr="00552F66" w:rsidRDefault="001D1F01" w:rsidP="005A19F5">
            <w:pPr>
              <w:spacing w:line="360" w:lineRule="auto"/>
              <w:rPr>
                <w:szCs w:val="20"/>
              </w:rPr>
            </w:pPr>
          </w:p>
          <w:p w14:paraId="3A0FF5F2" w14:textId="77777777" w:rsidR="001D1F01" w:rsidRPr="00552F66" w:rsidRDefault="001D1F01" w:rsidP="005A19F5">
            <w:pPr>
              <w:spacing w:line="360" w:lineRule="auto"/>
              <w:rPr>
                <w:szCs w:val="20"/>
              </w:rPr>
            </w:pPr>
          </w:p>
          <w:p w14:paraId="5630AD66" w14:textId="77777777" w:rsidR="001D1F01" w:rsidRPr="00552F66" w:rsidRDefault="001D1F01" w:rsidP="005A19F5">
            <w:pPr>
              <w:spacing w:line="360" w:lineRule="auto"/>
              <w:rPr>
                <w:szCs w:val="20"/>
              </w:rPr>
            </w:pPr>
          </w:p>
          <w:p w14:paraId="61829076" w14:textId="77777777" w:rsidR="001D1F01" w:rsidRPr="00552F66" w:rsidRDefault="001D1F01" w:rsidP="005A19F5">
            <w:pPr>
              <w:spacing w:line="360" w:lineRule="auto"/>
              <w:rPr>
                <w:szCs w:val="20"/>
              </w:rPr>
            </w:pPr>
          </w:p>
          <w:p w14:paraId="2BA226A1" w14:textId="77777777" w:rsidR="001D1F01" w:rsidRPr="00552F66" w:rsidRDefault="001D1F01" w:rsidP="005A19F5">
            <w:pPr>
              <w:spacing w:line="360" w:lineRule="auto"/>
              <w:rPr>
                <w:szCs w:val="20"/>
              </w:rPr>
            </w:pPr>
          </w:p>
          <w:p w14:paraId="17AD93B2" w14:textId="77777777" w:rsidR="001D1F01" w:rsidRPr="00552F66" w:rsidRDefault="001D1F01" w:rsidP="005A19F5">
            <w:pPr>
              <w:spacing w:line="360" w:lineRule="auto"/>
              <w:rPr>
                <w:szCs w:val="20"/>
              </w:rPr>
            </w:pPr>
          </w:p>
        </w:tc>
        <w:tc>
          <w:tcPr>
            <w:tcW w:w="8080" w:type="dxa"/>
            <w:tcBorders>
              <w:top w:val="single" w:sz="4" w:space="0" w:color="auto"/>
              <w:left w:val="single" w:sz="4" w:space="0" w:color="auto"/>
              <w:bottom w:val="single" w:sz="4" w:space="0" w:color="auto"/>
            </w:tcBorders>
            <w:shd w:val="clear" w:color="auto" w:fill="FFFFFF" w:themeFill="background1"/>
          </w:tcPr>
          <w:p w14:paraId="0DE4B5B7" w14:textId="77777777" w:rsidR="001D1F01" w:rsidRPr="004E1C4D" w:rsidRDefault="001D1F01" w:rsidP="005A19F5">
            <w:pPr>
              <w:spacing w:line="360" w:lineRule="auto"/>
              <w:rPr>
                <w:szCs w:val="20"/>
              </w:rPr>
            </w:pPr>
          </w:p>
        </w:tc>
      </w:tr>
      <w:tr w:rsidR="001D1F01" w:rsidRPr="00552F66" w14:paraId="12CECCCC" w14:textId="77777777" w:rsidTr="00E0EBA9">
        <w:tc>
          <w:tcPr>
            <w:tcW w:w="2269" w:type="dxa"/>
            <w:tcBorders>
              <w:right w:val="single" w:sz="4" w:space="0" w:color="auto"/>
            </w:tcBorders>
          </w:tcPr>
          <w:p w14:paraId="3D52B4CA" w14:textId="77777777" w:rsidR="001D1F01" w:rsidRPr="00552F66" w:rsidRDefault="001D1F01" w:rsidP="005A19F5">
            <w:pPr>
              <w:spacing w:line="360" w:lineRule="auto"/>
              <w:rPr>
                <w:szCs w:val="20"/>
              </w:rPr>
            </w:pPr>
            <w:r w:rsidRPr="00552F66">
              <w:rPr>
                <w:szCs w:val="20"/>
              </w:rPr>
              <w:t>Gegevens contactpersoon referent:</w:t>
            </w:r>
          </w:p>
        </w:tc>
        <w:tc>
          <w:tcPr>
            <w:tcW w:w="8080" w:type="dxa"/>
            <w:tcBorders>
              <w:top w:val="nil"/>
              <w:left w:val="single" w:sz="4" w:space="0" w:color="auto"/>
              <w:bottom w:val="nil"/>
            </w:tcBorders>
            <w:shd w:val="clear" w:color="auto" w:fill="FFFFFF" w:themeFill="background1"/>
          </w:tcPr>
          <w:p w14:paraId="0A495CD7" w14:textId="77777777" w:rsidR="001D1F01" w:rsidRPr="004E1C4D" w:rsidRDefault="001D1F01" w:rsidP="005A19F5">
            <w:pPr>
              <w:spacing w:line="360" w:lineRule="auto"/>
              <w:rPr>
                <w:szCs w:val="20"/>
              </w:rPr>
            </w:pPr>
            <w:r w:rsidRPr="004E1C4D">
              <w:rPr>
                <w:szCs w:val="20"/>
              </w:rPr>
              <w:t xml:space="preserve">Naam </w:t>
            </w:r>
          </w:p>
          <w:p w14:paraId="701516E5" w14:textId="77777777" w:rsidR="001D1F01" w:rsidRPr="004E1C4D" w:rsidRDefault="001D1F01" w:rsidP="005A19F5">
            <w:pPr>
              <w:spacing w:line="360" w:lineRule="auto"/>
              <w:rPr>
                <w:szCs w:val="20"/>
              </w:rPr>
            </w:pPr>
            <w:r w:rsidRPr="004E1C4D">
              <w:rPr>
                <w:szCs w:val="20"/>
              </w:rPr>
              <w:t>Functie</w:t>
            </w:r>
          </w:p>
        </w:tc>
      </w:tr>
      <w:tr w:rsidR="001D1F01" w:rsidRPr="00552F66" w14:paraId="248E4089" w14:textId="77777777" w:rsidTr="00E0EBA9">
        <w:tc>
          <w:tcPr>
            <w:tcW w:w="2269" w:type="dxa"/>
            <w:tcBorders>
              <w:right w:val="single" w:sz="4" w:space="0" w:color="auto"/>
            </w:tcBorders>
          </w:tcPr>
          <w:p w14:paraId="02F2C34E" w14:textId="77777777" w:rsidR="001D1F01" w:rsidRPr="00552F66" w:rsidRDefault="001D1F01" w:rsidP="005A19F5">
            <w:pPr>
              <w:spacing w:line="360" w:lineRule="auto"/>
              <w:rPr>
                <w:szCs w:val="20"/>
              </w:rPr>
            </w:pPr>
          </w:p>
        </w:tc>
        <w:tc>
          <w:tcPr>
            <w:tcW w:w="8080" w:type="dxa"/>
            <w:tcBorders>
              <w:top w:val="nil"/>
              <w:left w:val="single" w:sz="4" w:space="0" w:color="auto"/>
              <w:bottom w:val="nil"/>
            </w:tcBorders>
            <w:shd w:val="clear" w:color="auto" w:fill="FFFFFF" w:themeFill="background1"/>
          </w:tcPr>
          <w:p w14:paraId="06B5C82E" w14:textId="77777777" w:rsidR="001D1F01" w:rsidRPr="004E1C4D" w:rsidRDefault="001D1F01" w:rsidP="005A19F5">
            <w:pPr>
              <w:spacing w:line="360" w:lineRule="auto"/>
              <w:rPr>
                <w:szCs w:val="20"/>
              </w:rPr>
            </w:pPr>
            <w:r w:rsidRPr="004E1C4D">
              <w:rPr>
                <w:szCs w:val="20"/>
              </w:rPr>
              <w:t xml:space="preserve">Adres </w:t>
            </w:r>
          </w:p>
        </w:tc>
      </w:tr>
      <w:tr w:rsidR="001D1F01" w:rsidRPr="00552F66" w14:paraId="3047B058" w14:textId="77777777" w:rsidTr="00E0EBA9">
        <w:tc>
          <w:tcPr>
            <w:tcW w:w="2269" w:type="dxa"/>
            <w:tcBorders>
              <w:right w:val="single" w:sz="4" w:space="0" w:color="auto"/>
            </w:tcBorders>
          </w:tcPr>
          <w:p w14:paraId="680A4E5D" w14:textId="77777777" w:rsidR="001D1F01" w:rsidRPr="00552F66" w:rsidRDefault="001D1F01" w:rsidP="005A19F5">
            <w:pPr>
              <w:tabs>
                <w:tab w:val="left" w:pos="1843"/>
              </w:tabs>
              <w:rPr>
                <w:szCs w:val="20"/>
              </w:rPr>
            </w:pPr>
          </w:p>
        </w:tc>
        <w:tc>
          <w:tcPr>
            <w:tcW w:w="8080" w:type="dxa"/>
            <w:tcBorders>
              <w:top w:val="nil"/>
              <w:left w:val="single" w:sz="4" w:space="0" w:color="auto"/>
              <w:bottom w:val="single" w:sz="4" w:space="0" w:color="auto"/>
            </w:tcBorders>
            <w:shd w:val="clear" w:color="auto" w:fill="FFFFFF" w:themeFill="background1"/>
          </w:tcPr>
          <w:p w14:paraId="0D56D36D" w14:textId="77777777" w:rsidR="001D1F01" w:rsidRPr="004E1C4D" w:rsidRDefault="001D1F01" w:rsidP="005A19F5">
            <w:pPr>
              <w:spacing w:line="360" w:lineRule="auto"/>
              <w:rPr>
                <w:szCs w:val="20"/>
              </w:rPr>
            </w:pPr>
            <w:r w:rsidRPr="004E1C4D">
              <w:rPr>
                <w:szCs w:val="20"/>
              </w:rPr>
              <w:t xml:space="preserve">Postcode, plaats </w:t>
            </w:r>
          </w:p>
          <w:p w14:paraId="6C3D09AD" w14:textId="77777777" w:rsidR="001D1F01" w:rsidRPr="004E1C4D" w:rsidRDefault="001D1F01" w:rsidP="005A19F5">
            <w:pPr>
              <w:spacing w:line="360" w:lineRule="auto"/>
              <w:rPr>
                <w:szCs w:val="20"/>
              </w:rPr>
            </w:pPr>
            <w:r w:rsidRPr="004E1C4D">
              <w:rPr>
                <w:szCs w:val="20"/>
              </w:rPr>
              <w:t>Telefoonnummer</w:t>
            </w:r>
          </w:p>
          <w:p w14:paraId="19219836" w14:textId="4255FB65" w:rsidR="001D1F01" w:rsidRPr="004E1C4D" w:rsidRDefault="001D1F01" w:rsidP="00E129A2">
            <w:pPr>
              <w:spacing w:line="360" w:lineRule="auto"/>
              <w:rPr>
                <w:szCs w:val="20"/>
              </w:rPr>
            </w:pPr>
            <w:r w:rsidRPr="004E1C4D">
              <w:rPr>
                <w:szCs w:val="20"/>
              </w:rPr>
              <w:t>E-mail</w:t>
            </w:r>
          </w:p>
        </w:tc>
      </w:tr>
      <w:tr w:rsidR="005B199B" w:rsidRPr="00552F66" w14:paraId="53A09155" w14:textId="77777777" w:rsidTr="00E0EBA9">
        <w:trPr>
          <w:trHeight w:val="60"/>
        </w:trPr>
        <w:tc>
          <w:tcPr>
            <w:tcW w:w="10349" w:type="dxa"/>
            <w:gridSpan w:val="2"/>
            <w:tcBorders>
              <w:top w:val="single" w:sz="4" w:space="0" w:color="auto"/>
              <w:bottom w:val="single" w:sz="4" w:space="0" w:color="auto"/>
            </w:tcBorders>
            <w:shd w:val="clear" w:color="auto" w:fill="000000" w:themeFill="text1"/>
          </w:tcPr>
          <w:p w14:paraId="14E94248" w14:textId="63F35E70" w:rsidR="005B199B" w:rsidRDefault="005B199B" w:rsidP="005B199B">
            <w:pPr>
              <w:jc w:val="center"/>
              <w:rPr>
                <w:b/>
                <w:sz w:val="19"/>
                <w:szCs w:val="19"/>
              </w:rPr>
            </w:pPr>
            <w:r>
              <w:rPr>
                <w:b/>
                <w:sz w:val="19"/>
                <w:szCs w:val="19"/>
              </w:rPr>
              <w:lastRenderedPageBreak/>
              <w:t>Referent 2</w:t>
            </w:r>
          </w:p>
        </w:tc>
      </w:tr>
      <w:tr w:rsidR="004C34FD" w:rsidRPr="00552F66" w14:paraId="7B661224" w14:textId="77777777" w:rsidTr="00E0EBA9">
        <w:trPr>
          <w:trHeight w:val="3693"/>
        </w:trPr>
        <w:tc>
          <w:tcPr>
            <w:tcW w:w="2269" w:type="dxa"/>
            <w:tcBorders>
              <w:top w:val="single" w:sz="4" w:space="0" w:color="auto"/>
              <w:bottom w:val="single" w:sz="4" w:space="0" w:color="auto"/>
              <w:right w:val="single" w:sz="4" w:space="0" w:color="auto"/>
            </w:tcBorders>
          </w:tcPr>
          <w:p w14:paraId="0784E7BA" w14:textId="77777777" w:rsidR="004C34FD" w:rsidRPr="00552F66" w:rsidRDefault="004C34FD" w:rsidP="00D956B0">
            <w:pPr>
              <w:tabs>
                <w:tab w:val="left" w:pos="1843"/>
              </w:tabs>
              <w:spacing w:line="360" w:lineRule="auto"/>
              <w:rPr>
                <w:szCs w:val="20"/>
              </w:rPr>
            </w:pPr>
            <w:r w:rsidRPr="00552F66">
              <w:rPr>
                <w:szCs w:val="20"/>
              </w:rPr>
              <w:t xml:space="preserve">Betreft kerncompetentie: </w:t>
            </w:r>
          </w:p>
          <w:p w14:paraId="10BA76EE" w14:textId="77777777" w:rsidR="004C34FD" w:rsidRPr="00552F66" w:rsidRDefault="004C34FD" w:rsidP="00D956B0">
            <w:pPr>
              <w:tabs>
                <w:tab w:val="left" w:pos="1843"/>
              </w:tabs>
              <w:spacing w:line="360" w:lineRule="auto"/>
              <w:rPr>
                <w:szCs w:val="20"/>
              </w:rPr>
            </w:pPr>
          </w:p>
          <w:p w14:paraId="5C715051" w14:textId="77777777" w:rsidR="004C34FD" w:rsidRPr="00552F66" w:rsidRDefault="004C34FD" w:rsidP="00D956B0">
            <w:pPr>
              <w:tabs>
                <w:tab w:val="left" w:pos="1843"/>
              </w:tabs>
              <w:spacing w:line="360" w:lineRule="auto"/>
              <w:rPr>
                <w:szCs w:val="20"/>
              </w:rPr>
            </w:pPr>
          </w:p>
          <w:p w14:paraId="022314B0" w14:textId="77777777" w:rsidR="004C34FD" w:rsidRPr="00552F66" w:rsidRDefault="004C34FD" w:rsidP="00D956B0">
            <w:pPr>
              <w:tabs>
                <w:tab w:val="left" w:pos="1843"/>
              </w:tabs>
              <w:spacing w:line="360" w:lineRule="auto"/>
              <w:rPr>
                <w:szCs w:val="20"/>
              </w:rPr>
            </w:pPr>
          </w:p>
          <w:p w14:paraId="431C1E71" w14:textId="77777777" w:rsidR="004C34FD" w:rsidRPr="00552F66" w:rsidRDefault="004C34FD" w:rsidP="00D956B0">
            <w:pPr>
              <w:tabs>
                <w:tab w:val="left" w:pos="1843"/>
              </w:tabs>
              <w:spacing w:line="360" w:lineRule="auto"/>
              <w:rPr>
                <w:szCs w:val="20"/>
              </w:rPr>
            </w:pPr>
          </w:p>
          <w:p w14:paraId="28C8B902" w14:textId="77777777" w:rsidR="004C34FD" w:rsidRDefault="004C34FD" w:rsidP="00D956B0">
            <w:pPr>
              <w:tabs>
                <w:tab w:val="left" w:pos="1843"/>
              </w:tabs>
              <w:spacing w:line="360" w:lineRule="auto"/>
              <w:rPr>
                <w:szCs w:val="20"/>
              </w:rPr>
            </w:pPr>
          </w:p>
          <w:p w14:paraId="376E410B" w14:textId="77777777" w:rsidR="004C34FD" w:rsidRDefault="004C34FD" w:rsidP="00D956B0">
            <w:pPr>
              <w:tabs>
                <w:tab w:val="left" w:pos="1843"/>
              </w:tabs>
              <w:spacing w:line="360" w:lineRule="auto"/>
              <w:rPr>
                <w:szCs w:val="20"/>
              </w:rPr>
            </w:pPr>
          </w:p>
          <w:p w14:paraId="1BC20922" w14:textId="77777777" w:rsidR="004C34FD" w:rsidRDefault="004C34FD" w:rsidP="00D956B0">
            <w:pPr>
              <w:tabs>
                <w:tab w:val="left" w:pos="1843"/>
              </w:tabs>
              <w:spacing w:line="360" w:lineRule="auto"/>
              <w:rPr>
                <w:szCs w:val="20"/>
              </w:rPr>
            </w:pPr>
          </w:p>
          <w:p w14:paraId="7DE5116C" w14:textId="77777777" w:rsidR="004C34FD" w:rsidRDefault="004C34FD" w:rsidP="00D956B0">
            <w:pPr>
              <w:tabs>
                <w:tab w:val="left" w:pos="1843"/>
              </w:tabs>
              <w:spacing w:line="360" w:lineRule="auto"/>
              <w:rPr>
                <w:szCs w:val="20"/>
              </w:rPr>
            </w:pPr>
          </w:p>
          <w:p w14:paraId="707A9699" w14:textId="06C17385" w:rsidR="004C34FD" w:rsidRPr="00552F66" w:rsidRDefault="004C34FD" w:rsidP="00D956B0">
            <w:pPr>
              <w:tabs>
                <w:tab w:val="left" w:pos="1843"/>
              </w:tabs>
              <w:spacing w:line="360" w:lineRule="auto"/>
              <w:rPr>
                <w:szCs w:val="20"/>
              </w:rPr>
            </w:pPr>
          </w:p>
        </w:tc>
        <w:tc>
          <w:tcPr>
            <w:tcW w:w="8080" w:type="dxa"/>
            <w:tcBorders>
              <w:top w:val="single" w:sz="4" w:space="0" w:color="auto"/>
              <w:left w:val="single" w:sz="4" w:space="0" w:color="auto"/>
              <w:bottom w:val="single" w:sz="4" w:space="0" w:color="auto"/>
            </w:tcBorders>
            <w:shd w:val="clear" w:color="auto" w:fill="FFFFFF" w:themeFill="background1"/>
          </w:tcPr>
          <w:p w14:paraId="0DAB9807" w14:textId="0B3FFC99" w:rsidR="006F1B9D" w:rsidRDefault="7810C431" w:rsidP="00D956B0">
            <w:pPr>
              <w:rPr>
                <w:sz w:val="19"/>
                <w:szCs w:val="19"/>
              </w:rPr>
            </w:pPr>
            <w:r w:rsidRPr="00E0EBA9">
              <w:rPr>
                <w:b/>
                <w:bCs/>
                <w:sz w:val="19"/>
                <w:szCs w:val="19"/>
              </w:rPr>
              <w:t>Capaciteit klinische ondersteuning</w:t>
            </w:r>
            <w:r w:rsidR="64689856" w:rsidRPr="00E0EBA9">
              <w:rPr>
                <w:sz w:val="19"/>
                <w:szCs w:val="19"/>
              </w:rPr>
              <w:t xml:space="preserve">; </w:t>
            </w:r>
            <w:r w:rsidR="1898DC1D" w:rsidRPr="00E0EBA9">
              <w:rPr>
                <w:sz w:val="19"/>
                <w:szCs w:val="19"/>
              </w:rPr>
              <w:t>Ondernemer geeft één (1) referentie op van een opdracht waarmee wordt aangetoond dat de ondernemer beschikt over voldoende organisatorische en personele capaciteit om de benodigde hoeveelheid en continuïteit van klinische ondersteuning op de operatiekamer te kunnen garanderen, vergelijkbaar met de omvang van de onderhavige opdracht.</w:t>
            </w:r>
          </w:p>
          <w:p w14:paraId="190016E0" w14:textId="77777777" w:rsidR="000C7245" w:rsidRDefault="000C7245" w:rsidP="00D956B0">
            <w:pPr>
              <w:rPr>
                <w:sz w:val="19"/>
                <w:szCs w:val="19"/>
                <w:highlight w:val="yellow"/>
              </w:rPr>
            </w:pPr>
          </w:p>
          <w:p w14:paraId="4ED92839" w14:textId="21166139" w:rsidR="0083034A" w:rsidRDefault="0083034A" w:rsidP="00D956B0">
            <w:pPr>
              <w:rPr>
                <w:sz w:val="19"/>
                <w:szCs w:val="19"/>
                <w:highlight w:val="yellow"/>
              </w:rPr>
            </w:pPr>
            <w:r w:rsidRPr="0083034A">
              <w:rPr>
                <w:sz w:val="19"/>
                <w:szCs w:val="19"/>
              </w:rPr>
              <w:t>Het doel is aan te tonen dat de ondernemer beschikt over de expertise en operationele capaciteit om medisch personeel adequaat te instrueren, te trainen en klinisch te ondersteunen (zowel voorafgaand aan als tijdens chirurgische ingrepen).</w:t>
            </w:r>
          </w:p>
          <w:p w14:paraId="3487C8D9" w14:textId="77777777" w:rsidR="0083034A" w:rsidRPr="00671D0D" w:rsidRDefault="0083034A" w:rsidP="00D956B0">
            <w:pPr>
              <w:rPr>
                <w:sz w:val="19"/>
                <w:szCs w:val="19"/>
                <w:highlight w:val="yellow"/>
              </w:rPr>
            </w:pPr>
          </w:p>
          <w:p w14:paraId="30B0B0AC" w14:textId="77777777" w:rsidR="004C34FD" w:rsidRPr="004E1C4D" w:rsidRDefault="004C34FD" w:rsidP="00D956B0">
            <w:pPr>
              <w:rPr>
                <w:sz w:val="19"/>
                <w:szCs w:val="19"/>
              </w:rPr>
            </w:pPr>
            <w:r>
              <w:rPr>
                <w:sz w:val="19"/>
                <w:szCs w:val="19"/>
              </w:rPr>
              <w:t>Aanbesteder stelt de volgende n</w:t>
            </w:r>
            <w:r w:rsidRPr="004E1C4D">
              <w:rPr>
                <w:sz w:val="19"/>
                <w:szCs w:val="19"/>
              </w:rPr>
              <w:t xml:space="preserve">adere voorwaarden </w:t>
            </w:r>
            <w:r>
              <w:rPr>
                <w:sz w:val="19"/>
                <w:szCs w:val="19"/>
              </w:rPr>
              <w:t xml:space="preserve">aan </w:t>
            </w:r>
            <w:r w:rsidRPr="004E1C4D">
              <w:rPr>
                <w:sz w:val="19"/>
                <w:szCs w:val="19"/>
              </w:rPr>
              <w:t xml:space="preserve">referentieopdracht: </w:t>
            </w:r>
          </w:p>
          <w:p w14:paraId="2BCE8867" w14:textId="25270067" w:rsidR="004C34FD" w:rsidRPr="00011C2A" w:rsidRDefault="004C34FD" w:rsidP="006B59AF">
            <w:pPr>
              <w:numPr>
                <w:ilvl w:val="0"/>
                <w:numId w:val="15"/>
              </w:numPr>
              <w:rPr>
                <w:sz w:val="19"/>
                <w:szCs w:val="19"/>
              </w:rPr>
            </w:pPr>
            <w:r w:rsidRPr="001F209A">
              <w:rPr>
                <w:sz w:val="19"/>
                <w:szCs w:val="19"/>
              </w:rPr>
              <w:t xml:space="preserve">Locatie van uitvoering opdracht: bij een universitair </w:t>
            </w:r>
            <w:r w:rsidR="002C6E18">
              <w:rPr>
                <w:sz w:val="19"/>
                <w:szCs w:val="19"/>
              </w:rPr>
              <w:t xml:space="preserve">of topklinisch </w:t>
            </w:r>
            <w:r w:rsidRPr="001F209A">
              <w:rPr>
                <w:sz w:val="19"/>
                <w:szCs w:val="19"/>
              </w:rPr>
              <w:t>ziekenhuis</w:t>
            </w:r>
            <w:r w:rsidR="00011C2A">
              <w:rPr>
                <w:sz w:val="19"/>
                <w:szCs w:val="19"/>
              </w:rPr>
              <w:t xml:space="preserve"> </w:t>
            </w:r>
            <w:r w:rsidRPr="00011C2A">
              <w:rPr>
                <w:sz w:val="19"/>
                <w:szCs w:val="19"/>
              </w:rPr>
              <w:t xml:space="preserve">binnen </w:t>
            </w:r>
            <w:r w:rsidR="005D156F" w:rsidRPr="00011C2A">
              <w:rPr>
                <w:sz w:val="19"/>
                <w:szCs w:val="19"/>
              </w:rPr>
              <w:t>Nederland</w:t>
            </w:r>
            <w:r w:rsidR="000C0A00" w:rsidRPr="00011C2A">
              <w:rPr>
                <w:sz w:val="19"/>
                <w:szCs w:val="19"/>
              </w:rPr>
              <w:t>.</w:t>
            </w:r>
          </w:p>
          <w:p w14:paraId="052E4F7E" w14:textId="5F14D11C" w:rsidR="000F15F1" w:rsidRDefault="00FC55F7" w:rsidP="006B59AF">
            <w:pPr>
              <w:pStyle w:val="Lijstalinea"/>
              <w:numPr>
                <w:ilvl w:val="0"/>
                <w:numId w:val="15"/>
              </w:numPr>
              <w:rPr>
                <w:sz w:val="19"/>
                <w:szCs w:val="19"/>
              </w:rPr>
            </w:pPr>
            <w:r w:rsidRPr="00FC55F7">
              <w:rPr>
                <w:sz w:val="19"/>
                <w:szCs w:val="19"/>
              </w:rPr>
              <w:t xml:space="preserve">De referentieopdracht is maximaal </w:t>
            </w:r>
            <w:r w:rsidR="0060604E">
              <w:rPr>
                <w:sz w:val="19"/>
                <w:szCs w:val="19"/>
              </w:rPr>
              <w:t>3</w:t>
            </w:r>
            <w:r w:rsidRPr="00FC55F7">
              <w:rPr>
                <w:sz w:val="19"/>
                <w:szCs w:val="19"/>
              </w:rPr>
              <w:t xml:space="preserve"> jaar oud (gerekend vanaf de datum van de sluitingstermijn van deze aanbesteding)</w:t>
            </w:r>
            <w:r w:rsidR="000F15F1">
              <w:rPr>
                <w:sz w:val="19"/>
                <w:szCs w:val="19"/>
              </w:rPr>
              <w:t>.</w:t>
            </w:r>
          </w:p>
          <w:p w14:paraId="124FA3FA" w14:textId="54E635DC" w:rsidR="00FC55F7" w:rsidRDefault="000F15F1" w:rsidP="006B59AF">
            <w:pPr>
              <w:pStyle w:val="Lijstalinea"/>
              <w:numPr>
                <w:ilvl w:val="0"/>
                <w:numId w:val="15"/>
              </w:numPr>
              <w:rPr>
                <w:sz w:val="19"/>
                <w:szCs w:val="19"/>
              </w:rPr>
            </w:pPr>
            <w:r>
              <w:rPr>
                <w:sz w:val="19"/>
                <w:szCs w:val="19"/>
              </w:rPr>
              <w:t xml:space="preserve">De referentieopdracht </w:t>
            </w:r>
            <w:r w:rsidR="00FC55F7" w:rsidRPr="00FC55F7">
              <w:rPr>
                <w:sz w:val="19"/>
                <w:szCs w:val="19"/>
              </w:rPr>
              <w:t>betrof een aaneengesloten uitvoeringsperiode van minimaal 12 maanden.</w:t>
            </w:r>
            <w:r w:rsidR="0060604E">
              <w:rPr>
                <w:sz w:val="19"/>
                <w:szCs w:val="19"/>
              </w:rPr>
              <w:t xml:space="preserve"> </w:t>
            </w:r>
          </w:p>
          <w:p w14:paraId="1427947C" w14:textId="77777777" w:rsidR="00F72E1B" w:rsidRPr="00F72E1B" w:rsidRDefault="00F72E1B" w:rsidP="00F72E1B">
            <w:pPr>
              <w:pStyle w:val="Lijstalinea"/>
              <w:numPr>
                <w:ilvl w:val="0"/>
                <w:numId w:val="15"/>
              </w:numPr>
              <w:rPr>
                <w:sz w:val="19"/>
                <w:szCs w:val="19"/>
              </w:rPr>
            </w:pPr>
            <w:r w:rsidRPr="00F72E1B">
              <w:rPr>
                <w:sz w:val="19"/>
                <w:szCs w:val="19"/>
              </w:rPr>
              <w:t>De klinische ondersteuning is geleverd door klinisch geschoold personeel met relevante (para)medische opleiding en ervaring op de OK.</w:t>
            </w:r>
          </w:p>
          <w:p w14:paraId="4D780FBE" w14:textId="77777777" w:rsidR="00F72E1B" w:rsidRPr="00F72E1B" w:rsidRDefault="00F72E1B" w:rsidP="00F72E1B">
            <w:pPr>
              <w:pStyle w:val="Lijstalinea"/>
              <w:numPr>
                <w:ilvl w:val="0"/>
                <w:numId w:val="15"/>
              </w:numPr>
              <w:rPr>
                <w:sz w:val="19"/>
                <w:szCs w:val="19"/>
              </w:rPr>
            </w:pPr>
            <w:r w:rsidRPr="00F72E1B">
              <w:rPr>
                <w:sz w:val="19"/>
                <w:szCs w:val="19"/>
              </w:rPr>
              <w:t>Ondernemer toont aan dat sprake was van voldoende beschikbaarheid van klinische ondersteuning (</w:t>
            </w:r>
            <w:proofErr w:type="spellStart"/>
            <w:r w:rsidRPr="00F72E1B">
              <w:rPr>
                <w:sz w:val="19"/>
                <w:szCs w:val="19"/>
              </w:rPr>
              <w:t>planbaar</w:t>
            </w:r>
            <w:proofErr w:type="spellEnd"/>
            <w:r w:rsidRPr="00F72E1B">
              <w:rPr>
                <w:sz w:val="19"/>
                <w:szCs w:val="19"/>
              </w:rPr>
              <w:t xml:space="preserve"> en ad</w:t>
            </w:r>
            <w:r w:rsidRPr="00F72E1B">
              <w:rPr>
                <w:rFonts w:ascii="Cambria Math" w:hAnsi="Cambria Math" w:cs="Cambria Math"/>
                <w:sz w:val="19"/>
                <w:szCs w:val="19"/>
              </w:rPr>
              <w:t>‑</w:t>
            </w:r>
            <w:r w:rsidRPr="00F72E1B">
              <w:rPr>
                <w:sz w:val="19"/>
                <w:szCs w:val="19"/>
              </w:rPr>
              <w:t>hoc) gedurende de reguliere OK-uren, met structurele borging van vervanging bij ziekte/verlof.</w:t>
            </w:r>
          </w:p>
          <w:p w14:paraId="657E84A1" w14:textId="69E3A68C" w:rsidR="00F72E1B" w:rsidRDefault="00F72E1B" w:rsidP="00F72E1B">
            <w:pPr>
              <w:numPr>
                <w:ilvl w:val="0"/>
                <w:numId w:val="15"/>
              </w:numPr>
              <w:rPr>
                <w:sz w:val="19"/>
                <w:szCs w:val="19"/>
              </w:rPr>
            </w:pPr>
            <w:r w:rsidRPr="00F72E1B">
              <w:rPr>
                <w:sz w:val="19"/>
                <w:szCs w:val="19"/>
              </w:rPr>
              <w:t xml:space="preserve">Indien ondernemer meerdere ziekenhuizen bedient, licht hij in de referentie toe hoe de capaciteit voor de betreffende opdracht aantoonbaar was geborgd </w:t>
            </w:r>
            <w:r w:rsidR="002C2098" w:rsidRPr="002C2098">
              <w:rPr>
                <w:sz w:val="19"/>
                <w:szCs w:val="19"/>
              </w:rPr>
              <w:t>en niet is verminderd door parallelle inzet bij andere ziekenhuizen</w:t>
            </w:r>
            <w:r w:rsidRPr="00F72E1B">
              <w:rPr>
                <w:sz w:val="19"/>
                <w:szCs w:val="19"/>
              </w:rPr>
              <w:t>.</w:t>
            </w:r>
          </w:p>
          <w:p w14:paraId="0A22FD8F" w14:textId="11907371" w:rsidR="0083034A" w:rsidRPr="009519F0" w:rsidRDefault="0083034A" w:rsidP="00E129A2">
            <w:pPr>
              <w:ind w:left="720"/>
              <w:rPr>
                <w:sz w:val="19"/>
                <w:szCs w:val="19"/>
              </w:rPr>
            </w:pPr>
          </w:p>
        </w:tc>
      </w:tr>
      <w:tr w:rsidR="004C34FD" w:rsidRPr="00552F66" w14:paraId="7202E38E" w14:textId="77777777" w:rsidTr="00E0EBA9">
        <w:trPr>
          <w:trHeight w:val="757"/>
        </w:trPr>
        <w:tc>
          <w:tcPr>
            <w:tcW w:w="2269" w:type="dxa"/>
            <w:tcBorders>
              <w:top w:val="single" w:sz="4" w:space="0" w:color="auto"/>
              <w:right w:val="single" w:sz="4" w:space="0" w:color="auto"/>
            </w:tcBorders>
          </w:tcPr>
          <w:p w14:paraId="554CD045" w14:textId="77777777" w:rsidR="004C34FD" w:rsidRPr="00552F66" w:rsidRDefault="004C34FD" w:rsidP="00D956B0">
            <w:pPr>
              <w:spacing w:line="360" w:lineRule="auto"/>
              <w:rPr>
                <w:szCs w:val="20"/>
              </w:rPr>
            </w:pPr>
            <w:r w:rsidRPr="00552F66">
              <w:rPr>
                <w:szCs w:val="20"/>
              </w:rPr>
              <w:t>Beschrijving referent</w:t>
            </w:r>
            <w:r>
              <w:rPr>
                <w:szCs w:val="20"/>
              </w:rPr>
              <w:t xml:space="preserve"> en Opdracht</w:t>
            </w:r>
            <w:r w:rsidRPr="00552F66">
              <w:rPr>
                <w:szCs w:val="20"/>
              </w:rPr>
              <w:t xml:space="preserve">: </w:t>
            </w:r>
          </w:p>
        </w:tc>
        <w:tc>
          <w:tcPr>
            <w:tcW w:w="8080" w:type="dxa"/>
            <w:tcBorders>
              <w:top w:val="single" w:sz="4" w:space="0" w:color="auto"/>
              <w:left w:val="single" w:sz="4" w:space="0" w:color="auto"/>
              <w:bottom w:val="single" w:sz="4" w:space="0" w:color="auto"/>
            </w:tcBorders>
            <w:shd w:val="clear" w:color="auto" w:fill="FFFFFF" w:themeFill="background1"/>
          </w:tcPr>
          <w:p w14:paraId="41F1BD95" w14:textId="77777777" w:rsidR="004C34FD" w:rsidRPr="004E1C4D" w:rsidRDefault="004C34FD" w:rsidP="00D956B0">
            <w:pPr>
              <w:spacing w:line="360" w:lineRule="auto"/>
              <w:jc w:val="both"/>
              <w:rPr>
                <w:i/>
                <w:szCs w:val="20"/>
              </w:rPr>
            </w:pPr>
            <w:r w:rsidRPr="004E1C4D">
              <w:rPr>
                <w:i/>
                <w:szCs w:val="20"/>
              </w:rPr>
              <w:t xml:space="preserve">Aard van de opdrachtgever, gegevens waaruit overeenkomstigheid blijkt, kenmerken van de unit en een korte beschrijving van de uitvoering.   </w:t>
            </w:r>
          </w:p>
        </w:tc>
      </w:tr>
      <w:tr w:rsidR="004C34FD" w:rsidRPr="00552F66" w14:paraId="7296C01A" w14:textId="77777777" w:rsidTr="00E0EBA9">
        <w:trPr>
          <w:trHeight w:val="3907"/>
        </w:trPr>
        <w:tc>
          <w:tcPr>
            <w:tcW w:w="2269" w:type="dxa"/>
            <w:tcBorders>
              <w:right w:val="single" w:sz="4" w:space="0" w:color="auto"/>
            </w:tcBorders>
          </w:tcPr>
          <w:p w14:paraId="73E0A409" w14:textId="77777777" w:rsidR="004C34FD" w:rsidRPr="00552F66" w:rsidRDefault="004C34FD" w:rsidP="00D956B0">
            <w:pPr>
              <w:spacing w:line="360" w:lineRule="auto"/>
              <w:rPr>
                <w:szCs w:val="20"/>
              </w:rPr>
            </w:pPr>
          </w:p>
          <w:p w14:paraId="0C01EB61" w14:textId="77777777" w:rsidR="004C34FD" w:rsidRPr="00552F66" w:rsidRDefault="004C34FD" w:rsidP="00D956B0">
            <w:pPr>
              <w:spacing w:line="360" w:lineRule="auto"/>
              <w:rPr>
                <w:szCs w:val="20"/>
              </w:rPr>
            </w:pPr>
          </w:p>
          <w:p w14:paraId="40AF9053" w14:textId="77777777" w:rsidR="004C34FD" w:rsidRPr="00552F66" w:rsidRDefault="004C34FD" w:rsidP="00D956B0">
            <w:pPr>
              <w:spacing w:line="360" w:lineRule="auto"/>
              <w:rPr>
                <w:szCs w:val="20"/>
              </w:rPr>
            </w:pPr>
          </w:p>
          <w:p w14:paraId="06F3C7A6" w14:textId="77777777" w:rsidR="004C34FD" w:rsidRPr="00552F66" w:rsidRDefault="004C34FD" w:rsidP="00D956B0">
            <w:pPr>
              <w:spacing w:line="360" w:lineRule="auto"/>
              <w:rPr>
                <w:szCs w:val="20"/>
              </w:rPr>
            </w:pPr>
          </w:p>
        </w:tc>
        <w:tc>
          <w:tcPr>
            <w:tcW w:w="8080" w:type="dxa"/>
            <w:tcBorders>
              <w:top w:val="single" w:sz="4" w:space="0" w:color="auto"/>
              <w:left w:val="single" w:sz="4" w:space="0" w:color="auto"/>
              <w:bottom w:val="single" w:sz="4" w:space="0" w:color="auto"/>
            </w:tcBorders>
            <w:shd w:val="clear" w:color="auto" w:fill="FFFFFF" w:themeFill="background1"/>
          </w:tcPr>
          <w:p w14:paraId="3B0FBE41" w14:textId="77777777" w:rsidR="00895662" w:rsidRDefault="00895662" w:rsidP="00F72E1B">
            <w:pPr>
              <w:pStyle w:val="Lijstalinea"/>
              <w:spacing w:line="360" w:lineRule="auto"/>
              <w:rPr>
                <w:szCs w:val="20"/>
              </w:rPr>
            </w:pPr>
          </w:p>
          <w:p w14:paraId="0B8AB1E5" w14:textId="77777777" w:rsidR="00F72E1B" w:rsidRDefault="00F72E1B" w:rsidP="00F72E1B">
            <w:pPr>
              <w:pStyle w:val="Lijstalinea"/>
              <w:spacing w:line="360" w:lineRule="auto"/>
              <w:rPr>
                <w:szCs w:val="20"/>
              </w:rPr>
            </w:pPr>
          </w:p>
          <w:p w14:paraId="7C41DDD0" w14:textId="77777777" w:rsidR="00F72E1B" w:rsidRDefault="00F72E1B" w:rsidP="00F72E1B">
            <w:pPr>
              <w:pStyle w:val="Lijstalinea"/>
              <w:spacing w:line="360" w:lineRule="auto"/>
              <w:rPr>
                <w:szCs w:val="20"/>
              </w:rPr>
            </w:pPr>
          </w:p>
          <w:p w14:paraId="09C2C976" w14:textId="77777777" w:rsidR="00F72E1B" w:rsidRPr="00F72E1B" w:rsidRDefault="00F72E1B" w:rsidP="00F72E1B">
            <w:pPr>
              <w:spacing w:line="360" w:lineRule="auto"/>
              <w:rPr>
                <w:szCs w:val="20"/>
              </w:rPr>
            </w:pPr>
          </w:p>
          <w:p w14:paraId="64EAE4D3" w14:textId="77777777" w:rsidR="00F72E1B" w:rsidRDefault="00F72E1B" w:rsidP="00F72E1B">
            <w:pPr>
              <w:pStyle w:val="Lijstalinea"/>
              <w:spacing w:line="360" w:lineRule="auto"/>
              <w:rPr>
                <w:szCs w:val="20"/>
              </w:rPr>
            </w:pPr>
          </w:p>
          <w:p w14:paraId="57486A67" w14:textId="77777777" w:rsidR="00F72E1B" w:rsidRDefault="00F72E1B" w:rsidP="00F72E1B">
            <w:pPr>
              <w:pStyle w:val="Lijstalinea"/>
              <w:spacing w:line="360" w:lineRule="auto"/>
              <w:rPr>
                <w:szCs w:val="20"/>
              </w:rPr>
            </w:pPr>
          </w:p>
          <w:p w14:paraId="513ED5A3" w14:textId="04DE94C9" w:rsidR="00F72E1B" w:rsidRPr="00F72E1B" w:rsidRDefault="00F72E1B" w:rsidP="00F72E1B">
            <w:pPr>
              <w:spacing w:line="360" w:lineRule="auto"/>
              <w:rPr>
                <w:szCs w:val="20"/>
              </w:rPr>
            </w:pPr>
          </w:p>
        </w:tc>
      </w:tr>
      <w:tr w:rsidR="004C34FD" w:rsidRPr="00552F66" w14:paraId="70CF002E" w14:textId="77777777" w:rsidTr="00E0EBA9">
        <w:tc>
          <w:tcPr>
            <w:tcW w:w="2269" w:type="dxa"/>
            <w:tcBorders>
              <w:right w:val="single" w:sz="4" w:space="0" w:color="auto"/>
            </w:tcBorders>
          </w:tcPr>
          <w:p w14:paraId="61A59B9D" w14:textId="77777777" w:rsidR="004C34FD" w:rsidRPr="00552F66" w:rsidRDefault="004C34FD" w:rsidP="00D956B0">
            <w:pPr>
              <w:spacing w:line="360" w:lineRule="auto"/>
              <w:rPr>
                <w:szCs w:val="20"/>
              </w:rPr>
            </w:pPr>
            <w:r w:rsidRPr="00552F66">
              <w:rPr>
                <w:szCs w:val="20"/>
              </w:rPr>
              <w:t>Gegevens contactpersoon referent:</w:t>
            </w:r>
          </w:p>
        </w:tc>
        <w:tc>
          <w:tcPr>
            <w:tcW w:w="8080" w:type="dxa"/>
            <w:tcBorders>
              <w:top w:val="nil"/>
              <w:left w:val="single" w:sz="4" w:space="0" w:color="auto"/>
              <w:bottom w:val="nil"/>
            </w:tcBorders>
            <w:shd w:val="clear" w:color="auto" w:fill="FFFFFF" w:themeFill="background1"/>
          </w:tcPr>
          <w:p w14:paraId="294FC6E1" w14:textId="77777777" w:rsidR="004C34FD" w:rsidRPr="004E1C4D" w:rsidRDefault="004C34FD" w:rsidP="00D956B0">
            <w:pPr>
              <w:spacing w:line="360" w:lineRule="auto"/>
              <w:rPr>
                <w:szCs w:val="20"/>
              </w:rPr>
            </w:pPr>
            <w:r w:rsidRPr="004E1C4D">
              <w:rPr>
                <w:szCs w:val="20"/>
              </w:rPr>
              <w:t xml:space="preserve">Naam </w:t>
            </w:r>
          </w:p>
          <w:p w14:paraId="748D6E57" w14:textId="77777777" w:rsidR="004C34FD" w:rsidRPr="004E1C4D" w:rsidRDefault="004C34FD" w:rsidP="00D956B0">
            <w:pPr>
              <w:spacing w:line="360" w:lineRule="auto"/>
              <w:rPr>
                <w:szCs w:val="20"/>
              </w:rPr>
            </w:pPr>
            <w:r w:rsidRPr="004E1C4D">
              <w:rPr>
                <w:szCs w:val="20"/>
              </w:rPr>
              <w:t>Functie</w:t>
            </w:r>
          </w:p>
        </w:tc>
      </w:tr>
      <w:tr w:rsidR="004C34FD" w:rsidRPr="00552F66" w14:paraId="5E2F6387" w14:textId="77777777" w:rsidTr="00E0EBA9">
        <w:tc>
          <w:tcPr>
            <w:tcW w:w="2269" w:type="dxa"/>
            <w:tcBorders>
              <w:right w:val="single" w:sz="4" w:space="0" w:color="auto"/>
            </w:tcBorders>
          </w:tcPr>
          <w:p w14:paraId="5046D939" w14:textId="77777777" w:rsidR="004C34FD" w:rsidRPr="00552F66" w:rsidRDefault="004C34FD" w:rsidP="00D956B0">
            <w:pPr>
              <w:spacing w:line="360" w:lineRule="auto"/>
              <w:rPr>
                <w:szCs w:val="20"/>
              </w:rPr>
            </w:pPr>
          </w:p>
        </w:tc>
        <w:tc>
          <w:tcPr>
            <w:tcW w:w="8080" w:type="dxa"/>
            <w:tcBorders>
              <w:top w:val="nil"/>
              <w:left w:val="single" w:sz="4" w:space="0" w:color="auto"/>
              <w:bottom w:val="nil"/>
            </w:tcBorders>
            <w:shd w:val="clear" w:color="auto" w:fill="FFFFFF" w:themeFill="background1"/>
          </w:tcPr>
          <w:p w14:paraId="49084AEE" w14:textId="77777777" w:rsidR="004C34FD" w:rsidRPr="004E1C4D" w:rsidRDefault="004C34FD" w:rsidP="00D956B0">
            <w:pPr>
              <w:spacing w:line="360" w:lineRule="auto"/>
              <w:rPr>
                <w:szCs w:val="20"/>
              </w:rPr>
            </w:pPr>
            <w:r w:rsidRPr="004E1C4D">
              <w:rPr>
                <w:szCs w:val="20"/>
              </w:rPr>
              <w:t xml:space="preserve">Adres </w:t>
            </w:r>
          </w:p>
        </w:tc>
      </w:tr>
      <w:tr w:rsidR="004C34FD" w:rsidRPr="00552F66" w14:paraId="1993D00E" w14:textId="77777777" w:rsidTr="00E0EBA9">
        <w:trPr>
          <w:trHeight w:val="858"/>
        </w:trPr>
        <w:tc>
          <w:tcPr>
            <w:tcW w:w="2269" w:type="dxa"/>
            <w:tcBorders>
              <w:right w:val="single" w:sz="4" w:space="0" w:color="auto"/>
            </w:tcBorders>
          </w:tcPr>
          <w:p w14:paraId="5B0A0E6E" w14:textId="77777777" w:rsidR="004C34FD" w:rsidRPr="00552F66" w:rsidRDefault="004C34FD" w:rsidP="00D956B0">
            <w:pPr>
              <w:tabs>
                <w:tab w:val="left" w:pos="1843"/>
              </w:tabs>
              <w:rPr>
                <w:szCs w:val="20"/>
              </w:rPr>
            </w:pPr>
          </w:p>
        </w:tc>
        <w:tc>
          <w:tcPr>
            <w:tcW w:w="8080" w:type="dxa"/>
            <w:tcBorders>
              <w:top w:val="nil"/>
              <w:left w:val="single" w:sz="4" w:space="0" w:color="auto"/>
              <w:bottom w:val="single" w:sz="4" w:space="0" w:color="auto"/>
            </w:tcBorders>
            <w:shd w:val="clear" w:color="auto" w:fill="FFFFFF" w:themeFill="background1"/>
          </w:tcPr>
          <w:p w14:paraId="2BD86A61" w14:textId="77777777" w:rsidR="004C34FD" w:rsidRPr="004E1C4D" w:rsidRDefault="004C34FD" w:rsidP="00D956B0">
            <w:pPr>
              <w:spacing w:line="360" w:lineRule="auto"/>
              <w:rPr>
                <w:szCs w:val="20"/>
              </w:rPr>
            </w:pPr>
            <w:r w:rsidRPr="004E1C4D">
              <w:rPr>
                <w:szCs w:val="20"/>
              </w:rPr>
              <w:t xml:space="preserve">Postcode, plaats </w:t>
            </w:r>
          </w:p>
          <w:p w14:paraId="2875CB9A" w14:textId="77777777" w:rsidR="004C34FD" w:rsidRPr="004E1C4D" w:rsidRDefault="004C34FD" w:rsidP="00D956B0">
            <w:pPr>
              <w:spacing w:line="360" w:lineRule="auto"/>
              <w:rPr>
                <w:szCs w:val="20"/>
              </w:rPr>
            </w:pPr>
            <w:r w:rsidRPr="004E1C4D">
              <w:rPr>
                <w:szCs w:val="20"/>
              </w:rPr>
              <w:t>Telefoonnummer</w:t>
            </w:r>
          </w:p>
          <w:p w14:paraId="7CEC8AC0" w14:textId="5A48E94F" w:rsidR="004C34FD" w:rsidRPr="004E1C4D" w:rsidRDefault="004C34FD" w:rsidP="00F72E1B">
            <w:pPr>
              <w:spacing w:line="360" w:lineRule="auto"/>
              <w:rPr>
                <w:szCs w:val="20"/>
              </w:rPr>
            </w:pPr>
            <w:r w:rsidRPr="004E1C4D">
              <w:rPr>
                <w:szCs w:val="20"/>
              </w:rPr>
              <w:t>E-mail</w:t>
            </w:r>
          </w:p>
        </w:tc>
      </w:tr>
      <w:tr w:rsidR="004C34FD" w:rsidRPr="00552F66" w14:paraId="1A7B7A32" w14:textId="77777777" w:rsidTr="00E0EBA9">
        <w:tc>
          <w:tcPr>
            <w:tcW w:w="10349" w:type="dxa"/>
            <w:gridSpan w:val="2"/>
            <w:tcBorders>
              <w:bottom w:val="single" w:sz="4" w:space="0" w:color="auto"/>
            </w:tcBorders>
            <w:shd w:val="clear" w:color="auto" w:fill="000000" w:themeFill="text1"/>
          </w:tcPr>
          <w:p w14:paraId="654B72AE" w14:textId="12564B43" w:rsidR="004C34FD" w:rsidRPr="00552F66" w:rsidRDefault="005B199B" w:rsidP="005B199B">
            <w:pPr>
              <w:tabs>
                <w:tab w:val="left" w:pos="1843"/>
              </w:tabs>
              <w:jc w:val="center"/>
              <w:rPr>
                <w:b/>
                <w:color w:val="FFFFFF"/>
                <w:szCs w:val="20"/>
              </w:rPr>
            </w:pPr>
            <w:r w:rsidRPr="005B199B">
              <w:rPr>
                <w:b/>
                <w:szCs w:val="20"/>
              </w:rPr>
              <w:lastRenderedPageBreak/>
              <w:t>Referent</w:t>
            </w:r>
            <w:r>
              <w:rPr>
                <w:b/>
                <w:szCs w:val="20"/>
              </w:rPr>
              <w:t>ie</w:t>
            </w:r>
            <w:r w:rsidRPr="005B199B">
              <w:rPr>
                <w:b/>
                <w:szCs w:val="20"/>
              </w:rPr>
              <w:t xml:space="preserve"> 3</w:t>
            </w:r>
          </w:p>
        </w:tc>
      </w:tr>
      <w:tr w:rsidR="004C34FD" w:rsidRPr="00552F66" w14:paraId="5000FDE0" w14:textId="77777777" w:rsidTr="00E0EBA9">
        <w:tc>
          <w:tcPr>
            <w:tcW w:w="2269" w:type="dxa"/>
            <w:tcBorders>
              <w:top w:val="single" w:sz="4" w:space="0" w:color="auto"/>
              <w:bottom w:val="single" w:sz="4" w:space="0" w:color="auto"/>
              <w:right w:val="single" w:sz="4" w:space="0" w:color="auto"/>
            </w:tcBorders>
          </w:tcPr>
          <w:p w14:paraId="0E0B82BE" w14:textId="77777777" w:rsidR="004C34FD" w:rsidRPr="00552F66" w:rsidRDefault="004C34FD" w:rsidP="00254B6E">
            <w:pPr>
              <w:tabs>
                <w:tab w:val="left" w:pos="1843"/>
              </w:tabs>
              <w:spacing w:line="276" w:lineRule="auto"/>
              <w:rPr>
                <w:szCs w:val="20"/>
              </w:rPr>
            </w:pPr>
            <w:r w:rsidRPr="00552F66">
              <w:rPr>
                <w:szCs w:val="20"/>
              </w:rPr>
              <w:t xml:space="preserve">Betreft kerncompetentie: </w:t>
            </w:r>
          </w:p>
          <w:p w14:paraId="6AA37DCD" w14:textId="77777777" w:rsidR="004C34FD" w:rsidRPr="00552F66" w:rsidRDefault="004C34FD" w:rsidP="00254B6E">
            <w:pPr>
              <w:tabs>
                <w:tab w:val="left" w:pos="1843"/>
              </w:tabs>
              <w:spacing w:line="276" w:lineRule="auto"/>
              <w:rPr>
                <w:szCs w:val="20"/>
              </w:rPr>
            </w:pPr>
          </w:p>
          <w:p w14:paraId="1D1E05F4" w14:textId="77777777" w:rsidR="004C34FD" w:rsidRPr="00552F66" w:rsidRDefault="004C34FD" w:rsidP="00254B6E">
            <w:pPr>
              <w:tabs>
                <w:tab w:val="left" w:pos="1843"/>
              </w:tabs>
              <w:spacing w:line="276" w:lineRule="auto"/>
              <w:rPr>
                <w:szCs w:val="20"/>
              </w:rPr>
            </w:pPr>
          </w:p>
          <w:p w14:paraId="23D72B5F" w14:textId="77777777" w:rsidR="004C34FD" w:rsidRPr="00552F66" w:rsidRDefault="004C34FD" w:rsidP="00254B6E">
            <w:pPr>
              <w:tabs>
                <w:tab w:val="left" w:pos="1843"/>
              </w:tabs>
              <w:spacing w:line="276" w:lineRule="auto"/>
              <w:rPr>
                <w:szCs w:val="20"/>
              </w:rPr>
            </w:pPr>
          </w:p>
          <w:p w14:paraId="04F4E3FD" w14:textId="77777777" w:rsidR="00254B6E" w:rsidRDefault="00254B6E" w:rsidP="00254B6E">
            <w:pPr>
              <w:tabs>
                <w:tab w:val="left" w:pos="1843"/>
              </w:tabs>
              <w:spacing w:line="276" w:lineRule="auto"/>
              <w:rPr>
                <w:szCs w:val="20"/>
              </w:rPr>
            </w:pPr>
          </w:p>
          <w:p w14:paraId="0B5E20F6" w14:textId="77777777" w:rsidR="004C34FD" w:rsidRPr="00552F66" w:rsidRDefault="004C34FD" w:rsidP="00254B6E">
            <w:pPr>
              <w:tabs>
                <w:tab w:val="left" w:pos="1843"/>
              </w:tabs>
              <w:spacing w:line="276" w:lineRule="auto"/>
              <w:rPr>
                <w:szCs w:val="20"/>
              </w:rPr>
            </w:pPr>
          </w:p>
          <w:p w14:paraId="35232169" w14:textId="77777777" w:rsidR="004C34FD" w:rsidRDefault="004C34FD" w:rsidP="00254B6E">
            <w:pPr>
              <w:tabs>
                <w:tab w:val="left" w:pos="1843"/>
              </w:tabs>
              <w:spacing w:line="276" w:lineRule="auto"/>
              <w:rPr>
                <w:szCs w:val="20"/>
              </w:rPr>
            </w:pPr>
          </w:p>
          <w:p w14:paraId="1FC57AC9" w14:textId="77777777" w:rsidR="004C34FD" w:rsidRDefault="004C34FD" w:rsidP="00254B6E">
            <w:pPr>
              <w:tabs>
                <w:tab w:val="left" w:pos="1843"/>
              </w:tabs>
              <w:spacing w:line="276" w:lineRule="auto"/>
              <w:rPr>
                <w:szCs w:val="20"/>
              </w:rPr>
            </w:pPr>
          </w:p>
          <w:p w14:paraId="760428FD" w14:textId="77777777" w:rsidR="004C34FD" w:rsidRDefault="004C34FD" w:rsidP="00254B6E">
            <w:pPr>
              <w:tabs>
                <w:tab w:val="left" w:pos="1843"/>
              </w:tabs>
              <w:spacing w:line="276" w:lineRule="auto"/>
              <w:rPr>
                <w:szCs w:val="20"/>
              </w:rPr>
            </w:pPr>
          </w:p>
          <w:p w14:paraId="18A5660D" w14:textId="77777777" w:rsidR="004C34FD" w:rsidRDefault="004C34FD" w:rsidP="00254B6E">
            <w:pPr>
              <w:tabs>
                <w:tab w:val="left" w:pos="1843"/>
              </w:tabs>
              <w:spacing w:line="276" w:lineRule="auto"/>
              <w:rPr>
                <w:szCs w:val="20"/>
              </w:rPr>
            </w:pPr>
          </w:p>
          <w:p w14:paraId="1C48C92E" w14:textId="77777777" w:rsidR="004C34FD" w:rsidRDefault="004C34FD" w:rsidP="00254B6E">
            <w:pPr>
              <w:tabs>
                <w:tab w:val="left" w:pos="1843"/>
              </w:tabs>
              <w:spacing w:line="276" w:lineRule="auto"/>
              <w:rPr>
                <w:szCs w:val="20"/>
              </w:rPr>
            </w:pPr>
          </w:p>
          <w:p w14:paraId="0DE33D8B" w14:textId="77777777" w:rsidR="00254B6E" w:rsidRDefault="00254B6E" w:rsidP="00254B6E">
            <w:pPr>
              <w:tabs>
                <w:tab w:val="left" w:pos="1843"/>
              </w:tabs>
              <w:spacing w:line="276" w:lineRule="auto"/>
              <w:rPr>
                <w:szCs w:val="20"/>
              </w:rPr>
            </w:pPr>
          </w:p>
          <w:p w14:paraId="0BFCE0F1" w14:textId="77777777" w:rsidR="004C34FD" w:rsidRDefault="004C34FD" w:rsidP="00254B6E">
            <w:pPr>
              <w:tabs>
                <w:tab w:val="left" w:pos="1843"/>
              </w:tabs>
              <w:spacing w:line="276" w:lineRule="auto"/>
              <w:rPr>
                <w:szCs w:val="20"/>
              </w:rPr>
            </w:pPr>
          </w:p>
          <w:p w14:paraId="2F5AB5FD" w14:textId="0595F137" w:rsidR="00D5718B" w:rsidRPr="00552F66" w:rsidRDefault="00D5718B" w:rsidP="00254B6E">
            <w:pPr>
              <w:tabs>
                <w:tab w:val="left" w:pos="1843"/>
              </w:tabs>
              <w:spacing w:line="276" w:lineRule="auto"/>
              <w:rPr>
                <w:szCs w:val="20"/>
              </w:rPr>
            </w:pPr>
          </w:p>
        </w:tc>
        <w:tc>
          <w:tcPr>
            <w:tcW w:w="8080" w:type="dxa"/>
            <w:tcBorders>
              <w:top w:val="single" w:sz="4" w:space="0" w:color="auto"/>
              <w:left w:val="single" w:sz="4" w:space="0" w:color="auto"/>
              <w:bottom w:val="single" w:sz="4" w:space="0" w:color="auto"/>
            </w:tcBorders>
          </w:tcPr>
          <w:p w14:paraId="4604814D" w14:textId="137A380B" w:rsidR="004C34FD" w:rsidRDefault="00E72D3B" w:rsidP="00D956B0">
            <w:pPr>
              <w:rPr>
                <w:sz w:val="19"/>
                <w:szCs w:val="19"/>
              </w:rPr>
            </w:pPr>
            <w:r>
              <w:rPr>
                <w:b/>
                <w:sz w:val="19"/>
                <w:szCs w:val="19"/>
              </w:rPr>
              <w:t>Leverbetrouwbaarheid</w:t>
            </w:r>
            <w:r w:rsidR="009B24D6">
              <w:rPr>
                <w:b/>
                <w:sz w:val="19"/>
                <w:szCs w:val="19"/>
              </w:rPr>
              <w:t xml:space="preserve"> en continuïteit</w:t>
            </w:r>
            <w:r w:rsidR="004C34FD" w:rsidRPr="004E1C4D">
              <w:rPr>
                <w:sz w:val="19"/>
                <w:szCs w:val="19"/>
              </w:rPr>
              <w:t xml:space="preserve">; </w:t>
            </w:r>
            <w:r w:rsidR="001C60BE" w:rsidRPr="001C60BE">
              <w:rPr>
                <w:sz w:val="19"/>
                <w:szCs w:val="19"/>
              </w:rPr>
              <w:t>Ondernemer geeft één (1) referentie op van een opdracht waarmee wordt aangetoond dat de ondernemer ervaring heeft met het op tijd en constant leveren van medische implantaten gedurende een langere periode, vergelijkbaar met de onderhavige opdracht.</w:t>
            </w:r>
          </w:p>
          <w:p w14:paraId="4E480F1C" w14:textId="77777777" w:rsidR="00254B6E" w:rsidRDefault="00254B6E" w:rsidP="00D956B0">
            <w:pPr>
              <w:rPr>
                <w:sz w:val="19"/>
                <w:szCs w:val="19"/>
                <w:highlight w:val="yellow"/>
              </w:rPr>
            </w:pPr>
          </w:p>
          <w:p w14:paraId="4BE09235" w14:textId="0155E4FB" w:rsidR="00034294" w:rsidRDefault="00034294" w:rsidP="00D956B0">
            <w:pPr>
              <w:rPr>
                <w:sz w:val="19"/>
                <w:szCs w:val="19"/>
                <w:highlight w:val="yellow"/>
              </w:rPr>
            </w:pPr>
            <w:r>
              <w:rPr>
                <w:lang w:eastAsia="nl-NL"/>
              </w:rPr>
              <w:t>Het doel is aan te tonen dat de ondernemer beschikt over een robuuste logistieke keten om de constante beschikbaarheid van de implantaten te garanderen, zodat de continuïteit van de zorgverlening en de patiëntveiligheid nooit in het geding komen.</w:t>
            </w:r>
          </w:p>
          <w:p w14:paraId="1AE6A852" w14:textId="77777777" w:rsidR="00D5718B" w:rsidRPr="00671D0D" w:rsidRDefault="00D5718B" w:rsidP="00D956B0">
            <w:pPr>
              <w:rPr>
                <w:sz w:val="19"/>
                <w:szCs w:val="19"/>
                <w:highlight w:val="yellow"/>
              </w:rPr>
            </w:pPr>
          </w:p>
          <w:p w14:paraId="1FFB80A8" w14:textId="77777777" w:rsidR="004C34FD" w:rsidRPr="004E1C4D" w:rsidRDefault="004C34FD" w:rsidP="00D956B0">
            <w:pPr>
              <w:rPr>
                <w:sz w:val="19"/>
                <w:szCs w:val="19"/>
              </w:rPr>
            </w:pPr>
            <w:r>
              <w:rPr>
                <w:sz w:val="19"/>
                <w:szCs w:val="19"/>
              </w:rPr>
              <w:t>Aanbesteder stelt de volgende n</w:t>
            </w:r>
            <w:r w:rsidRPr="004E1C4D">
              <w:rPr>
                <w:sz w:val="19"/>
                <w:szCs w:val="19"/>
              </w:rPr>
              <w:t xml:space="preserve">adere voorwaarden </w:t>
            </w:r>
            <w:r>
              <w:rPr>
                <w:sz w:val="19"/>
                <w:szCs w:val="19"/>
              </w:rPr>
              <w:t xml:space="preserve">aan </w:t>
            </w:r>
            <w:r w:rsidRPr="004E1C4D">
              <w:rPr>
                <w:sz w:val="19"/>
                <w:szCs w:val="19"/>
              </w:rPr>
              <w:t xml:space="preserve">referentieopdracht: </w:t>
            </w:r>
          </w:p>
          <w:p w14:paraId="62873C79" w14:textId="7E3D2EAA" w:rsidR="004C34FD" w:rsidRPr="00CA5F74" w:rsidRDefault="3EC39AF9" w:rsidP="00CA5F74">
            <w:pPr>
              <w:numPr>
                <w:ilvl w:val="0"/>
                <w:numId w:val="14"/>
              </w:numPr>
              <w:rPr>
                <w:sz w:val="19"/>
                <w:szCs w:val="19"/>
              </w:rPr>
            </w:pPr>
            <w:r w:rsidRPr="0CEE74BC">
              <w:rPr>
                <w:sz w:val="19"/>
                <w:szCs w:val="19"/>
              </w:rPr>
              <w:t xml:space="preserve">Locatie van uitvoering opdracht: bij een universitair </w:t>
            </w:r>
            <w:r w:rsidR="002C6E18">
              <w:rPr>
                <w:sz w:val="19"/>
                <w:szCs w:val="19"/>
              </w:rPr>
              <w:t xml:space="preserve">of topklinisch </w:t>
            </w:r>
            <w:r w:rsidRPr="0CEE74BC">
              <w:rPr>
                <w:sz w:val="19"/>
                <w:szCs w:val="19"/>
              </w:rPr>
              <w:t>ziekenhuis</w:t>
            </w:r>
            <w:r w:rsidR="00CA5F74">
              <w:rPr>
                <w:sz w:val="19"/>
                <w:szCs w:val="19"/>
              </w:rPr>
              <w:t xml:space="preserve"> </w:t>
            </w:r>
            <w:r w:rsidR="004C34FD" w:rsidRPr="00CA5F74">
              <w:rPr>
                <w:sz w:val="19"/>
                <w:szCs w:val="19"/>
              </w:rPr>
              <w:t xml:space="preserve">binnen </w:t>
            </w:r>
            <w:r w:rsidR="000C0A00" w:rsidRPr="00CA5F74">
              <w:rPr>
                <w:sz w:val="19"/>
                <w:szCs w:val="19"/>
              </w:rPr>
              <w:t>Nederland.</w:t>
            </w:r>
          </w:p>
          <w:p w14:paraId="4E927ACD" w14:textId="42517A6E" w:rsidR="00861491" w:rsidRDefault="49D3A1BD" w:rsidP="004449AA">
            <w:pPr>
              <w:pStyle w:val="Lijstalinea"/>
              <w:numPr>
                <w:ilvl w:val="0"/>
                <w:numId w:val="14"/>
              </w:numPr>
              <w:rPr>
                <w:sz w:val="19"/>
                <w:szCs w:val="19"/>
              </w:rPr>
            </w:pPr>
            <w:r w:rsidRPr="0CEE74BC">
              <w:rPr>
                <w:sz w:val="19"/>
                <w:szCs w:val="19"/>
              </w:rPr>
              <w:t xml:space="preserve">De referentieopdracht is maximaal </w:t>
            </w:r>
            <w:r w:rsidR="0060604E">
              <w:rPr>
                <w:sz w:val="19"/>
                <w:szCs w:val="19"/>
              </w:rPr>
              <w:t>3</w:t>
            </w:r>
            <w:r w:rsidRPr="0CEE74BC">
              <w:rPr>
                <w:sz w:val="19"/>
                <w:szCs w:val="19"/>
              </w:rPr>
              <w:t xml:space="preserve"> jaar oud (gerekend vanaf de datum van de sluitingstermijn van deze aanbesteding)</w:t>
            </w:r>
            <w:r w:rsidR="00861491">
              <w:rPr>
                <w:sz w:val="19"/>
                <w:szCs w:val="19"/>
              </w:rPr>
              <w:t>.</w:t>
            </w:r>
          </w:p>
          <w:p w14:paraId="23B6D2B3" w14:textId="228BD794" w:rsidR="004449AA" w:rsidRDefault="00861491" w:rsidP="004449AA">
            <w:pPr>
              <w:pStyle w:val="Lijstalinea"/>
              <w:numPr>
                <w:ilvl w:val="0"/>
                <w:numId w:val="14"/>
              </w:numPr>
              <w:rPr>
                <w:sz w:val="19"/>
                <w:szCs w:val="19"/>
              </w:rPr>
            </w:pPr>
            <w:r>
              <w:rPr>
                <w:sz w:val="19"/>
                <w:szCs w:val="19"/>
              </w:rPr>
              <w:t xml:space="preserve">De referentieopdracht </w:t>
            </w:r>
            <w:r w:rsidR="76803647" w:rsidRPr="0CEE74BC">
              <w:rPr>
                <w:sz w:val="19"/>
                <w:szCs w:val="19"/>
              </w:rPr>
              <w:t>betrof een aaneengesloten uitvoeringsperiode van minimaal 12 maanden.</w:t>
            </w:r>
          </w:p>
          <w:p w14:paraId="029522A7" w14:textId="77777777" w:rsidR="00482BDB" w:rsidRPr="00482BDB" w:rsidRDefault="00482BDB" w:rsidP="00482BDB">
            <w:pPr>
              <w:pStyle w:val="Lijstalinea"/>
              <w:numPr>
                <w:ilvl w:val="0"/>
                <w:numId w:val="14"/>
              </w:numPr>
              <w:rPr>
                <w:sz w:val="19"/>
                <w:szCs w:val="19"/>
              </w:rPr>
            </w:pPr>
            <w:r w:rsidRPr="00482BDB">
              <w:rPr>
                <w:sz w:val="19"/>
                <w:szCs w:val="19"/>
              </w:rPr>
              <w:t>Uit de referentie blijkt dat sprake was van minimale backorders.</w:t>
            </w:r>
          </w:p>
          <w:p w14:paraId="2E5F054F" w14:textId="62D5DA3F" w:rsidR="00482BDB" w:rsidRPr="00482BDB" w:rsidRDefault="02846C4D" w:rsidP="00482BDB">
            <w:pPr>
              <w:pStyle w:val="Lijstalinea"/>
              <w:numPr>
                <w:ilvl w:val="0"/>
                <w:numId w:val="14"/>
              </w:numPr>
              <w:rPr>
                <w:sz w:val="19"/>
                <w:szCs w:val="19"/>
              </w:rPr>
            </w:pPr>
            <w:r w:rsidRPr="00E0EBA9">
              <w:rPr>
                <w:sz w:val="19"/>
                <w:szCs w:val="19"/>
              </w:rPr>
              <w:t xml:space="preserve">In geval van backorders is de </w:t>
            </w:r>
            <w:r w:rsidR="01B876F5" w:rsidRPr="00E0EBA9">
              <w:rPr>
                <w:sz w:val="19"/>
                <w:szCs w:val="19"/>
              </w:rPr>
              <w:t xml:space="preserve">referent </w:t>
            </w:r>
            <w:r w:rsidRPr="00E0EBA9">
              <w:rPr>
                <w:sz w:val="19"/>
                <w:szCs w:val="19"/>
              </w:rPr>
              <w:t>tijdig geïnformeerd en zijn proactief geschikte alternatieven aangeboden.</w:t>
            </w:r>
          </w:p>
          <w:p w14:paraId="42F6BCF2" w14:textId="77777777" w:rsidR="00D5718B" w:rsidRDefault="00482BDB" w:rsidP="00482BDB">
            <w:pPr>
              <w:numPr>
                <w:ilvl w:val="0"/>
                <w:numId w:val="14"/>
              </w:numPr>
              <w:rPr>
                <w:sz w:val="19"/>
                <w:szCs w:val="19"/>
              </w:rPr>
            </w:pPr>
            <w:r w:rsidRPr="00482BDB">
              <w:rPr>
                <w:sz w:val="19"/>
                <w:szCs w:val="19"/>
              </w:rPr>
              <w:t>Backorders hebben niet geleid tot het uitstellen of annuleren van operaties vanwege leveringsproblemen.</w:t>
            </w:r>
          </w:p>
          <w:p w14:paraId="68924F81" w14:textId="0E5B7ABA" w:rsidR="00482BDB" w:rsidRPr="009519F0" w:rsidRDefault="00482BDB" w:rsidP="00482BDB">
            <w:pPr>
              <w:rPr>
                <w:sz w:val="19"/>
                <w:szCs w:val="19"/>
              </w:rPr>
            </w:pPr>
          </w:p>
        </w:tc>
      </w:tr>
      <w:tr w:rsidR="004C34FD" w:rsidRPr="00552F66" w14:paraId="06775D79" w14:textId="77777777" w:rsidTr="00E0EBA9">
        <w:trPr>
          <w:trHeight w:val="621"/>
        </w:trPr>
        <w:tc>
          <w:tcPr>
            <w:tcW w:w="2269" w:type="dxa"/>
            <w:tcBorders>
              <w:top w:val="single" w:sz="4" w:space="0" w:color="auto"/>
              <w:right w:val="single" w:sz="4" w:space="0" w:color="auto"/>
            </w:tcBorders>
          </w:tcPr>
          <w:p w14:paraId="2DDF2E18" w14:textId="77777777" w:rsidR="004C34FD" w:rsidRPr="00552F66" w:rsidRDefault="004C34FD" w:rsidP="00D956B0">
            <w:pPr>
              <w:spacing w:line="360" w:lineRule="auto"/>
              <w:rPr>
                <w:szCs w:val="20"/>
              </w:rPr>
            </w:pPr>
            <w:r w:rsidRPr="00552F66">
              <w:rPr>
                <w:szCs w:val="20"/>
              </w:rPr>
              <w:t>Beschrijving referent</w:t>
            </w:r>
            <w:r>
              <w:rPr>
                <w:szCs w:val="20"/>
              </w:rPr>
              <w:t xml:space="preserve"> en Opdracht</w:t>
            </w:r>
            <w:r w:rsidRPr="00552F66">
              <w:rPr>
                <w:szCs w:val="20"/>
              </w:rPr>
              <w:t xml:space="preserve">: </w:t>
            </w:r>
          </w:p>
        </w:tc>
        <w:tc>
          <w:tcPr>
            <w:tcW w:w="8080" w:type="dxa"/>
            <w:tcBorders>
              <w:top w:val="single" w:sz="4" w:space="0" w:color="auto"/>
              <w:left w:val="single" w:sz="4" w:space="0" w:color="auto"/>
              <w:bottom w:val="single" w:sz="4" w:space="0" w:color="auto"/>
            </w:tcBorders>
            <w:shd w:val="clear" w:color="auto" w:fill="FFFFFF" w:themeFill="background1"/>
          </w:tcPr>
          <w:p w14:paraId="78985164" w14:textId="77777777" w:rsidR="004C34FD" w:rsidRPr="004E1C4D" w:rsidRDefault="004C34FD" w:rsidP="00D956B0">
            <w:pPr>
              <w:spacing w:line="360" w:lineRule="auto"/>
              <w:jc w:val="both"/>
              <w:rPr>
                <w:i/>
                <w:szCs w:val="20"/>
              </w:rPr>
            </w:pPr>
            <w:r w:rsidRPr="004E1C4D">
              <w:rPr>
                <w:i/>
                <w:szCs w:val="20"/>
              </w:rPr>
              <w:t xml:space="preserve">Aard van de opdrachtgever, gegevens waaruit overeenkomstigheid blijkt, kenmerken van de unit en een korte beschrijving van de uitvoering.   </w:t>
            </w:r>
          </w:p>
        </w:tc>
      </w:tr>
      <w:tr w:rsidR="004C34FD" w:rsidRPr="00552F66" w14:paraId="5DF64A94" w14:textId="77777777" w:rsidTr="00E0EBA9">
        <w:trPr>
          <w:trHeight w:val="4704"/>
        </w:trPr>
        <w:tc>
          <w:tcPr>
            <w:tcW w:w="2269" w:type="dxa"/>
            <w:tcBorders>
              <w:right w:val="single" w:sz="4" w:space="0" w:color="auto"/>
            </w:tcBorders>
          </w:tcPr>
          <w:p w14:paraId="2C498D0D" w14:textId="77777777" w:rsidR="004C34FD" w:rsidRPr="00552F66" w:rsidRDefault="004C34FD" w:rsidP="00D956B0">
            <w:pPr>
              <w:spacing w:line="360" w:lineRule="auto"/>
              <w:rPr>
                <w:szCs w:val="20"/>
              </w:rPr>
            </w:pPr>
          </w:p>
          <w:p w14:paraId="1CB4F801" w14:textId="77777777" w:rsidR="004C34FD" w:rsidRPr="00552F66" w:rsidRDefault="004C34FD" w:rsidP="00D956B0">
            <w:pPr>
              <w:spacing w:line="360" w:lineRule="auto"/>
              <w:rPr>
                <w:szCs w:val="20"/>
              </w:rPr>
            </w:pPr>
          </w:p>
          <w:p w14:paraId="659AEE64" w14:textId="77777777" w:rsidR="004C34FD" w:rsidRPr="00552F66" w:rsidRDefault="004C34FD" w:rsidP="00D956B0">
            <w:pPr>
              <w:spacing w:line="360" w:lineRule="auto"/>
              <w:rPr>
                <w:szCs w:val="20"/>
              </w:rPr>
            </w:pPr>
          </w:p>
          <w:p w14:paraId="03B85CBB" w14:textId="77777777" w:rsidR="004C34FD" w:rsidRPr="00552F66" w:rsidRDefault="004C34FD" w:rsidP="00D956B0">
            <w:pPr>
              <w:spacing w:line="360" w:lineRule="auto"/>
              <w:rPr>
                <w:szCs w:val="20"/>
              </w:rPr>
            </w:pPr>
          </w:p>
          <w:p w14:paraId="52CA22B6" w14:textId="77777777" w:rsidR="004C34FD" w:rsidRPr="00552F66" w:rsidRDefault="004C34FD" w:rsidP="00D956B0">
            <w:pPr>
              <w:spacing w:line="360" w:lineRule="auto"/>
              <w:rPr>
                <w:szCs w:val="20"/>
              </w:rPr>
            </w:pPr>
          </w:p>
          <w:p w14:paraId="2FA28379" w14:textId="77777777" w:rsidR="004C34FD" w:rsidRPr="00552F66" w:rsidRDefault="004C34FD" w:rsidP="00D956B0">
            <w:pPr>
              <w:spacing w:line="360" w:lineRule="auto"/>
              <w:rPr>
                <w:szCs w:val="20"/>
              </w:rPr>
            </w:pPr>
          </w:p>
          <w:p w14:paraId="089A8D41" w14:textId="77777777" w:rsidR="004C34FD" w:rsidRPr="00552F66" w:rsidRDefault="004C34FD" w:rsidP="00D956B0">
            <w:pPr>
              <w:spacing w:line="360" w:lineRule="auto"/>
              <w:rPr>
                <w:szCs w:val="20"/>
              </w:rPr>
            </w:pPr>
          </w:p>
          <w:p w14:paraId="2C29B75A" w14:textId="77777777" w:rsidR="004C34FD" w:rsidRPr="00552F66" w:rsidRDefault="004C34FD" w:rsidP="00D956B0">
            <w:pPr>
              <w:spacing w:line="360" w:lineRule="auto"/>
              <w:rPr>
                <w:szCs w:val="20"/>
              </w:rPr>
            </w:pPr>
          </w:p>
        </w:tc>
        <w:tc>
          <w:tcPr>
            <w:tcW w:w="8080" w:type="dxa"/>
            <w:tcBorders>
              <w:top w:val="single" w:sz="4" w:space="0" w:color="auto"/>
              <w:left w:val="single" w:sz="4" w:space="0" w:color="auto"/>
              <w:bottom w:val="single" w:sz="4" w:space="0" w:color="auto"/>
            </w:tcBorders>
            <w:shd w:val="clear" w:color="auto" w:fill="FFFFFF" w:themeFill="background1"/>
          </w:tcPr>
          <w:p w14:paraId="576BCF23" w14:textId="3547AD09" w:rsidR="00767B8F" w:rsidRPr="004E1C4D" w:rsidRDefault="00767B8F" w:rsidP="00DC6D80">
            <w:pPr>
              <w:spacing w:line="360" w:lineRule="auto"/>
              <w:rPr>
                <w:szCs w:val="20"/>
              </w:rPr>
            </w:pPr>
          </w:p>
        </w:tc>
      </w:tr>
      <w:tr w:rsidR="004C34FD" w:rsidRPr="00552F66" w14:paraId="48F5BA55" w14:textId="77777777" w:rsidTr="00E0EBA9">
        <w:tc>
          <w:tcPr>
            <w:tcW w:w="2269" w:type="dxa"/>
            <w:tcBorders>
              <w:right w:val="single" w:sz="4" w:space="0" w:color="auto"/>
            </w:tcBorders>
          </w:tcPr>
          <w:p w14:paraId="21632FE8" w14:textId="77777777" w:rsidR="004C34FD" w:rsidRPr="00552F66" w:rsidRDefault="004C34FD" w:rsidP="00D956B0">
            <w:pPr>
              <w:spacing w:line="360" w:lineRule="auto"/>
              <w:rPr>
                <w:szCs w:val="20"/>
              </w:rPr>
            </w:pPr>
            <w:r w:rsidRPr="00552F66">
              <w:rPr>
                <w:szCs w:val="20"/>
              </w:rPr>
              <w:t>Gegevens contactpersoon referent:</w:t>
            </w:r>
          </w:p>
        </w:tc>
        <w:tc>
          <w:tcPr>
            <w:tcW w:w="8080" w:type="dxa"/>
            <w:tcBorders>
              <w:top w:val="nil"/>
              <w:left w:val="single" w:sz="4" w:space="0" w:color="auto"/>
              <w:bottom w:val="nil"/>
            </w:tcBorders>
            <w:shd w:val="clear" w:color="auto" w:fill="FFFFFF" w:themeFill="background1"/>
          </w:tcPr>
          <w:p w14:paraId="7531A98D" w14:textId="77777777" w:rsidR="004C34FD" w:rsidRPr="004E1C4D" w:rsidRDefault="004C34FD" w:rsidP="00D956B0">
            <w:pPr>
              <w:spacing w:line="360" w:lineRule="auto"/>
              <w:rPr>
                <w:szCs w:val="20"/>
              </w:rPr>
            </w:pPr>
            <w:r w:rsidRPr="004E1C4D">
              <w:rPr>
                <w:szCs w:val="20"/>
              </w:rPr>
              <w:t xml:space="preserve">Naam </w:t>
            </w:r>
          </w:p>
          <w:p w14:paraId="0D427100" w14:textId="77777777" w:rsidR="004C34FD" w:rsidRPr="004E1C4D" w:rsidRDefault="004C34FD" w:rsidP="00D956B0">
            <w:pPr>
              <w:spacing w:line="360" w:lineRule="auto"/>
              <w:rPr>
                <w:szCs w:val="20"/>
              </w:rPr>
            </w:pPr>
            <w:r w:rsidRPr="004E1C4D">
              <w:rPr>
                <w:szCs w:val="20"/>
              </w:rPr>
              <w:t>Functie</w:t>
            </w:r>
          </w:p>
        </w:tc>
      </w:tr>
      <w:tr w:rsidR="004C34FD" w:rsidRPr="00552F66" w14:paraId="0F759D5C" w14:textId="77777777" w:rsidTr="00E0EBA9">
        <w:tc>
          <w:tcPr>
            <w:tcW w:w="2269" w:type="dxa"/>
            <w:tcBorders>
              <w:right w:val="single" w:sz="4" w:space="0" w:color="auto"/>
            </w:tcBorders>
          </w:tcPr>
          <w:p w14:paraId="15FA249A" w14:textId="77777777" w:rsidR="004C34FD" w:rsidRPr="00552F66" w:rsidRDefault="004C34FD" w:rsidP="00D956B0">
            <w:pPr>
              <w:spacing w:line="360" w:lineRule="auto"/>
              <w:rPr>
                <w:szCs w:val="20"/>
              </w:rPr>
            </w:pPr>
          </w:p>
        </w:tc>
        <w:tc>
          <w:tcPr>
            <w:tcW w:w="8080" w:type="dxa"/>
            <w:tcBorders>
              <w:top w:val="nil"/>
              <w:left w:val="single" w:sz="4" w:space="0" w:color="auto"/>
              <w:bottom w:val="nil"/>
            </w:tcBorders>
            <w:shd w:val="clear" w:color="auto" w:fill="FFFFFF" w:themeFill="background1"/>
          </w:tcPr>
          <w:p w14:paraId="385AD3A1" w14:textId="77777777" w:rsidR="004C34FD" w:rsidRPr="004E1C4D" w:rsidRDefault="004C34FD" w:rsidP="00D956B0">
            <w:pPr>
              <w:spacing w:line="360" w:lineRule="auto"/>
              <w:rPr>
                <w:szCs w:val="20"/>
              </w:rPr>
            </w:pPr>
            <w:r w:rsidRPr="004E1C4D">
              <w:rPr>
                <w:szCs w:val="20"/>
              </w:rPr>
              <w:t xml:space="preserve">Adres </w:t>
            </w:r>
          </w:p>
        </w:tc>
      </w:tr>
      <w:tr w:rsidR="004C34FD" w:rsidRPr="00552F66" w14:paraId="7502AB26" w14:textId="77777777" w:rsidTr="00E0EBA9">
        <w:tc>
          <w:tcPr>
            <w:tcW w:w="2269" w:type="dxa"/>
            <w:tcBorders>
              <w:right w:val="single" w:sz="4" w:space="0" w:color="auto"/>
            </w:tcBorders>
          </w:tcPr>
          <w:p w14:paraId="2E228C0B" w14:textId="77777777" w:rsidR="004C34FD" w:rsidRPr="00552F66" w:rsidRDefault="004C34FD" w:rsidP="00D956B0">
            <w:pPr>
              <w:tabs>
                <w:tab w:val="left" w:pos="1843"/>
              </w:tabs>
              <w:rPr>
                <w:szCs w:val="20"/>
              </w:rPr>
            </w:pPr>
          </w:p>
        </w:tc>
        <w:tc>
          <w:tcPr>
            <w:tcW w:w="8080" w:type="dxa"/>
            <w:tcBorders>
              <w:top w:val="nil"/>
              <w:left w:val="single" w:sz="4" w:space="0" w:color="auto"/>
              <w:bottom w:val="single" w:sz="4" w:space="0" w:color="auto"/>
            </w:tcBorders>
            <w:shd w:val="clear" w:color="auto" w:fill="FFFFFF" w:themeFill="background1"/>
          </w:tcPr>
          <w:p w14:paraId="7E634F9E" w14:textId="77777777" w:rsidR="004C34FD" w:rsidRPr="004E1C4D" w:rsidRDefault="004C34FD" w:rsidP="00D956B0">
            <w:pPr>
              <w:spacing w:line="360" w:lineRule="auto"/>
              <w:rPr>
                <w:szCs w:val="20"/>
              </w:rPr>
            </w:pPr>
            <w:r w:rsidRPr="004E1C4D">
              <w:rPr>
                <w:szCs w:val="20"/>
              </w:rPr>
              <w:t xml:space="preserve">Postcode, plaats </w:t>
            </w:r>
          </w:p>
          <w:p w14:paraId="42F2677F" w14:textId="77777777" w:rsidR="004C34FD" w:rsidRPr="004E1C4D" w:rsidRDefault="004C34FD" w:rsidP="00D956B0">
            <w:pPr>
              <w:spacing w:line="360" w:lineRule="auto"/>
              <w:rPr>
                <w:szCs w:val="20"/>
              </w:rPr>
            </w:pPr>
            <w:r w:rsidRPr="004E1C4D">
              <w:rPr>
                <w:szCs w:val="20"/>
              </w:rPr>
              <w:t>Telefoonnummer</w:t>
            </w:r>
          </w:p>
          <w:p w14:paraId="0DAB059A" w14:textId="5BA30D24" w:rsidR="004C34FD" w:rsidRPr="004E1C4D" w:rsidRDefault="004C34FD" w:rsidP="00494343">
            <w:pPr>
              <w:spacing w:line="360" w:lineRule="auto"/>
              <w:rPr>
                <w:szCs w:val="20"/>
              </w:rPr>
            </w:pPr>
            <w:r w:rsidRPr="004E1C4D">
              <w:rPr>
                <w:szCs w:val="20"/>
              </w:rPr>
              <w:t>E-mail</w:t>
            </w:r>
          </w:p>
        </w:tc>
      </w:tr>
    </w:tbl>
    <w:p w14:paraId="6B132711" w14:textId="7AE79F3D" w:rsidR="00571DA5" w:rsidRPr="009A58AD" w:rsidRDefault="00571DA5" w:rsidP="004B04FB">
      <w:pPr>
        <w:spacing w:line="360" w:lineRule="auto"/>
        <w:rPr>
          <w:b/>
          <w:szCs w:val="20"/>
        </w:rPr>
      </w:pPr>
      <w:r w:rsidRPr="00A032D6">
        <w:rPr>
          <w:b/>
          <w:szCs w:val="20"/>
        </w:rPr>
        <w:lastRenderedPageBreak/>
        <w:t xml:space="preserve">Ondertekening van </w:t>
      </w:r>
      <w:r>
        <w:rPr>
          <w:b/>
          <w:szCs w:val="20"/>
        </w:rPr>
        <w:t>dit document</w:t>
      </w:r>
    </w:p>
    <w:p w14:paraId="7194DBDC" w14:textId="77777777" w:rsidR="00571DA5" w:rsidRPr="00A032D6" w:rsidRDefault="00571DA5" w:rsidP="00F03489">
      <w:pPr>
        <w:spacing w:line="240" w:lineRule="auto"/>
        <w:jc w:val="both"/>
        <w:rPr>
          <w:szCs w:val="20"/>
        </w:rPr>
      </w:pPr>
    </w:p>
    <w:p w14:paraId="69A70828" w14:textId="77777777" w:rsidR="00571DA5" w:rsidRPr="00A032D6" w:rsidRDefault="00571DA5" w:rsidP="00F03489">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769D0D3C" w14:textId="77777777" w:rsidR="00571DA5" w:rsidRPr="00A032D6" w:rsidRDefault="00571DA5" w:rsidP="00F03489">
      <w:pPr>
        <w:spacing w:line="240" w:lineRule="auto"/>
        <w:jc w:val="both"/>
        <w:rPr>
          <w:szCs w:val="20"/>
        </w:rPr>
      </w:pPr>
    </w:p>
    <w:p w14:paraId="025B05F7" w14:textId="2001F7A0" w:rsidR="00571DA5" w:rsidRPr="0025082C" w:rsidRDefault="0025082C" w:rsidP="0025082C">
      <w:pPr>
        <w:jc w:val="both"/>
      </w:pPr>
      <w:r>
        <w:t xml:space="preserve">Ondergetekende is ermee bekend en stemt daarmee in dat </w:t>
      </w:r>
      <w:r w:rsidR="00B40B99">
        <w:t>A</w:t>
      </w:r>
      <w:r>
        <w:t xml:space="preserve">anbestedende dienst de beantwoording van </w:t>
      </w:r>
      <w:r w:rsidR="00EC7CF3">
        <w:t>de geschiktheidseisen</w:t>
      </w:r>
      <w:r>
        <w:t xml:space="preserve"> eventueel verifieert of zal laten verifiëren. Ondergetekende zal, indien </w:t>
      </w:r>
      <w:r w:rsidR="00B40B99">
        <w:t>A</w:t>
      </w:r>
      <w:r>
        <w:t xml:space="preserve">anbestedende dienst tot verificatie van gegevens wenst over te gaan, daaraan zijn medewerking verlenen. </w:t>
      </w:r>
      <w:r w:rsidR="00571DA5" w:rsidRPr="00A032D6">
        <w:rPr>
          <w:szCs w:val="20"/>
        </w:rPr>
        <w:t xml:space="preserve">Ondergetekende zal eveneens zijn medewerking verlenen aan een door of namens </w:t>
      </w:r>
      <w:r w:rsidR="00B40B99">
        <w:rPr>
          <w:szCs w:val="20"/>
        </w:rPr>
        <w:t>A</w:t>
      </w:r>
      <w:r>
        <w:rPr>
          <w:szCs w:val="20"/>
        </w:rPr>
        <w:t>anbestedende dienst</w:t>
      </w:r>
      <w:r w:rsidR="00571DA5" w:rsidRPr="00A032D6">
        <w:rPr>
          <w:szCs w:val="20"/>
        </w:rPr>
        <w:t xml:space="preserve"> uit te voeren onderzoek naar de ‘herkomst van middelen’.</w:t>
      </w:r>
      <w:r w:rsidR="002C2098" w:rsidRPr="002C2098">
        <w:t xml:space="preserve"> </w:t>
      </w:r>
      <w:r w:rsidR="00E129A2">
        <w:t>Ondergetekende is ermee bekend en stemt daarmee in</w:t>
      </w:r>
      <w:r w:rsidR="00E129A2" w:rsidRPr="002C2098">
        <w:rPr>
          <w:szCs w:val="20"/>
        </w:rPr>
        <w:t xml:space="preserve"> </w:t>
      </w:r>
      <w:r w:rsidR="00E129A2">
        <w:rPr>
          <w:szCs w:val="20"/>
        </w:rPr>
        <w:t xml:space="preserve">dat </w:t>
      </w:r>
      <w:r w:rsidR="002C2098" w:rsidRPr="002C2098">
        <w:rPr>
          <w:szCs w:val="20"/>
        </w:rPr>
        <w:t xml:space="preserve">Aanbestedende dienst </w:t>
      </w:r>
      <w:r w:rsidR="00E129A2">
        <w:rPr>
          <w:szCs w:val="20"/>
        </w:rPr>
        <w:t>zich het</w:t>
      </w:r>
      <w:r w:rsidR="002C2098" w:rsidRPr="002C2098">
        <w:rPr>
          <w:szCs w:val="20"/>
        </w:rPr>
        <w:t xml:space="preserve"> recht </w:t>
      </w:r>
      <w:r w:rsidR="00E129A2">
        <w:rPr>
          <w:szCs w:val="20"/>
        </w:rPr>
        <w:t xml:space="preserve">behoudt </w:t>
      </w:r>
      <w:r w:rsidR="002C2098" w:rsidRPr="002C2098">
        <w:rPr>
          <w:szCs w:val="20"/>
        </w:rPr>
        <w:t>voor om zonder tussenkomst en/of toestemming van Ondernemer contact op te nemen met referenten ter verificatie.</w:t>
      </w:r>
    </w:p>
    <w:p w14:paraId="1F435576" w14:textId="77777777" w:rsidR="00296345" w:rsidRPr="00A032D6" w:rsidRDefault="00296345" w:rsidP="00F03489">
      <w:pPr>
        <w:spacing w:line="240" w:lineRule="auto"/>
        <w:jc w:val="both"/>
        <w:rPr>
          <w:szCs w:val="20"/>
        </w:rPr>
      </w:pPr>
    </w:p>
    <w:p w14:paraId="07024E8E" w14:textId="77777777" w:rsidR="007B43D1" w:rsidRPr="00AA1BCA" w:rsidRDefault="00F03489" w:rsidP="00F03489">
      <w:pPr>
        <w:spacing w:line="240" w:lineRule="auto"/>
        <w:jc w:val="both"/>
        <w:rPr>
          <w:szCs w:val="20"/>
        </w:rPr>
      </w:pPr>
      <w:r>
        <w:rPr>
          <w:szCs w:val="20"/>
        </w:rPr>
        <w:t>Aldu</w:t>
      </w:r>
      <w:r w:rsidRPr="00AA1BCA">
        <w:rPr>
          <w:szCs w:val="20"/>
        </w:rPr>
        <w:t>s, naar waarheid opgemaakt</w:t>
      </w:r>
      <w:r>
        <w:rPr>
          <w:szCs w:val="20"/>
        </w:rPr>
        <w:t xml:space="preserve"> en </w:t>
      </w:r>
      <w:r w:rsidR="006F6360">
        <w:rPr>
          <w:szCs w:val="20"/>
        </w:rPr>
        <w:t xml:space="preserve">rechtsgeldig ondertekend door; </w:t>
      </w: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F03489" w:rsidRPr="00AA1BCA" w14:paraId="5E9E1826"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275F5D79" w14:textId="77777777" w:rsidR="00F03489" w:rsidRPr="00B64D9C" w:rsidRDefault="007A0E99" w:rsidP="00F03489">
            <w:pPr>
              <w:spacing w:before="40" w:after="40"/>
              <w:rPr>
                <w:b/>
                <w:szCs w:val="20"/>
              </w:rPr>
            </w:pPr>
            <w:r w:rsidRPr="00B64D9C">
              <w:rPr>
                <w:b/>
                <w:szCs w:val="20"/>
              </w:rPr>
              <w:t>Naam o</w:t>
            </w:r>
            <w:r w:rsidR="00F03489" w:rsidRPr="00B64D9C">
              <w:rPr>
                <w:b/>
                <w:szCs w:val="20"/>
              </w:rPr>
              <w:t xml:space="preserve">ndernemer </w:t>
            </w:r>
          </w:p>
        </w:tc>
        <w:tc>
          <w:tcPr>
            <w:tcW w:w="6095" w:type="dxa"/>
            <w:tcBorders>
              <w:top w:val="single" w:sz="4" w:space="0" w:color="auto"/>
              <w:left w:val="single" w:sz="4" w:space="0" w:color="auto"/>
              <w:bottom w:val="single" w:sz="4" w:space="0" w:color="auto"/>
              <w:right w:val="single" w:sz="4" w:space="0" w:color="auto"/>
            </w:tcBorders>
            <w:hideMark/>
          </w:tcPr>
          <w:p w14:paraId="1231BE67" w14:textId="77777777" w:rsidR="00F03489" w:rsidRDefault="00F03489" w:rsidP="00F03489">
            <w:pPr>
              <w:spacing w:before="40" w:after="40"/>
              <w:rPr>
                <w:rFonts w:ascii="Times New Roman" w:hAnsi="Times New Roman"/>
                <w:szCs w:val="20"/>
              </w:rPr>
            </w:pPr>
          </w:p>
          <w:p w14:paraId="36FEB5B0" w14:textId="77777777" w:rsidR="008E27EA" w:rsidRPr="00AA1BCA" w:rsidRDefault="008E27EA" w:rsidP="00F03489">
            <w:pPr>
              <w:spacing w:before="40" w:after="40"/>
              <w:rPr>
                <w:rFonts w:ascii="Times New Roman" w:hAnsi="Times New Roman"/>
                <w:szCs w:val="20"/>
              </w:rPr>
            </w:pPr>
          </w:p>
        </w:tc>
      </w:tr>
      <w:tr w:rsidR="00F03489" w:rsidRPr="00AA1BCA" w14:paraId="67498305"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2E56A43" w14:textId="77777777" w:rsidR="00F03489" w:rsidRPr="00B64D9C" w:rsidRDefault="00F03489" w:rsidP="00F03489">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30D7AA69" w14:textId="77777777" w:rsidR="00F03489" w:rsidRDefault="00F03489" w:rsidP="00F03489">
            <w:pPr>
              <w:spacing w:before="40" w:after="40"/>
              <w:rPr>
                <w:rFonts w:ascii="Times New Roman" w:hAnsi="Times New Roman"/>
                <w:szCs w:val="20"/>
              </w:rPr>
            </w:pPr>
          </w:p>
          <w:p w14:paraId="7196D064" w14:textId="77777777" w:rsidR="008E27EA" w:rsidRPr="00AA1BCA" w:rsidRDefault="008E27EA" w:rsidP="00F03489">
            <w:pPr>
              <w:spacing w:before="40" w:after="40"/>
              <w:rPr>
                <w:rFonts w:ascii="Times New Roman" w:hAnsi="Times New Roman"/>
                <w:szCs w:val="20"/>
              </w:rPr>
            </w:pPr>
          </w:p>
        </w:tc>
      </w:tr>
      <w:tr w:rsidR="00F03489" w:rsidRPr="00AA1BCA" w14:paraId="746F1487"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9F80F88" w14:textId="77777777" w:rsidR="00F03489" w:rsidRPr="00B64D9C" w:rsidRDefault="00F03489" w:rsidP="00F03489">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34FF1C98" w14:textId="77777777" w:rsidR="00F03489" w:rsidRDefault="00F03489" w:rsidP="00F03489">
            <w:pPr>
              <w:spacing w:before="40" w:after="40"/>
              <w:rPr>
                <w:rFonts w:ascii="Times New Roman" w:hAnsi="Times New Roman"/>
                <w:szCs w:val="20"/>
              </w:rPr>
            </w:pPr>
          </w:p>
          <w:p w14:paraId="6D072C0D" w14:textId="77777777" w:rsidR="008E27EA" w:rsidRPr="00AA1BCA" w:rsidRDefault="008E27EA" w:rsidP="00F03489">
            <w:pPr>
              <w:spacing w:before="40" w:after="40"/>
              <w:rPr>
                <w:rFonts w:ascii="Times New Roman" w:hAnsi="Times New Roman"/>
                <w:szCs w:val="20"/>
              </w:rPr>
            </w:pPr>
          </w:p>
        </w:tc>
      </w:tr>
      <w:tr w:rsidR="00F03489" w:rsidRPr="00AA1BCA" w14:paraId="2F2403EB"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9E6FE88" w14:textId="77777777" w:rsidR="00F03489" w:rsidRPr="00B64D9C" w:rsidRDefault="00F03489" w:rsidP="00F03489">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48A21919"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6BD18F9B"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238601FE"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0F3CABC7" w14:textId="77777777" w:rsidR="00045E02" w:rsidRDefault="00045E02" w:rsidP="00571DA5">
      <w:pPr>
        <w:pStyle w:val="Kop1"/>
        <w:numPr>
          <w:ilvl w:val="0"/>
          <w:numId w:val="0"/>
        </w:numPr>
      </w:pPr>
    </w:p>
    <w:p w14:paraId="5B08B5D1" w14:textId="77777777" w:rsidR="00045E02" w:rsidRDefault="00045E02" w:rsidP="00045E02">
      <w:pPr>
        <w:pStyle w:val="stlParagraafKop"/>
        <w:rPr>
          <w:rFonts w:eastAsia="Times New Roman"/>
          <w:sz w:val="22"/>
          <w:szCs w:val="28"/>
        </w:rPr>
      </w:pPr>
    </w:p>
    <w:sectPr w:rsidR="00045E02" w:rsidSect="00452B99">
      <w:footerReference w:type="default" r:id="rId11"/>
      <w:headerReference w:type="first" r:id="rId12"/>
      <w:pgSz w:w="12240" w:h="15840" w:code="1"/>
      <w:pgMar w:top="1134" w:right="1418"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0940F" w14:textId="77777777" w:rsidR="00586AEF" w:rsidRDefault="00586AEF" w:rsidP="00AD2D54">
      <w:pPr>
        <w:spacing w:line="240" w:lineRule="auto"/>
      </w:pPr>
      <w:r>
        <w:separator/>
      </w:r>
    </w:p>
  </w:endnote>
  <w:endnote w:type="continuationSeparator" w:id="0">
    <w:p w14:paraId="51CCDDA3" w14:textId="77777777" w:rsidR="00586AEF" w:rsidRDefault="00586AEF" w:rsidP="00AD2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6096"/>
      <w:gridCol w:w="3402"/>
    </w:tblGrid>
    <w:tr w:rsidR="00FA5422" w:rsidRPr="00CA11E7" w14:paraId="7510AD97" w14:textId="77777777" w:rsidTr="008A3A8A">
      <w:trPr>
        <w:trHeight w:val="360"/>
      </w:trPr>
      <w:tc>
        <w:tcPr>
          <w:tcW w:w="6096" w:type="dxa"/>
          <w:vAlign w:val="center"/>
        </w:tcPr>
        <w:p w14:paraId="7308C5DC" w14:textId="7FB840D5" w:rsidR="00FA5422" w:rsidRPr="00A9029F" w:rsidRDefault="004B04FB" w:rsidP="004B04FB">
          <w:pPr>
            <w:pStyle w:val="stlPaginanummer"/>
            <w:tabs>
              <w:tab w:val="right" w:pos="3817"/>
            </w:tabs>
            <w:jc w:val="left"/>
            <w:rPr>
              <w:sz w:val="18"/>
              <w:szCs w:val="18"/>
            </w:rPr>
          </w:pPr>
          <w:r>
            <w:rPr>
              <w:sz w:val="18"/>
              <w:szCs w:val="18"/>
            </w:rPr>
            <w:t xml:space="preserve">Bijlage </w:t>
          </w:r>
          <w:r w:rsidR="00EE2413">
            <w:rPr>
              <w:sz w:val="18"/>
              <w:szCs w:val="18"/>
            </w:rPr>
            <w:t>4</w:t>
          </w:r>
          <w:r w:rsidR="00FA5422">
            <w:rPr>
              <w:sz w:val="18"/>
              <w:szCs w:val="18"/>
            </w:rPr>
            <w:t xml:space="preserve">: </w:t>
          </w:r>
          <w:r w:rsidR="008A3A8A">
            <w:rPr>
              <w:sz w:val="18"/>
              <w:szCs w:val="18"/>
            </w:rPr>
            <w:t xml:space="preserve">Geschiktheidseisen </w:t>
          </w:r>
          <w:r w:rsidR="002C68D2">
            <w:rPr>
              <w:sz w:val="18"/>
              <w:szCs w:val="18"/>
            </w:rPr>
            <w:t>Wervelkolomimplantaten</w:t>
          </w:r>
        </w:p>
      </w:tc>
      <w:tc>
        <w:tcPr>
          <w:tcW w:w="3402" w:type="dxa"/>
          <w:vAlign w:val="center"/>
        </w:tcPr>
        <w:p w14:paraId="1F6AEDDC"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3C238B">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3C238B">
            <w:rPr>
              <w:rFonts w:cs="Arial"/>
              <w:noProof/>
              <w:sz w:val="18"/>
              <w:szCs w:val="18"/>
            </w:rPr>
            <w:t>5</w:t>
          </w:r>
          <w:r w:rsidRPr="00A9029F">
            <w:rPr>
              <w:rFonts w:cs="Arial"/>
              <w:sz w:val="18"/>
              <w:szCs w:val="18"/>
            </w:rPr>
            <w:fldChar w:fldCharType="end"/>
          </w:r>
        </w:p>
      </w:tc>
    </w:tr>
    <w:tr w:rsidR="00FA5422" w:rsidRPr="00CA11E7" w14:paraId="4B1F511A" w14:textId="77777777" w:rsidTr="008A3A8A">
      <w:trPr>
        <w:trHeight w:val="360"/>
      </w:trPr>
      <w:tc>
        <w:tcPr>
          <w:tcW w:w="6096" w:type="dxa"/>
          <w:vAlign w:val="center"/>
        </w:tcPr>
        <w:p w14:paraId="65F9C3DC" w14:textId="77777777" w:rsidR="00FA5422" w:rsidRPr="00A9029F" w:rsidRDefault="00FA5422" w:rsidP="00D45983">
          <w:pPr>
            <w:pStyle w:val="stlPaginanummer"/>
            <w:tabs>
              <w:tab w:val="right" w:pos="3817"/>
            </w:tabs>
            <w:jc w:val="left"/>
            <w:rPr>
              <w:sz w:val="18"/>
              <w:szCs w:val="18"/>
            </w:rPr>
          </w:pPr>
        </w:p>
      </w:tc>
      <w:tc>
        <w:tcPr>
          <w:tcW w:w="3402" w:type="dxa"/>
          <w:vAlign w:val="center"/>
        </w:tcPr>
        <w:p w14:paraId="5023141B" w14:textId="77777777" w:rsidR="00FA5422" w:rsidRPr="00A9029F" w:rsidRDefault="00FA5422" w:rsidP="00A9029F">
          <w:pPr>
            <w:pStyle w:val="stlPaginanummer"/>
            <w:ind w:right="167"/>
            <w:rPr>
              <w:sz w:val="18"/>
              <w:szCs w:val="18"/>
            </w:rPr>
          </w:pPr>
        </w:p>
      </w:tc>
    </w:tr>
  </w:tbl>
  <w:p w14:paraId="1F3B1409" w14:textId="77777777" w:rsidR="00FA5422" w:rsidRDefault="00FA54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B14DE" w14:textId="77777777" w:rsidR="00586AEF" w:rsidRDefault="00586AEF" w:rsidP="00AD2D54">
      <w:pPr>
        <w:spacing w:line="240" w:lineRule="auto"/>
      </w:pPr>
      <w:r>
        <w:separator/>
      </w:r>
    </w:p>
  </w:footnote>
  <w:footnote w:type="continuationSeparator" w:id="0">
    <w:p w14:paraId="456E78EE" w14:textId="77777777" w:rsidR="00586AEF" w:rsidRDefault="00586AEF" w:rsidP="00AD2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2527"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3C238B">
      <w:rPr>
        <w:rStyle w:val="stlContactGegevensKop"/>
        <w:b w:val="0"/>
        <w:noProof/>
      </w:rPr>
      <w:t>1</w:t>
    </w:r>
    <w:r>
      <w:rPr>
        <w:rStyle w:val="stlContactGegevensKop"/>
        <w:b w:val="0"/>
      </w:rPr>
      <w:fldChar w:fldCharType="end"/>
    </w:r>
    <w:r>
      <w:rPr>
        <w:rStyle w:val="stlContactGegevensKop"/>
        <w:b w:val="0"/>
      </w:rPr>
      <w:t>/</w:t>
    </w:r>
    <w:fldSimple w:instr="NUMPAGES   \* MERGEFORMAT">
      <w:r w:rsidR="003C238B" w:rsidRPr="003C238B">
        <w:rPr>
          <w:rStyle w:val="stlContactGegevensKop"/>
          <w:b w:val="0"/>
          <w:noProof/>
        </w:rPr>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1"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8F1274"/>
    <w:multiLevelType w:val="hybridMultilevel"/>
    <w:tmpl w:val="153AAD48"/>
    <w:lvl w:ilvl="0" w:tplc="1B6E9CB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060839"/>
    <w:multiLevelType w:val="hybridMultilevel"/>
    <w:tmpl w:val="5D04EA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675841226">
    <w:abstractNumId w:val="10"/>
  </w:num>
  <w:num w:numId="2" w16cid:durableId="1658611826">
    <w:abstractNumId w:val="9"/>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480006466">
    <w:abstractNumId w:val="8"/>
  </w:num>
  <w:num w:numId="4" w16cid:durableId="700664379">
    <w:abstractNumId w:val="0"/>
  </w:num>
  <w:num w:numId="5" w16cid:durableId="204829525">
    <w:abstractNumId w:val="13"/>
  </w:num>
  <w:num w:numId="6" w16cid:durableId="1673028734">
    <w:abstractNumId w:val="9"/>
  </w:num>
  <w:num w:numId="7" w16cid:durableId="318121765">
    <w:abstractNumId w:val="7"/>
  </w:num>
  <w:num w:numId="8" w16cid:durableId="2016372464">
    <w:abstractNumId w:val="11"/>
  </w:num>
  <w:num w:numId="9" w16cid:durableId="1453397258">
    <w:abstractNumId w:val="5"/>
  </w:num>
  <w:num w:numId="10" w16cid:durableId="1559123787">
    <w:abstractNumId w:val="6"/>
  </w:num>
  <w:num w:numId="11" w16cid:durableId="409083683">
    <w:abstractNumId w:val="12"/>
  </w:num>
  <w:num w:numId="12" w16cid:durableId="792602253">
    <w:abstractNumId w:val="2"/>
  </w:num>
  <w:num w:numId="13" w16cid:durableId="871499882">
    <w:abstractNumId w:val="1"/>
  </w:num>
  <w:num w:numId="14" w16cid:durableId="1957980295">
    <w:abstractNumId w:val="3"/>
  </w:num>
  <w:num w:numId="15" w16cid:durableId="109925632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05484"/>
    <w:rsid w:val="00010776"/>
    <w:rsid w:val="000119C4"/>
    <w:rsid w:val="00011C2A"/>
    <w:rsid w:val="00017435"/>
    <w:rsid w:val="00023931"/>
    <w:rsid w:val="00034294"/>
    <w:rsid w:val="000452A8"/>
    <w:rsid w:val="00045B03"/>
    <w:rsid w:val="00045E02"/>
    <w:rsid w:val="00053C23"/>
    <w:rsid w:val="00057EE1"/>
    <w:rsid w:val="00060380"/>
    <w:rsid w:val="00062054"/>
    <w:rsid w:val="00062139"/>
    <w:rsid w:val="00063134"/>
    <w:rsid w:val="00063615"/>
    <w:rsid w:val="000657E1"/>
    <w:rsid w:val="00065B3D"/>
    <w:rsid w:val="00072251"/>
    <w:rsid w:val="00076CAD"/>
    <w:rsid w:val="00077386"/>
    <w:rsid w:val="0008006F"/>
    <w:rsid w:val="000873B6"/>
    <w:rsid w:val="00090D50"/>
    <w:rsid w:val="00091DAC"/>
    <w:rsid w:val="00093BB8"/>
    <w:rsid w:val="00095E92"/>
    <w:rsid w:val="00096642"/>
    <w:rsid w:val="000B3E16"/>
    <w:rsid w:val="000C0A00"/>
    <w:rsid w:val="000C4683"/>
    <w:rsid w:val="000C7245"/>
    <w:rsid w:val="000D3397"/>
    <w:rsid w:val="000D6B33"/>
    <w:rsid w:val="000D6FC7"/>
    <w:rsid w:val="000D718D"/>
    <w:rsid w:val="000E478B"/>
    <w:rsid w:val="000E541E"/>
    <w:rsid w:val="000F15F1"/>
    <w:rsid w:val="000F5222"/>
    <w:rsid w:val="00100923"/>
    <w:rsid w:val="00103F89"/>
    <w:rsid w:val="0010584A"/>
    <w:rsid w:val="00106ACE"/>
    <w:rsid w:val="00114B61"/>
    <w:rsid w:val="0012338D"/>
    <w:rsid w:val="00124F12"/>
    <w:rsid w:val="001423DC"/>
    <w:rsid w:val="00142C0F"/>
    <w:rsid w:val="00144715"/>
    <w:rsid w:val="00146A5C"/>
    <w:rsid w:val="00147A08"/>
    <w:rsid w:val="00155318"/>
    <w:rsid w:val="00156DFC"/>
    <w:rsid w:val="001638A6"/>
    <w:rsid w:val="00171DFF"/>
    <w:rsid w:val="001751DB"/>
    <w:rsid w:val="0018203B"/>
    <w:rsid w:val="00182918"/>
    <w:rsid w:val="001838B9"/>
    <w:rsid w:val="00185C2F"/>
    <w:rsid w:val="001959B9"/>
    <w:rsid w:val="001975AD"/>
    <w:rsid w:val="00197897"/>
    <w:rsid w:val="001A46B5"/>
    <w:rsid w:val="001A5204"/>
    <w:rsid w:val="001B0E21"/>
    <w:rsid w:val="001C1735"/>
    <w:rsid w:val="001C46D1"/>
    <w:rsid w:val="001C4A18"/>
    <w:rsid w:val="001C60BE"/>
    <w:rsid w:val="001C72FC"/>
    <w:rsid w:val="001C744D"/>
    <w:rsid w:val="001D1F01"/>
    <w:rsid w:val="001D2C50"/>
    <w:rsid w:val="001D313E"/>
    <w:rsid w:val="001E5520"/>
    <w:rsid w:val="001E7A4B"/>
    <w:rsid w:val="001F209A"/>
    <w:rsid w:val="001F3B1B"/>
    <w:rsid w:val="001F4207"/>
    <w:rsid w:val="00204EE4"/>
    <w:rsid w:val="00205072"/>
    <w:rsid w:val="00210100"/>
    <w:rsid w:val="00214DEC"/>
    <w:rsid w:val="00215025"/>
    <w:rsid w:val="00217957"/>
    <w:rsid w:val="00226FB9"/>
    <w:rsid w:val="00232A97"/>
    <w:rsid w:val="002332E5"/>
    <w:rsid w:val="002335B2"/>
    <w:rsid w:val="002342C6"/>
    <w:rsid w:val="00236833"/>
    <w:rsid w:val="002374BE"/>
    <w:rsid w:val="00241C2D"/>
    <w:rsid w:val="00243BAD"/>
    <w:rsid w:val="00247C98"/>
    <w:rsid w:val="0025082C"/>
    <w:rsid w:val="00252F7D"/>
    <w:rsid w:val="00253812"/>
    <w:rsid w:val="00253875"/>
    <w:rsid w:val="00254B6E"/>
    <w:rsid w:val="002574D0"/>
    <w:rsid w:val="0026589F"/>
    <w:rsid w:val="00265A6A"/>
    <w:rsid w:val="002718A7"/>
    <w:rsid w:val="002725D2"/>
    <w:rsid w:val="00272F34"/>
    <w:rsid w:val="00276AFB"/>
    <w:rsid w:val="002857F6"/>
    <w:rsid w:val="00286E06"/>
    <w:rsid w:val="00290B8A"/>
    <w:rsid w:val="00293121"/>
    <w:rsid w:val="00296345"/>
    <w:rsid w:val="00296D30"/>
    <w:rsid w:val="002A170D"/>
    <w:rsid w:val="002A4505"/>
    <w:rsid w:val="002B0517"/>
    <w:rsid w:val="002B1D5E"/>
    <w:rsid w:val="002B3015"/>
    <w:rsid w:val="002B6375"/>
    <w:rsid w:val="002B7FDA"/>
    <w:rsid w:val="002C2098"/>
    <w:rsid w:val="002C312E"/>
    <w:rsid w:val="002C68D2"/>
    <w:rsid w:val="002C6E18"/>
    <w:rsid w:val="002C6F1C"/>
    <w:rsid w:val="002D036B"/>
    <w:rsid w:val="002D325B"/>
    <w:rsid w:val="002D3656"/>
    <w:rsid w:val="002D394B"/>
    <w:rsid w:val="002D4CCE"/>
    <w:rsid w:val="002E4554"/>
    <w:rsid w:val="002E5721"/>
    <w:rsid w:val="002E64CB"/>
    <w:rsid w:val="0030424F"/>
    <w:rsid w:val="003042ED"/>
    <w:rsid w:val="00314FCB"/>
    <w:rsid w:val="003170F8"/>
    <w:rsid w:val="003320F1"/>
    <w:rsid w:val="00335F3D"/>
    <w:rsid w:val="003423EE"/>
    <w:rsid w:val="00345A83"/>
    <w:rsid w:val="00345C7C"/>
    <w:rsid w:val="00351207"/>
    <w:rsid w:val="0035201A"/>
    <w:rsid w:val="003530F3"/>
    <w:rsid w:val="003540FA"/>
    <w:rsid w:val="00356566"/>
    <w:rsid w:val="0035691F"/>
    <w:rsid w:val="00361E9C"/>
    <w:rsid w:val="003707B6"/>
    <w:rsid w:val="00372A1B"/>
    <w:rsid w:val="00373401"/>
    <w:rsid w:val="00374766"/>
    <w:rsid w:val="00374AB3"/>
    <w:rsid w:val="00376653"/>
    <w:rsid w:val="0039049B"/>
    <w:rsid w:val="00393181"/>
    <w:rsid w:val="003A0426"/>
    <w:rsid w:val="003A0CE6"/>
    <w:rsid w:val="003A2F86"/>
    <w:rsid w:val="003A4CE6"/>
    <w:rsid w:val="003A63F6"/>
    <w:rsid w:val="003B5147"/>
    <w:rsid w:val="003C0C95"/>
    <w:rsid w:val="003C238B"/>
    <w:rsid w:val="003D1E75"/>
    <w:rsid w:val="003D3DEA"/>
    <w:rsid w:val="003D5B34"/>
    <w:rsid w:val="003D751E"/>
    <w:rsid w:val="003D770A"/>
    <w:rsid w:val="003E413D"/>
    <w:rsid w:val="003E4AA0"/>
    <w:rsid w:val="003F11FD"/>
    <w:rsid w:val="003F3C34"/>
    <w:rsid w:val="003F5A0A"/>
    <w:rsid w:val="00401F1E"/>
    <w:rsid w:val="004029F4"/>
    <w:rsid w:val="00402BF5"/>
    <w:rsid w:val="00406D46"/>
    <w:rsid w:val="00406E8A"/>
    <w:rsid w:val="00413BE1"/>
    <w:rsid w:val="00414BCA"/>
    <w:rsid w:val="00423181"/>
    <w:rsid w:val="0042342D"/>
    <w:rsid w:val="00425F5C"/>
    <w:rsid w:val="004305FA"/>
    <w:rsid w:val="00432D40"/>
    <w:rsid w:val="00443A48"/>
    <w:rsid w:val="004449AA"/>
    <w:rsid w:val="00445A4C"/>
    <w:rsid w:val="00452B99"/>
    <w:rsid w:val="004636BB"/>
    <w:rsid w:val="00471993"/>
    <w:rsid w:val="00472477"/>
    <w:rsid w:val="004725C6"/>
    <w:rsid w:val="004746B4"/>
    <w:rsid w:val="00482BDB"/>
    <w:rsid w:val="00483E4C"/>
    <w:rsid w:val="0049085D"/>
    <w:rsid w:val="00492BC8"/>
    <w:rsid w:val="00494343"/>
    <w:rsid w:val="00497046"/>
    <w:rsid w:val="004A6521"/>
    <w:rsid w:val="004A6533"/>
    <w:rsid w:val="004B04FB"/>
    <w:rsid w:val="004B55EA"/>
    <w:rsid w:val="004C1513"/>
    <w:rsid w:val="004C34FD"/>
    <w:rsid w:val="004C52EA"/>
    <w:rsid w:val="004D172E"/>
    <w:rsid w:val="004D2775"/>
    <w:rsid w:val="004E1C4D"/>
    <w:rsid w:val="004E3DFE"/>
    <w:rsid w:val="004E6947"/>
    <w:rsid w:val="004F3805"/>
    <w:rsid w:val="004F5E7C"/>
    <w:rsid w:val="004F7C88"/>
    <w:rsid w:val="005012DC"/>
    <w:rsid w:val="00522776"/>
    <w:rsid w:val="00523487"/>
    <w:rsid w:val="00534FFB"/>
    <w:rsid w:val="00535C1E"/>
    <w:rsid w:val="00537859"/>
    <w:rsid w:val="00542DE7"/>
    <w:rsid w:val="005437F7"/>
    <w:rsid w:val="00562671"/>
    <w:rsid w:val="0056485D"/>
    <w:rsid w:val="005650B4"/>
    <w:rsid w:val="00565738"/>
    <w:rsid w:val="00571DA5"/>
    <w:rsid w:val="00575948"/>
    <w:rsid w:val="00576C76"/>
    <w:rsid w:val="00577E3A"/>
    <w:rsid w:val="00583AB7"/>
    <w:rsid w:val="0058615E"/>
    <w:rsid w:val="00586415"/>
    <w:rsid w:val="00586AEF"/>
    <w:rsid w:val="00587A09"/>
    <w:rsid w:val="005913DE"/>
    <w:rsid w:val="005A19F5"/>
    <w:rsid w:val="005A2FDD"/>
    <w:rsid w:val="005B199B"/>
    <w:rsid w:val="005B594C"/>
    <w:rsid w:val="005B6D34"/>
    <w:rsid w:val="005B6F2D"/>
    <w:rsid w:val="005B7F50"/>
    <w:rsid w:val="005C10D4"/>
    <w:rsid w:val="005C14FE"/>
    <w:rsid w:val="005C68D4"/>
    <w:rsid w:val="005D156F"/>
    <w:rsid w:val="005D78C4"/>
    <w:rsid w:val="005E3205"/>
    <w:rsid w:val="005E7D31"/>
    <w:rsid w:val="005F18D9"/>
    <w:rsid w:val="00600B2A"/>
    <w:rsid w:val="00601606"/>
    <w:rsid w:val="00601877"/>
    <w:rsid w:val="006053A1"/>
    <w:rsid w:val="0060604E"/>
    <w:rsid w:val="00606496"/>
    <w:rsid w:val="00607B0F"/>
    <w:rsid w:val="006109F0"/>
    <w:rsid w:val="0061367D"/>
    <w:rsid w:val="0061429B"/>
    <w:rsid w:val="00614B25"/>
    <w:rsid w:val="00616861"/>
    <w:rsid w:val="00622167"/>
    <w:rsid w:val="006235C3"/>
    <w:rsid w:val="006256D2"/>
    <w:rsid w:val="006274A3"/>
    <w:rsid w:val="00632648"/>
    <w:rsid w:val="006338A4"/>
    <w:rsid w:val="00635733"/>
    <w:rsid w:val="00635EB3"/>
    <w:rsid w:val="006416A6"/>
    <w:rsid w:val="00641840"/>
    <w:rsid w:val="00651696"/>
    <w:rsid w:val="0065429B"/>
    <w:rsid w:val="00655A07"/>
    <w:rsid w:val="00656B3A"/>
    <w:rsid w:val="00663468"/>
    <w:rsid w:val="00664942"/>
    <w:rsid w:val="00664DDD"/>
    <w:rsid w:val="00666AB8"/>
    <w:rsid w:val="00671D0D"/>
    <w:rsid w:val="006760E8"/>
    <w:rsid w:val="006833CA"/>
    <w:rsid w:val="00684F59"/>
    <w:rsid w:val="00687681"/>
    <w:rsid w:val="00693644"/>
    <w:rsid w:val="00696E00"/>
    <w:rsid w:val="006B5254"/>
    <w:rsid w:val="006B59AF"/>
    <w:rsid w:val="006C77FF"/>
    <w:rsid w:val="006D0436"/>
    <w:rsid w:val="006D75C9"/>
    <w:rsid w:val="006D7AD0"/>
    <w:rsid w:val="006E2752"/>
    <w:rsid w:val="006E2B2E"/>
    <w:rsid w:val="006E4D4D"/>
    <w:rsid w:val="006E56FA"/>
    <w:rsid w:val="006F1B9D"/>
    <w:rsid w:val="006F1CDA"/>
    <w:rsid w:val="006F22C9"/>
    <w:rsid w:val="006F2AAB"/>
    <w:rsid w:val="006F6360"/>
    <w:rsid w:val="007101EF"/>
    <w:rsid w:val="007164AC"/>
    <w:rsid w:val="00717E19"/>
    <w:rsid w:val="007212AD"/>
    <w:rsid w:val="00723310"/>
    <w:rsid w:val="007265D5"/>
    <w:rsid w:val="007308A2"/>
    <w:rsid w:val="007316D4"/>
    <w:rsid w:val="00733A2B"/>
    <w:rsid w:val="00734B3D"/>
    <w:rsid w:val="00736C62"/>
    <w:rsid w:val="00744AD6"/>
    <w:rsid w:val="0075460F"/>
    <w:rsid w:val="007555C7"/>
    <w:rsid w:val="00757EDF"/>
    <w:rsid w:val="007607F3"/>
    <w:rsid w:val="00764E85"/>
    <w:rsid w:val="007672DA"/>
    <w:rsid w:val="00767B8F"/>
    <w:rsid w:val="0077109C"/>
    <w:rsid w:val="00773588"/>
    <w:rsid w:val="0077503B"/>
    <w:rsid w:val="00776E56"/>
    <w:rsid w:val="007824F8"/>
    <w:rsid w:val="00785E4D"/>
    <w:rsid w:val="00790CDC"/>
    <w:rsid w:val="007911C4"/>
    <w:rsid w:val="00795C08"/>
    <w:rsid w:val="00795C9D"/>
    <w:rsid w:val="007979FF"/>
    <w:rsid w:val="007A0E99"/>
    <w:rsid w:val="007A1A56"/>
    <w:rsid w:val="007B43D1"/>
    <w:rsid w:val="007C45A5"/>
    <w:rsid w:val="007D1065"/>
    <w:rsid w:val="007D3228"/>
    <w:rsid w:val="007D469C"/>
    <w:rsid w:val="007D4E59"/>
    <w:rsid w:val="007D507F"/>
    <w:rsid w:val="007D6F34"/>
    <w:rsid w:val="007E0815"/>
    <w:rsid w:val="007E2C52"/>
    <w:rsid w:val="007E7D37"/>
    <w:rsid w:val="007F0F2D"/>
    <w:rsid w:val="007F2CDB"/>
    <w:rsid w:val="007F7B05"/>
    <w:rsid w:val="00811563"/>
    <w:rsid w:val="00812319"/>
    <w:rsid w:val="0081329A"/>
    <w:rsid w:val="008178C8"/>
    <w:rsid w:val="0082192F"/>
    <w:rsid w:val="00824420"/>
    <w:rsid w:val="0083034A"/>
    <w:rsid w:val="00830F61"/>
    <w:rsid w:val="0083188D"/>
    <w:rsid w:val="008339B6"/>
    <w:rsid w:val="008353B8"/>
    <w:rsid w:val="00836E60"/>
    <w:rsid w:val="00843E28"/>
    <w:rsid w:val="00851117"/>
    <w:rsid w:val="008513AA"/>
    <w:rsid w:val="00851696"/>
    <w:rsid w:val="00854073"/>
    <w:rsid w:val="00856C9F"/>
    <w:rsid w:val="00856F85"/>
    <w:rsid w:val="0085750B"/>
    <w:rsid w:val="0086041D"/>
    <w:rsid w:val="00860FF2"/>
    <w:rsid w:val="00861491"/>
    <w:rsid w:val="00863DE5"/>
    <w:rsid w:val="00864DBD"/>
    <w:rsid w:val="00872AC9"/>
    <w:rsid w:val="008737EC"/>
    <w:rsid w:val="00874245"/>
    <w:rsid w:val="00890C72"/>
    <w:rsid w:val="00895662"/>
    <w:rsid w:val="008957B1"/>
    <w:rsid w:val="008A186A"/>
    <w:rsid w:val="008A18BF"/>
    <w:rsid w:val="008A31C0"/>
    <w:rsid w:val="008A3A8A"/>
    <w:rsid w:val="008A4494"/>
    <w:rsid w:val="008B0BB6"/>
    <w:rsid w:val="008B18C8"/>
    <w:rsid w:val="008B1B3E"/>
    <w:rsid w:val="008B1D23"/>
    <w:rsid w:val="008B7672"/>
    <w:rsid w:val="008C53D0"/>
    <w:rsid w:val="008C6280"/>
    <w:rsid w:val="008C72F1"/>
    <w:rsid w:val="008D11E0"/>
    <w:rsid w:val="008D1301"/>
    <w:rsid w:val="008D153C"/>
    <w:rsid w:val="008D3328"/>
    <w:rsid w:val="008D68BC"/>
    <w:rsid w:val="008E27EA"/>
    <w:rsid w:val="008E4894"/>
    <w:rsid w:val="008F08A2"/>
    <w:rsid w:val="008F44B2"/>
    <w:rsid w:val="008F50C0"/>
    <w:rsid w:val="008F7707"/>
    <w:rsid w:val="009008EE"/>
    <w:rsid w:val="0090460C"/>
    <w:rsid w:val="00913226"/>
    <w:rsid w:val="00923E10"/>
    <w:rsid w:val="00931FA8"/>
    <w:rsid w:val="00935114"/>
    <w:rsid w:val="00940B88"/>
    <w:rsid w:val="00947956"/>
    <w:rsid w:val="00950FE5"/>
    <w:rsid w:val="009519F0"/>
    <w:rsid w:val="00953780"/>
    <w:rsid w:val="009561FC"/>
    <w:rsid w:val="00962C7A"/>
    <w:rsid w:val="00965F1A"/>
    <w:rsid w:val="00971283"/>
    <w:rsid w:val="00971AC2"/>
    <w:rsid w:val="00972E2D"/>
    <w:rsid w:val="009800BA"/>
    <w:rsid w:val="009819A1"/>
    <w:rsid w:val="00990AC0"/>
    <w:rsid w:val="00994600"/>
    <w:rsid w:val="00994619"/>
    <w:rsid w:val="009A41EB"/>
    <w:rsid w:val="009A5148"/>
    <w:rsid w:val="009A58AD"/>
    <w:rsid w:val="009B24D6"/>
    <w:rsid w:val="009C54AA"/>
    <w:rsid w:val="009C6487"/>
    <w:rsid w:val="009D0B68"/>
    <w:rsid w:val="009D79D9"/>
    <w:rsid w:val="009E2801"/>
    <w:rsid w:val="009E59D2"/>
    <w:rsid w:val="009E75F7"/>
    <w:rsid w:val="009E7909"/>
    <w:rsid w:val="009F606B"/>
    <w:rsid w:val="009F6FE9"/>
    <w:rsid w:val="009F7E0B"/>
    <w:rsid w:val="00A00A73"/>
    <w:rsid w:val="00A01B27"/>
    <w:rsid w:val="00A12697"/>
    <w:rsid w:val="00A213B2"/>
    <w:rsid w:val="00A23DEF"/>
    <w:rsid w:val="00A24D50"/>
    <w:rsid w:val="00A36BE5"/>
    <w:rsid w:val="00A37CF0"/>
    <w:rsid w:val="00A40F1C"/>
    <w:rsid w:val="00A413FD"/>
    <w:rsid w:val="00A443DB"/>
    <w:rsid w:val="00A459FD"/>
    <w:rsid w:val="00A529F5"/>
    <w:rsid w:val="00A63BE0"/>
    <w:rsid w:val="00A64A61"/>
    <w:rsid w:val="00A666EB"/>
    <w:rsid w:val="00A71A3B"/>
    <w:rsid w:val="00A85BC1"/>
    <w:rsid w:val="00A9029F"/>
    <w:rsid w:val="00A908C5"/>
    <w:rsid w:val="00A910ED"/>
    <w:rsid w:val="00A95A20"/>
    <w:rsid w:val="00A96B3B"/>
    <w:rsid w:val="00AA797E"/>
    <w:rsid w:val="00AB0830"/>
    <w:rsid w:val="00AB0E58"/>
    <w:rsid w:val="00AB363A"/>
    <w:rsid w:val="00AB45F5"/>
    <w:rsid w:val="00AB4B9D"/>
    <w:rsid w:val="00AC52B5"/>
    <w:rsid w:val="00AD2D54"/>
    <w:rsid w:val="00AE46A0"/>
    <w:rsid w:val="00AE67CB"/>
    <w:rsid w:val="00AF163E"/>
    <w:rsid w:val="00AF59AA"/>
    <w:rsid w:val="00AF71A6"/>
    <w:rsid w:val="00AF7842"/>
    <w:rsid w:val="00B03FCC"/>
    <w:rsid w:val="00B070D9"/>
    <w:rsid w:val="00B13156"/>
    <w:rsid w:val="00B1560F"/>
    <w:rsid w:val="00B2640B"/>
    <w:rsid w:val="00B31D6B"/>
    <w:rsid w:val="00B325FD"/>
    <w:rsid w:val="00B379D9"/>
    <w:rsid w:val="00B40B99"/>
    <w:rsid w:val="00B42A1D"/>
    <w:rsid w:val="00B4646C"/>
    <w:rsid w:val="00B47A8D"/>
    <w:rsid w:val="00B5074E"/>
    <w:rsid w:val="00B50B73"/>
    <w:rsid w:val="00B57FB6"/>
    <w:rsid w:val="00B605CC"/>
    <w:rsid w:val="00B60A16"/>
    <w:rsid w:val="00B60F0E"/>
    <w:rsid w:val="00B64D9C"/>
    <w:rsid w:val="00B65DE0"/>
    <w:rsid w:val="00B700A3"/>
    <w:rsid w:val="00B73B13"/>
    <w:rsid w:val="00B770EE"/>
    <w:rsid w:val="00B7744B"/>
    <w:rsid w:val="00B906AD"/>
    <w:rsid w:val="00B91404"/>
    <w:rsid w:val="00BA254D"/>
    <w:rsid w:val="00BA34B3"/>
    <w:rsid w:val="00BA3D2B"/>
    <w:rsid w:val="00BA421C"/>
    <w:rsid w:val="00BA45BA"/>
    <w:rsid w:val="00BA570E"/>
    <w:rsid w:val="00BA5775"/>
    <w:rsid w:val="00BB32A6"/>
    <w:rsid w:val="00BB571D"/>
    <w:rsid w:val="00BB6E46"/>
    <w:rsid w:val="00BC0354"/>
    <w:rsid w:val="00BC526F"/>
    <w:rsid w:val="00BD3E7B"/>
    <w:rsid w:val="00BE0401"/>
    <w:rsid w:val="00BE1F84"/>
    <w:rsid w:val="00BF518B"/>
    <w:rsid w:val="00C01EB2"/>
    <w:rsid w:val="00C03091"/>
    <w:rsid w:val="00C126D0"/>
    <w:rsid w:val="00C16291"/>
    <w:rsid w:val="00C17757"/>
    <w:rsid w:val="00C21B49"/>
    <w:rsid w:val="00C25810"/>
    <w:rsid w:val="00C26C30"/>
    <w:rsid w:val="00C27C3E"/>
    <w:rsid w:val="00C35465"/>
    <w:rsid w:val="00C36823"/>
    <w:rsid w:val="00C368B2"/>
    <w:rsid w:val="00C37577"/>
    <w:rsid w:val="00C410B4"/>
    <w:rsid w:val="00C426F8"/>
    <w:rsid w:val="00C5297C"/>
    <w:rsid w:val="00C53BC8"/>
    <w:rsid w:val="00C56171"/>
    <w:rsid w:val="00C5625C"/>
    <w:rsid w:val="00C70708"/>
    <w:rsid w:val="00C709C2"/>
    <w:rsid w:val="00C723D1"/>
    <w:rsid w:val="00C76344"/>
    <w:rsid w:val="00C80D12"/>
    <w:rsid w:val="00C85704"/>
    <w:rsid w:val="00C85903"/>
    <w:rsid w:val="00C90642"/>
    <w:rsid w:val="00C93C45"/>
    <w:rsid w:val="00C97017"/>
    <w:rsid w:val="00CA03D8"/>
    <w:rsid w:val="00CA5002"/>
    <w:rsid w:val="00CA508B"/>
    <w:rsid w:val="00CA588E"/>
    <w:rsid w:val="00CA5F74"/>
    <w:rsid w:val="00CB41EF"/>
    <w:rsid w:val="00CC26FC"/>
    <w:rsid w:val="00CC54EC"/>
    <w:rsid w:val="00CD5540"/>
    <w:rsid w:val="00CD5F15"/>
    <w:rsid w:val="00CE7021"/>
    <w:rsid w:val="00CE786D"/>
    <w:rsid w:val="00CF3BB1"/>
    <w:rsid w:val="00CF5ADE"/>
    <w:rsid w:val="00CF6F91"/>
    <w:rsid w:val="00CF7979"/>
    <w:rsid w:val="00D037A0"/>
    <w:rsid w:val="00D11C6E"/>
    <w:rsid w:val="00D169F7"/>
    <w:rsid w:val="00D200F4"/>
    <w:rsid w:val="00D201FB"/>
    <w:rsid w:val="00D2771B"/>
    <w:rsid w:val="00D30720"/>
    <w:rsid w:val="00D3561B"/>
    <w:rsid w:val="00D37E1C"/>
    <w:rsid w:val="00D409EB"/>
    <w:rsid w:val="00D434DD"/>
    <w:rsid w:val="00D45983"/>
    <w:rsid w:val="00D5145C"/>
    <w:rsid w:val="00D5718B"/>
    <w:rsid w:val="00D576E4"/>
    <w:rsid w:val="00D57A03"/>
    <w:rsid w:val="00D74643"/>
    <w:rsid w:val="00D76C08"/>
    <w:rsid w:val="00D805DF"/>
    <w:rsid w:val="00D8330B"/>
    <w:rsid w:val="00D873B4"/>
    <w:rsid w:val="00D91270"/>
    <w:rsid w:val="00D92540"/>
    <w:rsid w:val="00D94FA5"/>
    <w:rsid w:val="00D956B0"/>
    <w:rsid w:val="00DA2544"/>
    <w:rsid w:val="00DA7BA2"/>
    <w:rsid w:val="00DB344E"/>
    <w:rsid w:val="00DB5C68"/>
    <w:rsid w:val="00DB70D2"/>
    <w:rsid w:val="00DC6D80"/>
    <w:rsid w:val="00DD02B4"/>
    <w:rsid w:val="00DD30A7"/>
    <w:rsid w:val="00DE1DD6"/>
    <w:rsid w:val="00DE36C7"/>
    <w:rsid w:val="00DF0DC7"/>
    <w:rsid w:val="00DF26B4"/>
    <w:rsid w:val="00DF2724"/>
    <w:rsid w:val="00DF777F"/>
    <w:rsid w:val="00E00C20"/>
    <w:rsid w:val="00E00F70"/>
    <w:rsid w:val="00E039F6"/>
    <w:rsid w:val="00E05FBD"/>
    <w:rsid w:val="00E07C5C"/>
    <w:rsid w:val="00E0EBA9"/>
    <w:rsid w:val="00E129A2"/>
    <w:rsid w:val="00E14280"/>
    <w:rsid w:val="00E142C0"/>
    <w:rsid w:val="00E242F8"/>
    <w:rsid w:val="00E26E46"/>
    <w:rsid w:val="00E3637A"/>
    <w:rsid w:val="00E44EFC"/>
    <w:rsid w:val="00E60A43"/>
    <w:rsid w:val="00E61CE3"/>
    <w:rsid w:val="00E62660"/>
    <w:rsid w:val="00E64404"/>
    <w:rsid w:val="00E66F46"/>
    <w:rsid w:val="00E71E79"/>
    <w:rsid w:val="00E7212E"/>
    <w:rsid w:val="00E72D06"/>
    <w:rsid w:val="00E72D3B"/>
    <w:rsid w:val="00E77586"/>
    <w:rsid w:val="00E80F51"/>
    <w:rsid w:val="00E834DE"/>
    <w:rsid w:val="00E85505"/>
    <w:rsid w:val="00E92755"/>
    <w:rsid w:val="00E92FB0"/>
    <w:rsid w:val="00E955F6"/>
    <w:rsid w:val="00EA3FE6"/>
    <w:rsid w:val="00EA535F"/>
    <w:rsid w:val="00EA768A"/>
    <w:rsid w:val="00EB3362"/>
    <w:rsid w:val="00EB35C7"/>
    <w:rsid w:val="00EC0AE0"/>
    <w:rsid w:val="00EC44C5"/>
    <w:rsid w:val="00EC7CF3"/>
    <w:rsid w:val="00ED1E32"/>
    <w:rsid w:val="00EE2413"/>
    <w:rsid w:val="00EE2955"/>
    <w:rsid w:val="00EE3F2E"/>
    <w:rsid w:val="00F00DBB"/>
    <w:rsid w:val="00F03489"/>
    <w:rsid w:val="00F057A6"/>
    <w:rsid w:val="00F11106"/>
    <w:rsid w:val="00F11149"/>
    <w:rsid w:val="00F13EAD"/>
    <w:rsid w:val="00F14B74"/>
    <w:rsid w:val="00F21819"/>
    <w:rsid w:val="00F21B2E"/>
    <w:rsid w:val="00F2209A"/>
    <w:rsid w:val="00F22C52"/>
    <w:rsid w:val="00F25F57"/>
    <w:rsid w:val="00F32C63"/>
    <w:rsid w:val="00F40556"/>
    <w:rsid w:val="00F411DB"/>
    <w:rsid w:val="00F42040"/>
    <w:rsid w:val="00F43574"/>
    <w:rsid w:val="00F4366B"/>
    <w:rsid w:val="00F43BA3"/>
    <w:rsid w:val="00F47E56"/>
    <w:rsid w:val="00F50112"/>
    <w:rsid w:val="00F52E67"/>
    <w:rsid w:val="00F53700"/>
    <w:rsid w:val="00F607FF"/>
    <w:rsid w:val="00F61266"/>
    <w:rsid w:val="00F62702"/>
    <w:rsid w:val="00F72A29"/>
    <w:rsid w:val="00F72E1B"/>
    <w:rsid w:val="00F75B3B"/>
    <w:rsid w:val="00F761E5"/>
    <w:rsid w:val="00F7715E"/>
    <w:rsid w:val="00F81687"/>
    <w:rsid w:val="00F955D4"/>
    <w:rsid w:val="00FA2818"/>
    <w:rsid w:val="00FA5422"/>
    <w:rsid w:val="00FA6D6E"/>
    <w:rsid w:val="00FA75AD"/>
    <w:rsid w:val="00FC17A8"/>
    <w:rsid w:val="00FC55F7"/>
    <w:rsid w:val="00FC7395"/>
    <w:rsid w:val="00FD151D"/>
    <w:rsid w:val="00FD2FC2"/>
    <w:rsid w:val="00FD34E9"/>
    <w:rsid w:val="00FE043F"/>
    <w:rsid w:val="00FE211A"/>
    <w:rsid w:val="00FE597A"/>
    <w:rsid w:val="00FF61DF"/>
    <w:rsid w:val="01B876F5"/>
    <w:rsid w:val="01CFA3AB"/>
    <w:rsid w:val="02846C4D"/>
    <w:rsid w:val="04EFF359"/>
    <w:rsid w:val="0561B40B"/>
    <w:rsid w:val="07DD826A"/>
    <w:rsid w:val="07E511CA"/>
    <w:rsid w:val="084C84FC"/>
    <w:rsid w:val="0997E243"/>
    <w:rsid w:val="0BF47BFD"/>
    <w:rsid w:val="0CEE74BC"/>
    <w:rsid w:val="1051EA5C"/>
    <w:rsid w:val="106CD1D1"/>
    <w:rsid w:val="138CD7D6"/>
    <w:rsid w:val="1488A3C8"/>
    <w:rsid w:val="1594C0C9"/>
    <w:rsid w:val="17D09F20"/>
    <w:rsid w:val="1898DC1D"/>
    <w:rsid w:val="1910B9C3"/>
    <w:rsid w:val="1C6463F9"/>
    <w:rsid w:val="1CCB171C"/>
    <w:rsid w:val="1D830997"/>
    <w:rsid w:val="1FD14AB9"/>
    <w:rsid w:val="205E1FD0"/>
    <w:rsid w:val="20AFBB6C"/>
    <w:rsid w:val="21486CAC"/>
    <w:rsid w:val="22F52120"/>
    <w:rsid w:val="23A83B85"/>
    <w:rsid w:val="23BEDCEB"/>
    <w:rsid w:val="27D6D1C1"/>
    <w:rsid w:val="2A02EBC1"/>
    <w:rsid w:val="2BDBCFE5"/>
    <w:rsid w:val="2FA5F370"/>
    <w:rsid w:val="2FFD6E17"/>
    <w:rsid w:val="3029B468"/>
    <w:rsid w:val="30B1BA0C"/>
    <w:rsid w:val="30EAC17A"/>
    <w:rsid w:val="32734DF2"/>
    <w:rsid w:val="32ABA51B"/>
    <w:rsid w:val="32E1C1ED"/>
    <w:rsid w:val="33B40E39"/>
    <w:rsid w:val="34F6FAED"/>
    <w:rsid w:val="37740212"/>
    <w:rsid w:val="37FEB1A8"/>
    <w:rsid w:val="3AA742AE"/>
    <w:rsid w:val="3EC39AF9"/>
    <w:rsid w:val="3FBE8BEF"/>
    <w:rsid w:val="414E2E5E"/>
    <w:rsid w:val="42716488"/>
    <w:rsid w:val="43124DB3"/>
    <w:rsid w:val="43BA2242"/>
    <w:rsid w:val="486C437B"/>
    <w:rsid w:val="49D3A1BD"/>
    <w:rsid w:val="4A0FB7C0"/>
    <w:rsid w:val="4A4C14C5"/>
    <w:rsid w:val="4B2FF776"/>
    <w:rsid w:val="4B65BD75"/>
    <w:rsid w:val="4C0E7EB8"/>
    <w:rsid w:val="4C18CA0D"/>
    <w:rsid w:val="4CBD16DD"/>
    <w:rsid w:val="4CBD98CC"/>
    <w:rsid w:val="4CEE501B"/>
    <w:rsid w:val="4D958E1D"/>
    <w:rsid w:val="517FE494"/>
    <w:rsid w:val="51F32A0D"/>
    <w:rsid w:val="52D012AA"/>
    <w:rsid w:val="53A4B73E"/>
    <w:rsid w:val="544F0F30"/>
    <w:rsid w:val="54845A35"/>
    <w:rsid w:val="5565618C"/>
    <w:rsid w:val="563222C7"/>
    <w:rsid w:val="57032D96"/>
    <w:rsid w:val="579A30E8"/>
    <w:rsid w:val="5C9D489F"/>
    <w:rsid w:val="5CDB03CD"/>
    <w:rsid w:val="5F4D9DE0"/>
    <w:rsid w:val="5F736B43"/>
    <w:rsid w:val="5F7EFED6"/>
    <w:rsid w:val="62132550"/>
    <w:rsid w:val="6452E56A"/>
    <w:rsid w:val="6467C0BE"/>
    <w:rsid w:val="64689856"/>
    <w:rsid w:val="650A009C"/>
    <w:rsid w:val="67CE5676"/>
    <w:rsid w:val="68805EF2"/>
    <w:rsid w:val="6AA1F1E5"/>
    <w:rsid w:val="6B00D01B"/>
    <w:rsid w:val="6C70331B"/>
    <w:rsid w:val="6CFAB238"/>
    <w:rsid w:val="6D5E6F92"/>
    <w:rsid w:val="6DB04D34"/>
    <w:rsid w:val="70DBE255"/>
    <w:rsid w:val="71D46A5D"/>
    <w:rsid w:val="75BB4334"/>
    <w:rsid w:val="76651C12"/>
    <w:rsid w:val="76803647"/>
    <w:rsid w:val="7810C431"/>
    <w:rsid w:val="790AC096"/>
    <w:rsid w:val="79D430E4"/>
    <w:rsid w:val="7B071979"/>
    <w:rsid w:val="7DE26C3A"/>
    <w:rsid w:val="7F75865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44DF"/>
  <w15:chartTrackingRefBased/>
  <w15:docId w15:val="{C33C7AC6-60A9-4781-A58A-AC18E47A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cs="Times New Roman"/>
      <w:b/>
      <w:bCs/>
      <w:szCs w:val="26"/>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cs="Times New Roman"/>
      <w:b/>
      <w:bCs/>
      <w:szCs w:val="28"/>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cs="Times New Roman"/>
      <w:b/>
      <w:bCs/>
      <w:sz w:val="20"/>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71993"/>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cs="Times New Roman"/>
      <w:b/>
      <w:i/>
      <w:spacing w:val="-2"/>
      <w:szCs w:val="20"/>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paragraph" w:styleId="Revisie">
    <w:name w:val="Revision"/>
    <w:hidden/>
    <w:uiPriority w:val="99"/>
    <w:semiHidden/>
    <w:rsid w:val="00471993"/>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742BED5F51A5449506F4B89D697B5C" ma:contentTypeVersion="10" ma:contentTypeDescription="Een nieuw document maken." ma:contentTypeScope="" ma:versionID="f218f89e2bd1c8b98f87b6795594cda1">
  <xsd:schema xmlns:xsd="http://www.w3.org/2001/XMLSchema" xmlns:xs="http://www.w3.org/2001/XMLSchema" xmlns:p="http://schemas.microsoft.com/office/2006/metadata/properties" xmlns:ns2="19652890-33ab-498a-85db-8c6e543bf8e1" xmlns:ns3="834c6b20-2373-47d5-becd-37257b631ea7" targetNamespace="http://schemas.microsoft.com/office/2006/metadata/properties" ma:root="true" ma:fieldsID="01555c54e7013a7b91368cd680b5b943" ns2:_="" ns3:_="">
    <xsd:import namespace="19652890-33ab-498a-85db-8c6e543bf8e1"/>
    <xsd:import namespace="834c6b20-2373-47d5-becd-37257b631e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52890-33ab-498a-85db-8c6e543bf8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4c6b20-2373-47d5-becd-37257b631e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f04283-5020-4648-9c34-d1fc601717d3}" ma:internalName="TaxCatchAll" ma:showField="CatchAllData" ma:web="834c6b20-2373-47d5-becd-37257b631e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652890-33ab-498a-85db-8c6e543bf8e1">
      <Terms xmlns="http://schemas.microsoft.com/office/infopath/2007/PartnerControls"/>
    </lcf76f155ced4ddcb4097134ff3c332f>
    <TaxCatchAll xmlns="834c6b20-2373-47d5-becd-37257b631e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4E1A44-3937-41B4-A956-FF916FCF5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52890-33ab-498a-85db-8c6e543bf8e1"/>
    <ds:schemaRef ds:uri="834c6b20-2373-47d5-becd-37257b631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F1D60-3BFC-4F62-993A-820563370945}">
  <ds:schemaRefs>
    <ds:schemaRef ds:uri="http://schemas.microsoft.com/office/2006/metadata/properties"/>
    <ds:schemaRef ds:uri="http://schemas.microsoft.com/office/infopath/2007/PartnerControls"/>
    <ds:schemaRef ds:uri="19652890-33ab-498a-85db-8c6e543bf8e1"/>
    <ds:schemaRef ds:uri="834c6b20-2373-47d5-becd-37257b631ea7"/>
  </ds:schemaRefs>
</ds:datastoreItem>
</file>

<file path=customXml/itemProps3.xml><?xml version="1.0" encoding="utf-8"?>
<ds:datastoreItem xmlns:ds="http://schemas.openxmlformats.org/officeDocument/2006/customXml" ds:itemID="{CD8C7186-AEF9-4130-9624-0414C187DD4E}">
  <ds:schemaRefs>
    <ds:schemaRef ds:uri="http://schemas.microsoft.com/sharepoint/v3/contenttype/forms"/>
  </ds:schemaRefs>
</ds:datastoreItem>
</file>

<file path=customXml/itemProps4.xml><?xml version="1.0" encoding="utf-8"?>
<ds:datastoreItem xmlns:ds="http://schemas.openxmlformats.org/officeDocument/2006/customXml" ds:itemID="{6835DF95-A7D1-4011-83E6-F3F4A594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inhoudsopgave.dotm</Template>
  <TotalTime>12</TotalTime>
  <Pages>6</Pages>
  <Words>1786</Words>
  <Characters>9825</Characters>
  <Application>Microsoft Office Word</Application>
  <DocSecurity>0</DocSecurity>
  <Lines>81</Lines>
  <Paragraphs>23</Paragraphs>
  <ScaleCrop>false</ScaleCrop>
  <Company>Radboudumc</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Coopmans, H.L. (Milou)</cp:lastModifiedBy>
  <cp:revision>183</cp:revision>
  <dcterms:created xsi:type="dcterms:W3CDTF">2025-05-20T16:41:00Z</dcterms:created>
  <dcterms:modified xsi:type="dcterms:W3CDTF">2026-08-11T13:10:00Z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ContentTypeId">
    <vt:lpwstr>0x010100D0742BED5F51A5449506F4B89D697B5C</vt:lpwstr>
  </property>
  <property fmtid="{D5CDD505-2E9C-101B-9397-08002B2CF9AE}" pid="9" name="MediaServiceImageTags">
    <vt:lpwstr/>
  </property>
</Properties>
</file>