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0E9F" w14:textId="77777777" w:rsidR="00EF4603" w:rsidRDefault="00EF4603" w:rsidP="000B34A5"/>
    <w:p w14:paraId="484BF552" w14:textId="77777777" w:rsidR="00A92129" w:rsidRDefault="00A92129" w:rsidP="000B34A5"/>
    <w:p w14:paraId="50B80943" w14:textId="584CF2E1" w:rsidR="00A92129" w:rsidRPr="00B12D74" w:rsidRDefault="00A92129" w:rsidP="000B34A5">
      <w:pPr>
        <w:rPr>
          <w:sz w:val="32"/>
          <w:szCs w:val="32"/>
        </w:rPr>
      </w:pPr>
      <w:r w:rsidRPr="00B12D74">
        <w:rPr>
          <w:sz w:val="32"/>
          <w:szCs w:val="32"/>
        </w:rPr>
        <w:t xml:space="preserve">Bijlage </w:t>
      </w:r>
      <w:r w:rsidR="001C5C02">
        <w:rPr>
          <w:sz w:val="32"/>
          <w:szCs w:val="32"/>
        </w:rPr>
        <w:t xml:space="preserve">V </w:t>
      </w:r>
      <w:r w:rsidRPr="00B12D74">
        <w:rPr>
          <w:sz w:val="32"/>
          <w:szCs w:val="32"/>
        </w:rPr>
        <w:t>– Verklaring Kerncompetenties</w:t>
      </w:r>
    </w:p>
    <w:p w14:paraId="6C293B80" w14:textId="6646F9DB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1C5C02" w:rsidRPr="001C5C02">
        <w:rPr>
          <w:b/>
          <w:bCs/>
          <w:sz w:val="22"/>
          <w:szCs w:val="22"/>
        </w:rPr>
        <w:t>Raamovereenkomst levering bomen &amp; heesters</w:t>
      </w:r>
      <w:r w:rsidR="001C5C02" w:rsidRPr="001C5C02">
        <w:rPr>
          <w:b/>
          <w:bCs/>
          <w:sz w:val="22"/>
          <w:szCs w:val="22"/>
        </w:rPr>
        <w:t xml:space="preserve"> </w:t>
      </w:r>
      <w:r w:rsidR="009B7CE4">
        <w:rPr>
          <w:b/>
          <w:bCs/>
          <w:sz w:val="22"/>
          <w:szCs w:val="22"/>
        </w:rPr>
        <w:t xml:space="preserve">(ref.nr. </w:t>
      </w:r>
      <w:r w:rsidR="001C5C02">
        <w:rPr>
          <w:b/>
          <w:bCs/>
          <w:sz w:val="22"/>
          <w:szCs w:val="22"/>
        </w:rPr>
        <w:t>25.D.080</w:t>
      </w:r>
      <w:r w:rsidR="009B7CE4">
        <w:rPr>
          <w:b/>
          <w:bCs/>
          <w:sz w:val="22"/>
          <w:szCs w:val="22"/>
        </w:rPr>
        <w:t>)</w:t>
      </w:r>
    </w:p>
    <w:p w14:paraId="5E62FE0C" w14:textId="77777777" w:rsidR="00EF4603" w:rsidRDefault="00EF4603" w:rsidP="000B34A5"/>
    <w:p w14:paraId="7310ECB6" w14:textId="2E244604" w:rsidR="00F27A2F" w:rsidRDefault="006B2097" w:rsidP="00BF5C5B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>worden ingevuld</w:t>
      </w:r>
      <w:r w:rsidR="00F5643A">
        <w:t xml:space="preserve">. </w:t>
      </w:r>
      <w:r w:rsidR="00F27A2F" w:rsidRPr="007C5621">
        <w:t xml:space="preserve">De </w:t>
      </w:r>
      <w:r w:rsidR="00F27A2F">
        <w:t xml:space="preserve">rechtsgeldige </w:t>
      </w:r>
      <w:r w:rsidR="00F27A2F" w:rsidRPr="007C5621">
        <w:t>ondertekening van het UEA wordt door de Aanbestedende dienst gezien als rechtsgeldige ondertekening van dit document</w:t>
      </w:r>
      <w:r w:rsidR="00F27A2F">
        <w:t>.</w:t>
      </w:r>
    </w:p>
    <w:p w14:paraId="25BD796D" w14:textId="77777777" w:rsidR="007B6342" w:rsidRDefault="007B6342" w:rsidP="00BF5C5B">
      <w:pPr>
        <w:spacing w:line="276" w:lineRule="auto"/>
      </w:pPr>
    </w:p>
    <w:p w14:paraId="12AB66CE" w14:textId="4BFE7324" w:rsidR="007B6342" w:rsidRDefault="007B6342" w:rsidP="00BF5C5B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7BEE44E5" w14:textId="3EEE2058" w:rsidR="007B6342" w:rsidRDefault="007B6342" w:rsidP="001C5C02">
      <w:pPr>
        <w:spacing w:line="276" w:lineRule="auto"/>
      </w:pPr>
    </w:p>
    <w:p w14:paraId="355C1814" w14:textId="002736B8" w:rsidR="001C5C02" w:rsidRDefault="001C5C02" w:rsidP="001C5C02">
      <w:pPr>
        <w:spacing w:line="276" w:lineRule="auto"/>
      </w:pPr>
      <w:r w:rsidRPr="001C5C02">
        <w:rPr>
          <w:u w:val="single"/>
        </w:rPr>
        <w:t>Perceel 1 – Levering bomen</w:t>
      </w:r>
      <w:r>
        <w:rPr>
          <w:u w:val="single"/>
        </w:rPr>
        <w:t xml:space="preserve"> (</w:t>
      </w:r>
      <w:r w:rsidRPr="001C5C02">
        <w:rPr>
          <w:u w:val="single"/>
        </w:rPr>
        <w:t>zie bladzijde 2</w:t>
      </w:r>
      <w:r>
        <w:rPr>
          <w:u w:val="single"/>
        </w:rPr>
        <w:t>)</w:t>
      </w:r>
      <w:r>
        <w:t>: ervaring met leveren bomen</w:t>
      </w:r>
    </w:p>
    <w:p w14:paraId="47246A2D" w14:textId="77777777" w:rsidR="00F5643A" w:rsidRDefault="00F5643A" w:rsidP="001C5C02">
      <w:pPr>
        <w:spacing w:line="276" w:lineRule="auto"/>
      </w:pPr>
    </w:p>
    <w:p w14:paraId="2C76424D" w14:textId="4FDA5BB7" w:rsidR="00F5643A" w:rsidRDefault="00F5643A" w:rsidP="001C5C02">
      <w:pPr>
        <w:spacing w:line="276" w:lineRule="auto"/>
        <w:rPr>
          <w:i/>
          <w:iCs/>
        </w:rPr>
      </w:pPr>
      <w:r w:rsidRPr="001C5C02">
        <w:rPr>
          <w:i/>
          <w:iCs/>
        </w:rPr>
        <w:t>Ervaring met het naar tevredenheid leveren van bomen aan een opdrachtgever waarbij er in een aaneengesloten periode van 3 jaar elk jaar minimaal een opdrachtsom van tenminste €15.000,- excl. BTW gefactureerd is aan leveranties van bomen.</w:t>
      </w:r>
    </w:p>
    <w:p w14:paraId="156526A1" w14:textId="77777777" w:rsidR="00F5643A" w:rsidRDefault="00F5643A" w:rsidP="001C5C02">
      <w:pPr>
        <w:spacing w:line="276" w:lineRule="auto"/>
      </w:pPr>
    </w:p>
    <w:p w14:paraId="6AFA1C0A" w14:textId="77777777" w:rsidR="001C5C02" w:rsidRDefault="001C5C02" w:rsidP="001C5C02">
      <w:pPr>
        <w:spacing w:line="276" w:lineRule="auto"/>
      </w:pPr>
    </w:p>
    <w:p w14:paraId="04A2369B" w14:textId="4F4FD4A6" w:rsidR="007B6342" w:rsidRDefault="001C5C02" w:rsidP="001C5C02">
      <w:pPr>
        <w:spacing w:line="276" w:lineRule="auto"/>
      </w:pPr>
      <w:r w:rsidRPr="001C5C02">
        <w:rPr>
          <w:u w:val="single"/>
        </w:rPr>
        <w:t xml:space="preserve">Perceel 2 – Levering heesters &amp; vaste planten </w:t>
      </w:r>
      <w:r>
        <w:rPr>
          <w:u w:val="single"/>
        </w:rPr>
        <w:t>(</w:t>
      </w:r>
      <w:r w:rsidRPr="001C5C02">
        <w:rPr>
          <w:u w:val="single"/>
        </w:rPr>
        <w:t>zie bladzijde 3</w:t>
      </w:r>
      <w:r>
        <w:rPr>
          <w:u w:val="single"/>
        </w:rPr>
        <w:t>)</w:t>
      </w:r>
      <w:r>
        <w:t>: ervaring met leveren heesters &amp; vaste planten</w:t>
      </w:r>
    </w:p>
    <w:p w14:paraId="0A713733" w14:textId="488785B6" w:rsidR="001C5C02" w:rsidRDefault="00F5643A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/>
      </w:r>
      <w:r w:rsidRPr="001C5C02">
        <w:rPr>
          <w:i/>
          <w:iCs/>
        </w:rPr>
        <w:t>Ervaring met het naar tevredenheid leveren van heesters en vaste planten aan een opdrachtgever waarbij er in een aaneengesloten periode van 3 jaar elk jaar minimaal een bedrag van tenminste €</w:t>
      </w:r>
      <w:r>
        <w:rPr>
          <w:i/>
          <w:iCs/>
        </w:rPr>
        <w:t>20</w:t>
      </w:r>
      <w:r w:rsidRPr="001C5C02">
        <w:rPr>
          <w:i/>
          <w:iCs/>
        </w:rPr>
        <w:t>.000,- excl. BTW gefactureerd is aan leveranties van heesters en vaste planten.</w:t>
      </w:r>
      <w:r w:rsidR="001C5C02"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6804BC82">
        <w:tc>
          <w:tcPr>
            <w:tcW w:w="9628" w:type="dxa"/>
            <w:gridSpan w:val="2"/>
          </w:tcPr>
          <w:p w14:paraId="53CE8E8C" w14:textId="1030DEE0" w:rsidR="001C5C02" w:rsidRPr="00F5643A" w:rsidRDefault="00C717CE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lastRenderedPageBreak/>
              <w:t xml:space="preserve">Kerncompetentie </w:t>
            </w:r>
            <w:r w:rsidR="001C5C02">
              <w:rPr>
                <w:b/>
                <w:bCs/>
              </w:rPr>
              <w:t xml:space="preserve">Perceel </w:t>
            </w:r>
            <w:r w:rsidRPr="007E0A34">
              <w:rPr>
                <w:b/>
                <w:bCs/>
              </w:rPr>
              <w:t xml:space="preserve">1: </w:t>
            </w:r>
            <w:r w:rsidR="001C5C02" w:rsidRPr="001C5C02">
              <w:rPr>
                <w:b/>
                <w:bCs/>
              </w:rPr>
              <w:t>ervaring met leveren bomen</w:t>
            </w:r>
          </w:p>
        </w:tc>
      </w:tr>
      <w:tr w:rsidR="00721E41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130C21FC" w14:textId="1E42D022" w:rsidR="00721E41" w:rsidRPr="007E0A34" w:rsidRDefault="00721E41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 w:rsidR="00127FF6">
              <w:rPr>
                <w:b/>
                <w:bCs/>
              </w:rPr>
              <w:t>van de 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E07E457" w14:textId="77777777" w:rsidTr="6804BC82">
        <w:tc>
          <w:tcPr>
            <w:tcW w:w="4531" w:type="dxa"/>
          </w:tcPr>
          <w:p w14:paraId="677AAE38" w14:textId="77777777" w:rsidR="00EC36AE" w:rsidRDefault="00721E41" w:rsidP="00CD3827">
            <w:pPr>
              <w:spacing w:line="276" w:lineRule="auto"/>
            </w:pPr>
            <w:r>
              <w:t>Naam organisatie</w:t>
            </w:r>
          </w:p>
          <w:p w14:paraId="006BCD51" w14:textId="360FD022" w:rsidR="0072264B" w:rsidRDefault="00EC36AE" w:rsidP="00CD3827">
            <w:pPr>
              <w:spacing w:line="276" w:lineRule="auto"/>
            </w:pPr>
            <w:r>
              <w:t>(niet uw eigen organisatie)</w:t>
            </w:r>
            <w:r w:rsidR="00721E41">
              <w:t xml:space="preserve"> </w:t>
            </w:r>
          </w:p>
        </w:tc>
        <w:tc>
          <w:tcPr>
            <w:tcW w:w="5097" w:type="dxa"/>
          </w:tcPr>
          <w:p w14:paraId="42B03C58" w14:textId="77777777" w:rsidR="0072264B" w:rsidRDefault="0072264B" w:rsidP="00CD3827">
            <w:pPr>
              <w:spacing w:line="276" w:lineRule="auto"/>
            </w:pPr>
          </w:p>
        </w:tc>
      </w:tr>
      <w:tr w:rsidR="0072264B" w14:paraId="40E8111F" w14:textId="77777777" w:rsidTr="6804BC82">
        <w:tc>
          <w:tcPr>
            <w:tcW w:w="4531" w:type="dxa"/>
          </w:tcPr>
          <w:p w14:paraId="0FCFEA40" w14:textId="1B3D054D" w:rsidR="0072264B" w:rsidRDefault="00721E41" w:rsidP="00CD3827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CD3827">
            <w:pPr>
              <w:spacing w:line="276" w:lineRule="auto"/>
            </w:pPr>
          </w:p>
        </w:tc>
      </w:tr>
      <w:tr w:rsidR="0072264B" w14:paraId="72528B7A" w14:textId="77777777" w:rsidTr="6804BC82">
        <w:tc>
          <w:tcPr>
            <w:tcW w:w="4531" w:type="dxa"/>
          </w:tcPr>
          <w:p w14:paraId="21E5B432" w14:textId="2EA705DF" w:rsidR="0072264B" w:rsidRDefault="00721E41" w:rsidP="00CD3827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043EA527" w14:textId="77777777" w:rsidR="0072264B" w:rsidRDefault="0072264B" w:rsidP="00CD3827">
            <w:pPr>
              <w:spacing w:line="276" w:lineRule="auto"/>
            </w:pPr>
          </w:p>
        </w:tc>
      </w:tr>
      <w:tr w:rsidR="0072264B" w14:paraId="4CA61F17" w14:textId="77777777" w:rsidTr="6804BC82">
        <w:tc>
          <w:tcPr>
            <w:tcW w:w="4531" w:type="dxa"/>
          </w:tcPr>
          <w:p w14:paraId="25590778" w14:textId="240AF452" w:rsidR="0072264B" w:rsidRDefault="00021730" w:rsidP="00CD3827">
            <w:pPr>
              <w:spacing w:line="276" w:lineRule="auto"/>
            </w:pPr>
            <w:r>
              <w:t xml:space="preserve">E-mailadres </w:t>
            </w:r>
            <w:r w:rsidR="00E21522">
              <w:t xml:space="preserve">en/of telefoonnummer </w:t>
            </w:r>
            <w:r>
              <w:t>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CD3827">
            <w:pPr>
              <w:spacing w:line="276" w:lineRule="auto"/>
            </w:pPr>
          </w:p>
        </w:tc>
      </w:tr>
      <w:tr w:rsidR="00B642A5" w14:paraId="7AD2A775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61BB3F2F" w:rsidR="00B642A5" w:rsidRDefault="00FB61A5" w:rsidP="00CD3827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="00B642A5" w:rsidRPr="00FB61A5">
              <w:rPr>
                <w:b/>
                <w:bCs/>
              </w:rPr>
              <w:t>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DB3C791" w14:textId="77777777" w:rsidTr="6804BC82">
        <w:tc>
          <w:tcPr>
            <w:tcW w:w="4531" w:type="dxa"/>
          </w:tcPr>
          <w:p w14:paraId="45EBBB35" w14:textId="0BDB09D9" w:rsidR="00B642A5" w:rsidRDefault="00E2430E" w:rsidP="00CD3827">
            <w:pPr>
              <w:spacing w:line="276" w:lineRule="auto"/>
            </w:pPr>
            <w:r>
              <w:t>Start</w:t>
            </w:r>
            <w:r w:rsidR="007E0A34">
              <w:t>datum</w:t>
            </w:r>
            <w:r w:rsidR="00FB61A5">
              <w:t xml:space="preserve"> </w:t>
            </w:r>
          </w:p>
        </w:tc>
        <w:tc>
          <w:tcPr>
            <w:tcW w:w="5097" w:type="dxa"/>
          </w:tcPr>
          <w:p w14:paraId="7F79C627" w14:textId="77777777" w:rsidR="0072264B" w:rsidRDefault="0072264B" w:rsidP="00CD3827">
            <w:pPr>
              <w:spacing w:line="276" w:lineRule="auto"/>
            </w:pPr>
          </w:p>
        </w:tc>
      </w:tr>
      <w:tr w:rsidR="00FB61A5" w14:paraId="39D67E8A" w14:textId="77777777" w:rsidTr="6804BC82">
        <w:tc>
          <w:tcPr>
            <w:tcW w:w="4531" w:type="dxa"/>
          </w:tcPr>
          <w:p w14:paraId="59B0B436" w14:textId="3B4D3449" w:rsidR="00FB61A5" w:rsidDel="00FB61A5" w:rsidRDefault="00FB61A5" w:rsidP="00CD3827">
            <w:pPr>
              <w:spacing w:line="276" w:lineRule="auto"/>
            </w:pPr>
            <w:r>
              <w:t xml:space="preserve">Einddatum. </w:t>
            </w:r>
            <w:r w:rsidR="000D5D95">
              <w:t>(</w:t>
            </w:r>
            <w:r>
              <w:t>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6AFE5381" w14:textId="77777777" w:rsidR="00FB61A5" w:rsidRDefault="00FB61A5" w:rsidP="00CD3827">
            <w:pPr>
              <w:spacing w:line="276" w:lineRule="auto"/>
            </w:pPr>
          </w:p>
        </w:tc>
      </w:tr>
      <w:tr w:rsidR="001C25A3" w14:paraId="1FC6077B" w14:textId="77777777" w:rsidTr="6804BC82">
        <w:tc>
          <w:tcPr>
            <w:tcW w:w="4531" w:type="dxa"/>
          </w:tcPr>
          <w:p w14:paraId="11688258" w14:textId="28F8A618" w:rsidR="001C25A3" w:rsidRDefault="001C25A3" w:rsidP="00CD3827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715D34F8" w14:textId="77777777" w:rsidR="001C25A3" w:rsidRDefault="001C25A3" w:rsidP="00CD3827">
            <w:pPr>
              <w:spacing w:line="276" w:lineRule="auto"/>
            </w:pPr>
          </w:p>
        </w:tc>
      </w:tr>
      <w:tr w:rsidR="0072264B" w14:paraId="34A235EC" w14:textId="77777777" w:rsidTr="6804BC82">
        <w:tc>
          <w:tcPr>
            <w:tcW w:w="4531" w:type="dxa"/>
          </w:tcPr>
          <w:p w14:paraId="5505A089" w14:textId="4AB904A5" w:rsidR="00935700" w:rsidRDefault="00B642A5" w:rsidP="001C5C02">
            <w:pPr>
              <w:spacing w:line="276" w:lineRule="auto"/>
            </w:pPr>
            <w:r>
              <w:t xml:space="preserve">Omschrijving van de referentieopdracht (maximaal </w:t>
            </w:r>
            <w:r w:rsidR="001C5C02">
              <w:t>400 woorden</w:t>
            </w:r>
            <w:r>
              <w:t>)</w:t>
            </w:r>
            <w:r w:rsidR="00576DC3">
              <w:t>, waaruit in ieder geval blijkt</w:t>
            </w:r>
            <w:r w:rsidR="001C5C02">
              <w:t xml:space="preserve"> dat er minimaal in 3 aaneengesloten jaren minimaal een opdrachtsom van tenminste </w:t>
            </w:r>
            <w:r w:rsidR="001C5C02" w:rsidRPr="001C5C02">
              <w:t>€15.000,- excl. BTW gefactureerd is aan leveranties van bomen.</w:t>
            </w:r>
          </w:p>
        </w:tc>
        <w:tc>
          <w:tcPr>
            <w:tcW w:w="5097" w:type="dxa"/>
          </w:tcPr>
          <w:p w14:paraId="53EC8B20" w14:textId="77777777" w:rsidR="0072264B" w:rsidRDefault="0072264B" w:rsidP="00CD3827">
            <w:pPr>
              <w:spacing w:line="276" w:lineRule="auto"/>
            </w:pPr>
          </w:p>
        </w:tc>
      </w:tr>
      <w:tr w:rsidR="009F1BD3" w14:paraId="6E0292B3" w14:textId="77777777" w:rsidTr="6804BC82">
        <w:tc>
          <w:tcPr>
            <w:tcW w:w="4531" w:type="dxa"/>
          </w:tcPr>
          <w:p w14:paraId="137EE1E6" w14:textId="7C0177A9" w:rsidR="00340DF5" w:rsidRDefault="00340DF5" w:rsidP="00CD3827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05ACFF1D" w14:textId="77777777" w:rsidR="00340DF5" w:rsidRDefault="00340DF5" w:rsidP="00CD3827">
            <w:pPr>
              <w:spacing w:line="276" w:lineRule="auto"/>
            </w:pPr>
            <w:r>
              <w:t xml:space="preserve">Zo ja: geef aan hoe: </w:t>
            </w:r>
          </w:p>
          <w:p w14:paraId="1AA7FA75" w14:textId="68BBF0A6" w:rsidR="009F1BD3" w:rsidRPr="00935700" w:rsidRDefault="00340DF5" w:rsidP="00CD3827">
            <w:pPr>
              <w:spacing w:line="276" w:lineRule="auto"/>
              <w:rPr>
                <w:highlight w:val="yellow"/>
              </w:rPr>
            </w:pPr>
            <w:r>
              <w:t>(</w:t>
            </w:r>
            <w:r w:rsidR="3EBBF98A">
              <w:t xml:space="preserve">Is er </w:t>
            </w:r>
            <w:r>
              <w:t>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39402CC7" w14:textId="77777777" w:rsidR="009F1BD3" w:rsidRPr="00935700" w:rsidRDefault="009F1BD3" w:rsidP="00CD3827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47EA5D1" w14:textId="77777777" w:rsidR="00935700" w:rsidRDefault="00935700" w:rsidP="000D54EC"/>
    <w:p w14:paraId="40B7FE8E" w14:textId="0E4395F4" w:rsidR="001C5C02" w:rsidRDefault="001C5C02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1C5C02" w14:paraId="34E3346D" w14:textId="77777777" w:rsidTr="0056530E">
        <w:tc>
          <w:tcPr>
            <w:tcW w:w="9628" w:type="dxa"/>
            <w:gridSpan w:val="2"/>
          </w:tcPr>
          <w:p w14:paraId="50C1C659" w14:textId="71D579E6" w:rsidR="001C5C02" w:rsidRPr="00F5643A" w:rsidRDefault="001C5C02" w:rsidP="0056530E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 xml:space="preserve">Perceel </w:t>
            </w:r>
            <w:r>
              <w:rPr>
                <w:b/>
                <w:bCs/>
              </w:rPr>
              <w:t>2</w:t>
            </w:r>
            <w:r w:rsidRPr="007E0A34">
              <w:rPr>
                <w:b/>
                <w:bCs/>
              </w:rPr>
              <w:t xml:space="preserve">: </w:t>
            </w:r>
            <w:r w:rsidRPr="001C5C02">
              <w:rPr>
                <w:b/>
                <w:bCs/>
              </w:rPr>
              <w:t xml:space="preserve">ervaring met leveren </w:t>
            </w:r>
            <w:r>
              <w:rPr>
                <w:b/>
                <w:bCs/>
              </w:rPr>
              <w:t>heesters &amp; vaste planten</w:t>
            </w:r>
          </w:p>
        </w:tc>
      </w:tr>
      <w:tr w:rsidR="001C5C02" w14:paraId="57F292F2" w14:textId="77777777" w:rsidTr="0056530E">
        <w:tc>
          <w:tcPr>
            <w:tcW w:w="9628" w:type="dxa"/>
            <w:gridSpan w:val="2"/>
            <w:shd w:val="clear" w:color="auto" w:fill="B8CCE4" w:themeFill="accent1" w:themeFillTint="66"/>
          </w:tcPr>
          <w:p w14:paraId="0B5F0940" w14:textId="77777777" w:rsidR="001C5C02" w:rsidRPr="007E0A34" w:rsidRDefault="001C5C02" w:rsidP="0056530E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van de referentieopdracht voor deze kerncompetentie</w:t>
            </w:r>
          </w:p>
        </w:tc>
      </w:tr>
      <w:tr w:rsidR="001C5C02" w14:paraId="6673A86A" w14:textId="77777777" w:rsidTr="0056530E">
        <w:tc>
          <w:tcPr>
            <w:tcW w:w="4531" w:type="dxa"/>
          </w:tcPr>
          <w:p w14:paraId="0FFC3EAF" w14:textId="77777777" w:rsidR="001C5C02" w:rsidRDefault="001C5C02" w:rsidP="0056530E">
            <w:pPr>
              <w:spacing w:line="276" w:lineRule="auto"/>
            </w:pPr>
            <w:r>
              <w:t>Naam organisatie</w:t>
            </w:r>
          </w:p>
          <w:p w14:paraId="5AFD8136" w14:textId="77777777" w:rsidR="001C5C02" w:rsidRDefault="001C5C02" w:rsidP="0056530E">
            <w:pPr>
              <w:spacing w:line="276" w:lineRule="auto"/>
            </w:pPr>
            <w:r>
              <w:t xml:space="preserve">(niet uw eigen organisatie) </w:t>
            </w:r>
          </w:p>
        </w:tc>
        <w:tc>
          <w:tcPr>
            <w:tcW w:w="5097" w:type="dxa"/>
          </w:tcPr>
          <w:p w14:paraId="4A52D2F4" w14:textId="77777777" w:rsidR="001C5C02" w:rsidRDefault="001C5C02" w:rsidP="0056530E">
            <w:pPr>
              <w:spacing w:line="276" w:lineRule="auto"/>
            </w:pPr>
          </w:p>
        </w:tc>
      </w:tr>
      <w:tr w:rsidR="001C5C02" w14:paraId="2DD2695C" w14:textId="77777777" w:rsidTr="0056530E">
        <w:tc>
          <w:tcPr>
            <w:tcW w:w="4531" w:type="dxa"/>
          </w:tcPr>
          <w:p w14:paraId="7E10D92C" w14:textId="77777777" w:rsidR="001C5C02" w:rsidRDefault="001C5C02" w:rsidP="0056530E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6768780D" w14:textId="77777777" w:rsidR="001C5C02" w:rsidRDefault="001C5C02" w:rsidP="0056530E">
            <w:pPr>
              <w:spacing w:line="276" w:lineRule="auto"/>
            </w:pPr>
          </w:p>
        </w:tc>
      </w:tr>
      <w:tr w:rsidR="001C5C02" w14:paraId="0F9DBF78" w14:textId="77777777" w:rsidTr="0056530E">
        <w:tc>
          <w:tcPr>
            <w:tcW w:w="4531" w:type="dxa"/>
          </w:tcPr>
          <w:p w14:paraId="7C20B1B4" w14:textId="77777777" w:rsidR="001C5C02" w:rsidRDefault="001C5C02" w:rsidP="0056530E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0D4E4AF1" w14:textId="77777777" w:rsidR="001C5C02" w:rsidRDefault="001C5C02" w:rsidP="0056530E">
            <w:pPr>
              <w:spacing w:line="276" w:lineRule="auto"/>
            </w:pPr>
          </w:p>
        </w:tc>
      </w:tr>
      <w:tr w:rsidR="001C5C02" w14:paraId="5E603465" w14:textId="77777777" w:rsidTr="0056530E">
        <w:tc>
          <w:tcPr>
            <w:tcW w:w="4531" w:type="dxa"/>
          </w:tcPr>
          <w:p w14:paraId="31C70FBF" w14:textId="77777777" w:rsidR="001C5C02" w:rsidRDefault="001C5C02" w:rsidP="0056530E">
            <w:pPr>
              <w:spacing w:line="276" w:lineRule="auto"/>
            </w:pPr>
            <w:r>
              <w:t>E-mailadres en/of telefoonnummer contactpersoon</w:t>
            </w:r>
          </w:p>
        </w:tc>
        <w:tc>
          <w:tcPr>
            <w:tcW w:w="5097" w:type="dxa"/>
          </w:tcPr>
          <w:p w14:paraId="3CB3F238" w14:textId="77777777" w:rsidR="001C5C02" w:rsidRDefault="001C5C02" w:rsidP="0056530E">
            <w:pPr>
              <w:spacing w:line="276" w:lineRule="auto"/>
            </w:pPr>
          </w:p>
        </w:tc>
      </w:tr>
      <w:tr w:rsidR="001C5C02" w14:paraId="09E538F5" w14:textId="77777777" w:rsidTr="0056530E">
        <w:tc>
          <w:tcPr>
            <w:tcW w:w="9628" w:type="dxa"/>
            <w:gridSpan w:val="2"/>
            <w:shd w:val="clear" w:color="auto" w:fill="B8CCE4" w:themeFill="accent1" w:themeFillTint="66"/>
          </w:tcPr>
          <w:p w14:paraId="2BC6EFAB" w14:textId="77777777" w:rsidR="001C5C02" w:rsidRDefault="001C5C02" w:rsidP="0056530E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Pr="00FB61A5">
              <w:rPr>
                <w:b/>
                <w:bCs/>
              </w:rPr>
              <w:t>referentieopdracht</w:t>
            </w:r>
            <w:r>
              <w:rPr>
                <w:b/>
                <w:bCs/>
              </w:rPr>
              <w:t xml:space="preserve"> voor deze kerncompetentie</w:t>
            </w:r>
          </w:p>
        </w:tc>
      </w:tr>
      <w:tr w:rsidR="001C5C02" w14:paraId="31F24644" w14:textId="77777777" w:rsidTr="0056530E">
        <w:tc>
          <w:tcPr>
            <w:tcW w:w="4531" w:type="dxa"/>
          </w:tcPr>
          <w:p w14:paraId="39C6CD92" w14:textId="77777777" w:rsidR="001C5C02" w:rsidRDefault="001C5C02" w:rsidP="0056530E">
            <w:pPr>
              <w:spacing w:line="276" w:lineRule="auto"/>
            </w:pPr>
            <w:r>
              <w:t xml:space="preserve">Startdatum </w:t>
            </w:r>
          </w:p>
        </w:tc>
        <w:tc>
          <w:tcPr>
            <w:tcW w:w="5097" w:type="dxa"/>
          </w:tcPr>
          <w:p w14:paraId="1AC92738" w14:textId="77777777" w:rsidR="001C5C02" w:rsidRDefault="001C5C02" w:rsidP="0056530E">
            <w:pPr>
              <w:spacing w:line="276" w:lineRule="auto"/>
            </w:pPr>
          </w:p>
        </w:tc>
      </w:tr>
      <w:tr w:rsidR="001C5C02" w14:paraId="16E90308" w14:textId="77777777" w:rsidTr="0056530E">
        <w:tc>
          <w:tcPr>
            <w:tcW w:w="4531" w:type="dxa"/>
          </w:tcPr>
          <w:p w14:paraId="367E7E03" w14:textId="77777777" w:rsidR="001C5C02" w:rsidDel="00FB61A5" w:rsidRDefault="001C5C02" w:rsidP="0056530E">
            <w:pPr>
              <w:spacing w:line="276" w:lineRule="auto"/>
            </w:pPr>
            <w:r>
              <w:t>Einddatum. (I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2DB514BB" w14:textId="77777777" w:rsidR="001C5C02" w:rsidRDefault="001C5C02" w:rsidP="0056530E">
            <w:pPr>
              <w:spacing w:line="276" w:lineRule="auto"/>
            </w:pPr>
          </w:p>
        </w:tc>
      </w:tr>
      <w:tr w:rsidR="001C5C02" w14:paraId="0F9AB5DD" w14:textId="77777777" w:rsidTr="0056530E">
        <w:tc>
          <w:tcPr>
            <w:tcW w:w="4531" w:type="dxa"/>
          </w:tcPr>
          <w:p w14:paraId="04260D1F" w14:textId="77777777" w:rsidR="001C5C02" w:rsidRDefault="001C5C02" w:rsidP="0056530E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42D20F1D" w14:textId="77777777" w:rsidR="001C5C02" w:rsidRDefault="001C5C02" w:rsidP="0056530E">
            <w:pPr>
              <w:spacing w:line="276" w:lineRule="auto"/>
            </w:pPr>
          </w:p>
        </w:tc>
      </w:tr>
      <w:tr w:rsidR="001C5C02" w14:paraId="191A6316" w14:textId="77777777" w:rsidTr="0056530E">
        <w:tc>
          <w:tcPr>
            <w:tcW w:w="4531" w:type="dxa"/>
          </w:tcPr>
          <w:p w14:paraId="3D3F8918" w14:textId="486C01AF" w:rsidR="001C5C02" w:rsidRDefault="001C5C02" w:rsidP="0056530E">
            <w:pPr>
              <w:spacing w:line="276" w:lineRule="auto"/>
            </w:pPr>
            <w:r>
              <w:t xml:space="preserve">Omschrijving van de referentieopdracht (maximaal 400 woorden), waaruit in ieder geval blijkt dat er minimaal in 3 aaneengesloten jaren minimaal een opdrachtsom van tenminste </w:t>
            </w:r>
            <w:r w:rsidRPr="001C5C02">
              <w:t>€</w:t>
            </w:r>
            <w:r w:rsidR="00F5643A">
              <w:t>20</w:t>
            </w:r>
            <w:r w:rsidRPr="001C5C02">
              <w:t xml:space="preserve">.000,- excl. BTW gefactureerd is aan leveranties van </w:t>
            </w:r>
            <w:r w:rsidR="00F5643A">
              <w:t>heesters &amp; vaste planten</w:t>
            </w:r>
            <w:r w:rsidRPr="001C5C02">
              <w:t>.</w:t>
            </w:r>
          </w:p>
        </w:tc>
        <w:tc>
          <w:tcPr>
            <w:tcW w:w="5097" w:type="dxa"/>
          </w:tcPr>
          <w:p w14:paraId="497B4532" w14:textId="77777777" w:rsidR="001C5C02" w:rsidRDefault="001C5C02" w:rsidP="0056530E">
            <w:pPr>
              <w:spacing w:line="276" w:lineRule="auto"/>
            </w:pPr>
          </w:p>
        </w:tc>
      </w:tr>
      <w:tr w:rsidR="001C5C02" w14:paraId="480B4152" w14:textId="77777777" w:rsidTr="0056530E">
        <w:tc>
          <w:tcPr>
            <w:tcW w:w="4531" w:type="dxa"/>
          </w:tcPr>
          <w:p w14:paraId="24580741" w14:textId="77777777" w:rsidR="001C5C02" w:rsidRDefault="001C5C02" w:rsidP="0056530E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601B0E4C" w14:textId="77777777" w:rsidR="001C5C02" w:rsidRDefault="001C5C02" w:rsidP="0056530E">
            <w:pPr>
              <w:spacing w:line="276" w:lineRule="auto"/>
            </w:pPr>
            <w:r>
              <w:t xml:space="preserve">Zo ja: geef aan hoe: </w:t>
            </w:r>
          </w:p>
          <w:p w14:paraId="0900509B" w14:textId="77777777" w:rsidR="001C5C02" w:rsidRPr="00935700" w:rsidRDefault="001C5C02" w:rsidP="0056530E">
            <w:pPr>
              <w:spacing w:line="276" w:lineRule="auto"/>
              <w:rPr>
                <w:highlight w:val="yellow"/>
              </w:rPr>
            </w:pPr>
            <w:r>
              <w:t>(Is er 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6C20F95C" w14:textId="77777777" w:rsidR="001C5C02" w:rsidRPr="00935700" w:rsidRDefault="001C5C02" w:rsidP="0056530E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51DC7526" w14:textId="77777777" w:rsidR="007974E0" w:rsidRPr="00B642A5" w:rsidRDefault="007974E0" w:rsidP="000D54EC"/>
    <w:sectPr w:rsidR="007974E0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2F46" w14:textId="77777777" w:rsidR="00B55CA0" w:rsidRDefault="00B55CA0">
      <w:r>
        <w:separator/>
      </w:r>
    </w:p>
  </w:endnote>
  <w:endnote w:type="continuationSeparator" w:id="0">
    <w:p w14:paraId="43D7EAE2" w14:textId="77777777" w:rsidR="00B55CA0" w:rsidRDefault="00B5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FB52" w14:textId="77777777" w:rsidR="00B55CA0" w:rsidRDefault="00B55CA0">
      <w:r>
        <w:separator/>
      </w:r>
    </w:p>
  </w:footnote>
  <w:footnote w:type="continuationSeparator" w:id="0">
    <w:p w14:paraId="5A4C5BB7" w14:textId="77777777" w:rsidR="00B55CA0" w:rsidRDefault="00B5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1351609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72425817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7CAF"/>
    <w:rsid w:val="00081E8B"/>
    <w:rsid w:val="00087F8F"/>
    <w:rsid w:val="000A1B93"/>
    <w:rsid w:val="000B0647"/>
    <w:rsid w:val="000B34A5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101DFF"/>
    <w:rsid w:val="001100AB"/>
    <w:rsid w:val="00127FF6"/>
    <w:rsid w:val="00130C9A"/>
    <w:rsid w:val="0013434F"/>
    <w:rsid w:val="00146ED6"/>
    <w:rsid w:val="00153860"/>
    <w:rsid w:val="00155D2D"/>
    <w:rsid w:val="001737AD"/>
    <w:rsid w:val="00196CF8"/>
    <w:rsid w:val="001A1C14"/>
    <w:rsid w:val="001B1F7E"/>
    <w:rsid w:val="001B65DE"/>
    <w:rsid w:val="001C03BE"/>
    <w:rsid w:val="001C25A3"/>
    <w:rsid w:val="001C5C02"/>
    <w:rsid w:val="001C5E61"/>
    <w:rsid w:val="001D450F"/>
    <w:rsid w:val="001E2B72"/>
    <w:rsid w:val="001E2D3E"/>
    <w:rsid w:val="001F785C"/>
    <w:rsid w:val="00200155"/>
    <w:rsid w:val="0020254D"/>
    <w:rsid w:val="00222D71"/>
    <w:rsid w:val="002304A9"/>
    <w:rsid w:val="0023628B"/>
    <w:rsid w:val="00245C63"/>
    <w:rsid w:val="002540B8"/>
    <w:rsid w:val="002644B1"/>
    <w:rsid w:val="00270385"/>
    <w:rsid w:val="00275EB7"/>
    <w:rsid w:val="00281332"/>
    <w:rsid w:val="002936E3"/>
    <w:rsid w:val="00294087"/>
    <w:rsid w:val="002960F9"/>
    <w:rsid w:val="002A16DF"/>
    <w:rsid w:val="002A34A4"/>
    <w:rsid w:val="002C42FE"/>
    <w:rsid w:val="002D1748"/>
    <w:rsid w:val="002E0806"/>
    <w:rsid w:val="002E1D90"/>
    <w:rsid w:val="002E48FD"/>
    <w:rsid w:val="002E5E14"/>
    <w:rsid w:val="002F4685"/>
    <w:rsid w:val="0030071D"/>
    <w:rsid w:val="003018AB"/>
    <w:rsid w:val="00303BF6"/>
    <w:rsid w:val="00304BE3"/>
    <w:rsid w:val="003148FB"/>
    <w:rsid w:val="00317079"/>
    <w:rsid w:val="00324DC8"/>
    <w:rsid w:val="003369A3"/>
    <w:rsid w:val="003369A6"/>
    <w:rsid w:val="00337AB0"/>
    <w:rsid w:val="00340DF5"/>
    <w:rsid w:val="00352E6E"/>
    <w:rsid w:val="00370A69"/>
    <w:rsid w:val="00373C81"/>
    <w:rsid w:val="003A4A36"/>
    <w:rsid w:val="003B2BAA"/>
    <w:rsid w:val="003B603B"/>
    <w:rsid w:val="003D100D"/>
    <w:rsid w:val="003D5597"/>
    <w:rsid w:val="003E0A90"/>
    <w:rsid w:val="00412430"/>
    <w:rsid w:val="00413744"/>
    <w:rsid w:val="00415909"/>
    <w:rsid w:val="0042259D"/>
    <w:rsid w:val="004317A3"/>
    <w:rsid w:val="004423CD"/>
    <w:rsid w:val="00442A47"/>
    <w:rsid w:val="00444721"/>
    <w:rsid w:val="00464D2A"/>
    <w:rsid w:val="00471103"/>
    <w:rsid w:val="0049169D"/>
    <w:rsid w:val="00494E98"/>
    <w:rsid w:val="004A2836"/>
    <w:rsid w:val="004C0D44"/>
    <w:rsid w:val="004E0145"/>
    <w:rsid w:val="004E2F3F"/>
    <w:rsid w:val="004E50B3"/>
    <w:rsid w:val="004E7A23"/>
    <w:rsid w:val="004F2305"/>
    <w:rsid w:val="00534F90"/>
    <w:rsid w:val="00542786"/>
    <w:rsid w:val="00542C7E"/>
    <w:rsid w:val="00543508"/>
    <w:rsid w:val="005437E2"/>
    <w:rsid w:val="00547595"/>
    <w:rsid w:val="005576FD"/>
    <w:rsid w:val="00573DEF"/>
    <w:rsid w:val="005769AD"/>
    <w:rsid w:val="00576DC3"/>
    <w:rsid w:val="00577D22"/>
    <w:rsid w:val="00583632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6B02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615B5"/>
    <w:rsid w:val="00781755"/>
    <w:rsid w:val="007825BE"/>
    <w:rsid w:val="007839C9"/>
    <w:rsid w:val="007866F0"/>
    <w:rsid w:val="007974E0"/>
    <w:rsid w:val="007B6342"/>
    <w:rsid w:val="007C5621"/>
    <w:rsid w:val="007D21F3"/>
    <w:rsid w:val="007D4137"/>
    <w:rsid w:val="007D4666"/>
    <w:rsid w:val="007E0A34"/>
    <w:rsid w:val="00807E9D"/>
    <w:rsid w:val="00815F61"/>
    <w:rsid w:val="00816091"/>
    <w:rsid w:val="00816AF9"/>
    <w:rsid w:val="008320BC"/>
    <w:rsid w:val="0084090D"/>
    <w:rsid w:val="0084433E"/>
    <w:rsid w:val="00844BEB"/>
    <w:rsid w:val="00851215"/>
    <w:rsid w:val="0085611E"/>
    <w:rsid w:val="00862CC2"/>
    <w:rsid w:val="008702E6"/>
    <w:rsid w:val="008760CE"/>
    <w:rsid w:val="0088501C"/>
    <w:rsid w:val="0089553F"/>
    <w:rsid w:val="0089584B"/>
    <w:rsid w:val="008A09B5"/>
    <w:rsid w:val="008A0A7D"/>
    <w:rsid w:val="008A19F5"/>
    <w:rsid w:val="008C47E0"/>
    <w:rsid w:val="008D02E5"/>
    <w:rsid w:val="008D33C4"/>
    <w:rsid w:val="008D4C91"/>
    <w:rsid w:val="008E4E82"/>
    <w:rsid w:val="00902ED7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35700"/>
    <w:rsid w:val="00943907"/>
    <w:rsid w:val="00971779"/>
    <w:rsid w:val="009742A8"/>
    <w:rsid w:val="00982DBD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A15732"/>
    <w:rsid w:val="00A15FFA"/>
    <w:rsid w:val="00A1688D"/>
    <w:rsid w:val="00A20FF7"/>
    <w:rsid w:val="00A254C8"/>
    <w:rsid w:val="00A323A8"/>
    <w:rsid w:val="00A33580"/>
    <w:rsid w:val="00A34A14"/>
    <w:rsid w:val="00A44E47"/>
    <w:rsid w:val="00A53B15"/>
    <w:rsid w:val="00A55EEA"/>
    <w:rsid w:val="00A56C97"/>
    <w:rsid w:val="00A77031"/>
    <w:rsid w:val="00A8313E"/>
    <w:rsid w:val="00A92129"/>
    <w:rsid w:val="00A96A06"/>
    <w:rsid w:val="00A979E2"/>
    <w:rsid w:val="00AA38FE"/>
    <w:rsid w:val="00AD0475"/>
    <w:rsid w:val="00AE090A"/>
    <w:rsid w:val="00AF1471"/>
    <w:rsid w:val="00AF48F9"/>
    <w:rsid w:val="00B032EA"/>
    <w:rsid w:val="00B12D74"/>
    <w:rsid w:val="00B13A1B"/>
    <w:rsid w:val="00B33FCA"/>
    <w:rsid w:val="00B4408E"/>
    <w:rsid w:val="00B47772"/>
    <w:rsid w:val="00B5403A"/>
    <w:rsid w:val="00B550B9"/>
    <w:rsid w:val="00B55CA0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073"/>
    <w:rsid w:val="00BB71C1"/>
    <w:rsid w:val="00BB7570"/>
    <w:rsid w:val="00BC2211"/>
    <w:rsid w:val="00BC554C"/>
    <w:rsid w:val="00BF0858"/>
    <w:rsid w:val="00BF0A34"/>
    <w:rsid w:val="00BF5C5B"/>
    <w:rsid w:val="00BF63CE"/>
    <w:rsid w:val="00C02C12"/>
    <w:rsid w:val="00C034C7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81074"/>
    <w:rsid w:val="00C94519"/>
    <w:rsid w:val="00CA14F4"/>
    <w:rsid w:val="00CA354C"/>
    <w:rsid w:val="00CC3493"/>
    <w:rsid w:val="00CC406D"/>
    <w:rsid w:val="00CD1DE0"/>
    <w:rsid w:val="00CD3827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070"/>
    <w:rsid w:val="00DC210E"/>
    <w:rsid w:val="00DC3AD8"/>
    <w:rsid w:val="00DC7A91"/>
    <w:rsid w:val="00DD1C06"/>
    <w:rsid w:val="00DF3155"/>
    <w:rsid w:val="00E21522"/>
    <w:rsid w:val="00E240C1"/>
    <w:rsid w:val="00E2430E"/>
    <w:rsid w:val="00E258AB"/>
    <w:rsid w:val="00E27774"/>
    <w:rsid w:val="00E324C8"/>
    <w:rsid w:val="00E70C32"/>
    <w:rsid w:val="00E822CD"/>
    <w:rsid w:val="00E830EB"/>
    <w:rsid w:val="00E83488"/>
    <w:rsid w:val="00E9456E"/>
    <w:rsid w:val="00EA25EB"/>
    <w:rsid w:val="00EA7245"/>
    <w:rsid w:val="00EB4477"/>
    <w:rsid w:val="00EC36AE"/>
    <w:rsid w:val="00EC3AD8"/>
    <w:rsid w:val="00ED3122"/>
    <w:rsid w:val="00ED3DEB"/>
    <w:rsid w:val="00ED6943"/>
    <w:rsid w:val="00EF4603"/>
    <w:rsid w:val="00F10F4C"/>
    <w:rsid w:val="00F23CC1"/>
    <w:rsid w:val="00F27A2F"/>
    <w:rsid w:val="00F349BD"/>
    <w:rsid w:val="00F46E1D"/>
    <w:rsid w:val="00F5643A"/>
    <w:rsid w:val="00F64E47"/>
    <w:rsid w:val="00F67B1E"/>
    <w:rsid w:val="00F70DCF"/>
    <w:rsid w:val="00F83D7B"/>
    <w:rsid w:val="00F860AD"/>
    <w:rsid w:val="00F92976"/>
    <w:rsid w:val="00F9531C"/>
    <w:rsid w:val="00F97258"/>
    <w:rsid w:val="00FA2E16"/>
    <w:rsid w:val="00FA4A80"/>
    <w:rsid w:val="00FA5214"/>
    <w:rsid w:val="00FB61A5"/>
    <w:rsid w:val="00FC7A75"/>
    <w:rsid w:val="00FD0D23"/>
    <w:rsid w:val="00FF499E"/>
    <w:rsid w:val="0A9E5115"/>
    <w:rsid w:val="27D7D73B"/>
    <w:rsid w:val="3EBBF98A"/>
    <w:rsid w:val="6804B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RCUS45HN67DU-974321440-397539</_dlc_DocId>
    <_dlc_DocIdUrl xmlns="558c601a-c172-4142-980b-33deeaa1e95d">
      <Url>https://sscons.sharepoint.com/sites/ORG-IC/_layouts/15/DocIdRedir.aspx?ID=RCUS45HN67DU-974321440-397539</Url>
      <Description>RCUS45HN67DU-974321440-397539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368350-40C9-413F-ABE3-7ADFF61C5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358</Words>
  <Characters>2384</Characters>
  <Application>Microsoft Office Word</Application>
  <DocSecurity>0</DocSecurity>
  <Lines>113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110</cp:revision>
  <cp:lastPrinted>2019-01-04T09:57:00Z</cp:lastPrinted>
  <dcterms:created xsi:type="dcterms:W3CDTF">2024-10-22T13:31:00Z</dcterms:created>
  <dcterms:modified xsi:type="dcterms:W3CDTF">2026-07-10T08:54:00Z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ba7be62d-08d8-421d-baa6-ffe4b92b1374</vt:lpwstr>
  </property>
  <property fmtid="{D5CDD505-2E9C-101B-9397-08002B2CF9AE}" pid="4" name="MediaServiceImageTags">
    <vt:lpwstr/>
  </property>
</Properties>
</file>