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5D74C8DF"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0351DA">
        <w:rPr>
          <w:b/>
          <w:bCs/>
          <w:sz w:val="28"/>
          <w:szCs w:val="28"/>
        </w:rPr>
        <w:t>N</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7A3B8EAD" w14:textId="77777777" w:rsidR="004D0E4E" w:rsidRDefault="00903F9E" w:rsidP="00947A03">
      <w:pPr>
        <w:pStyle w:val="Titel12pt"/>
        <w:ind w:left="3178" w:right="-1118"/>
        <w:rPr>
          <w:sz w:val="28"/>
          <w:szCs w:val="28"/>
        </w:rPr>
      </w:pPr>
      <w:r>
        <w:rPr>
          <w:sz w:val="28"/>
          <w:szCs w:val="28"/>
        </w:rPr>
        <w:t>IWR202</w:t>
      </w:r>
      <w:r w:rsidR="004D0E4E">
        <w:rPr>
          <w:sz w:val="28"/>
          <w:szCs w:val="28"/>
        </w:rPr>
        <w:t>6</w:t>
      </w:r>
      <w:r>
        <w:rPr>
          <w:sz w:val="28"/>
          <w:szCs w:val="28"/>
        </w:rPr>
        <w:t>|Werkplek-hardware|</w:t>
      </w:r>
      <w:r w:rsidR="00947A03" w:rsidRPr="00947A03">
        <w:t xml:space="preserve"> </w:t>
      </w:r>
      <w:r w:rsidR="00947A03" w:rsidRPr="004D0E4E">
        <w:rPr>
          <w:sz w:val="28"/>
          <w:szCs w:val="28"/>
        </w:rPr>
        <w:t xml:space="preserve">Laptops </w:t>
      </w:r>
      <w:r w:rsidR="004D0E4E">
        <w:rPr>
          <w:sz w:val="28"/>
          <w:szCs w:val="28"/>
        </w:rPr>
        <w:t>&amp;</w:t>
      </w:r>
      <w:r w:rsidR="00947A03" w:rsidRPr="004D0E4E">
        <w:rPr>
          <w:sz w:val="28"/>
          <w:szCs w:val="28"/>
        </w:rPr>
        <w:t xml:space="preserve"> </w:t>
      </w:r>
      <w:r w:rsidR="004D0E4E">
        <w:rPr>
          <w:sz w:val="28"/>
          <w:szCs w:val="28"/>
        </w:rPr>
        <w:t>v</w:t>
      </w:r>
      <w:r w:rsidR="00947A03" w:rsidRPr="004D0E4E">
        <w:rPr>
          <w:sz w:val="28"/>
          <w:szCs w:val="28"/>
        </w:rPr>
        <w:t>aste ICT-werkplekken</w:t>
      </w:r>
      <w:r w:rsidR="004D0E4E">
        <w:rPr>
          <w:sz w:val="28"/>
          <w:szCs w:val="28"/>
        </w:rPr>
        <w:t>, inclusief optionele Accessoires en Diensten</w:t>
      </w:r>
    </w:p>
    <w:p w14:paraId="41414A2F" w14:textId="0E9B6342" w:rsidR="00903F9E" w:rsidRDefault="00903F9E" w:rsidP="00947A03">
      <w:pPr>
        <w:pStyle w:val="Titel12pt"/>
        <w:ind w:left="3178" w:right="-1118"/>
        <w:rPr>
          <w:sz w:val="28"/>
          <w:szCs w:val="28"/>
        </w:rPr>
      </w:pPr>
      <w:r w:rsidRPr="004D0E4E">
        <w:rPr>
          <w:sz w:val="28"/>
          <w:szCs w:val="28"/>
        </w:rPr>
        <w:br/>
      </w:r>
    </w:p>
    <w:p w14:paraId="00C7B54F" w14:textId="77777777" w:rsidR="00903F9E" w:rsidRPr="0047160A" w:rsidRDefault="00903F9E" w:rsidP="00903F9E">
      <w:pPr>
        <w:pStyle w:val="Titel12pt"/>
        <w:ind w:right="-1118"/>
        <w:rPr>
          <w:sz w:val="28"/>
          <w:szCs w:val="28"/>
        </w:rPr>
      </w:pPr>
    </w:p>
    <w:p w14:paraId="08834F13" w14:textId="77777777" w:rsidR="00903F9E" w:rsidRPr="0047160A" w:rsidRDefault="00903F9E" w:rsidP="00903F9E">
      <w:pPr>
        <w:pStyle w:val="Titel12pt"/>
        <w:ind w:right="-1118"/>
        <w:rPr>
          <w:sz w:val="28"/>
          <w:szCs w:val="28"/>
        </w:rPr>
      </w:pPr>
      <w:r w:rsidRPr="0047160A">
        <w:rPr>
          <w:sz w:val="28"/>
          <w:szCs w:val="28"/>
        </w:rPr>
        <w:t>ICT Werkomgeving Rijk</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41BBC92A"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3A1056">
        <w:t>1.</w:t>
      </w:r>
      <w:r>
        <w:t>0</w:t>
      </w:r>
    </w:p>
    <w:p w14:paraId="2F6500DE" w14:textId="19AACDB6" w:rsidR="00903F9E" w:rsidRDefault="00903F9E" w:rsidP="00903F9E">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4D0E4E">
        <w:rPr>
          <w:lang w:val="de-DE"/>
        </w:rPr>
        <w:t>202602006</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537BAFEC" w14:textId="77777777" w:rsidR="0089677F" w:rsidRPr="0089677F" w:rsidRDefault="0089677F" w:rsidP="0089677F">
      <w:pPr>
        <w:spacing w:line="240" w:lineRule="auto"/>
        <w:rPr>
          <w:i/>
          <w:szCs w:val="18"/>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549950A2" w:rsidR="000351DA" w:rsidRPr="000351DA" w:rsidRDefault="000351DA" w:rsidP="000351DA">
      <w:pPr>
        <w:spacing w:line="240" w:lineRule="auto"/>
      </w:pPr>
      <w:r w:rsidRPr="000351DA">
        <w:t>Door in te schrijven op deze aanbesteding verklaart Inschrijver naar eer en geweten</w:t>
      </w:r>
      <w:r>
        <w:t>,</w:t>
      </w:r>
      <w:r w:rsidRPr="000351DA">
        <w:t xml:space="preserve">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7777777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 perso(o)n(en) (natuurlijke personen, bedrijven, entiteiten of organen) niet gevestigd is/zijn in Rusland;</w:t>
      </w:r>
    </w:p>
    <w:p w14:paraId="334B2270" w14:textId="7777777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7777777"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7777777" w:rsidR="00A862D2" w:rsidRPr="006B4A05" w:rsidRDefault="00A862D2" w:rsidP="00AF7262">
            <w:pPr>
              <w:spacing w:line="240" w:lineRule="exact"/>
            </w:pPr>
            <w:r w:rsidRPr="006B4A05">
              <w:t>Naam ondertekeningbevoegd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3"/>
      <w:headerReference w:type="default" r:id="rId14"/>
      <w:footerReference w:type="default" r:id="rId15"/>
      <w:headerReference w:type="first" r:id="rId16"/>
      <w:footerReference w:type="first" r:id="rId17"/>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D597C" w14:textId="77777777" w:rsidR="001B4B23" w:rsidRDefault="001B4B23">
      <w:r>
        <w:separator/>
      </w:r>
    </w:p>
    <w:p w14:paraId="05BECA09" w14:textId="77777777" w:rsidR="001B4B23" w:rsidRDefault="001B4B23"/>
    <w:p w14:paraId="03596289" w14:textId="77777777" w:rsidR="001B4B23" w:rsidRDefault="001B4B23"/>
  </w:endnote>
  <w:endnote w:type="continuationSeparator" w:id="0">
    <w:p w14:paraId="227B17AA" w14:textId="77777777" w:rsidR="001B4B23" w:rsidRDefault="001B4B23">
      <w:r>
        <w:continuationSeparator/>
      </w:r>
    </w:p>
    <w:p w14:paraId="67478C47" w14:textId="77777777" w:rsidR="001B4B23" w:rsidRDefault="001B4B23"/>
    <w:p w14:paraId="3EDD707C" w14:textId="77777777" w:rsidR="001B4B23" w:rsidRDefault="001B4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7A4EA717"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0351DA">
      <w:rPr>
        <w:rStyle w:val="Paginanummer"/>
        <w:rFonts w:cs="Verdana"/>
        <w:sz w:val="16"/>
        <w:szCs w:val="16"/>
      </w:rPr>
      <w:t>N</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9A5580" w:rsidRPr="009A5580">
      <w:rPr>
        <w:rStyle w:val="Paginanummer"/>
        <w:sz w:val="16"/>
        <w:szCs w:val="16"/>
      </w:rPr>
      <w:t>IWR202</w:t>
    </w:r>
    <w:r w:rsidR="004D0E4E">
      <w:rPr>
        <w:rStyle w:val="Paginanummer"/>
        <w:sz w:val="16"/>
        <w:szCs w:val="16"/>
      </w:rPr>
      <w:t>6</w:t>
    </w:r>
    <w:r w:rsidR="009A5580" w:rsidRPr="009A5580">
      <w:rPr>
        <w:rStyle w:val="Paginanummer"/>
        <w:sz w:val="16"/>
        <w:szCs w:val="16"/>
      </w:rPr>
      <w:t>|WpHW|</w:t>
    </w:r>
    <w:r w:rsidR="00947A03" w:rsidRPr="00947A03">
      <w:rPr>
        <w:rStyle w:val="Paginanummer"/>
        <w:sz w:val="16"/>
        <w:szCs w:val="16"/>
      </w:rPr>
      <w:t>Laptops</w:t>
    </w:r>
    <w:r w:rsidR="004D0E4E">
      <w:rPr>
        <w:rStyle w:val="Paginanummer"/>
        <w:sz w:val="16"/>
        <w:szCs w:val="16"/>
      </w:rPr>
      <w:tab/>
    </w:r>
    <w:r w:rsidR="004D0E4E">
      <w:rPr>
        <w:rStyle w:val="Paginanummer"/>
        <w:sz w:val="16"/>
        <w:szCs w:val="16"/>
      </w:rPr>
      <w:tab/>
    </w:r>
    <w:r w:rsidR="004D0E4E">
      <w:rPr>
        <w:rStyle w:val="Paginanummer"/>
        <w:sz w:val="16"/>
        <w:szCs w:val="16"/>
      </w:rPr>
      <w:tab/>
    </w:r>
    <w:r w:rsidR="004D0E4E">
      <w:rPr>
        <w:rStyle w:val="Paginanummer"/>
        <w:sz w:val="16"/>
        <w:szCs w:val="16"/>
      </w:rPr>
      <w:tab/>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3A1056">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88E0" w14:textId="77777777" w:rsidR="001B4B23" w:rsidRDefault="001B4B23">
      <w:r>
        <w:separator/>
      </w:r>
    </w:p>
    <w:p w14:paraId="7808C98C" w14:textId="77777777" w:rsidR="001B4B23" w:rsidRDefault="001B4B23"/>
    <w:p w14:paraId="0428E757" w14:textId="77777777" w:rsidR="001B4B23" w:rsidRDefault="001B4B23"/>
  </w:footnote>
  <w:footnote w:type="continuationSeparator" w:id="0">
    <w:p w14:paraId="143FC964" w14:textId="77777777" w:rsidR="001B4B23" w:rsidRDefault="001B4B23">
      <w:r>
        <w:continuationSeparator/>
      </w:r>
    </w:p>
    <w:p w14:paraId="6E1DC2E3" w14:textId="77777777" w:rsidR="001B4B23" w:rsidRDefault="001B4B23"/>
    <w:p w14:paraId="06CA7C33" w14:textId="77777777" w:rsidR="001B4B23" w:rsidRDefault="001B4B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4977"/>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4E2C"/>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B23"/>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056"/>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0E4E"/>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CCD"/>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2283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2692</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Vugt, M.E.D. van (Marliese)</cp:lastModifiedBy>
  <cp:revision>3</cp:revision>
  <cp:lastPrinted>2020-12-24T20:21:00Z</cp:lastPrinted>
  <dcterms:created xsi:type="dcterms:W3CDTF">2026-06-29T19:42:00Z</dcterms:created>
  <dcterms:modified xsi:type="dcterms:W3CDTF">2026-08-05T21:02:00Z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