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4076BE4E" w:rsidR="00EF38F4" w:rsidRDefault="00EF38F4" w:rsidP="00EF38F4">
      <w:pPr>
        <w:rPr>
          <w:b/>
          <w:bCs/>
          <w:sz w:val="28"/>
          <w:szCs w:val="28"/>
        </w:rPr>
      </w:pPr>
    </w:p>
    <w:p w14:paraId="266F9F3D" w14:textId="246602DD" w:rsidR="0039764C" w:rsidRDefault="0039764C" w:rsidP="00EF38F4">
      <w:pPr>
        <w:rPr>
          <w:b/>
          <w:bCs/>
          <w:sz w:val="28"/>
          <w:szCs w:val="28"/>
        </w:rPr>
      </w:pPr>
    </w:p>
    <w:p w14:paraId="78888BC2" w14:textId="77777777" w:rsidR="0039764C" w:rsidRPr="00FD3FD2" w:rsidRDefault="0039764C" w:rsidP="00EF38F4">
      <w:pPr>
        <w:rPr>
          <w:b/>
          <w:bCs/>
          <w:sz w:val="28"/>
          <w:szCs w:val="28"/>
        </w:rPr>
      </w:pPr>
    </w:p>
    <w:p w14:paraId="72912EAD" w14:textId="26CDEE39"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A90105">
        <w:rPr>
          <w:b/>
          <w:bCs/>
          <w:sz w:val="28"/>
          <w:szCs w:val="28"/>
        </w:rPr>
        <w:t>D</w:t>
      </w:r>
      <w:r w:rsidR="00DD4EA5">
        <w:tab/>
      </w:r>
      <w:r w:rsidR="00DD4EA5">
        <w:tab/>
      </w:r>
      <w:r w:rsidR="00DD4EA5">
        <w:tab/>
      </w:r>
      <w:r w:rsidR="00DD4EA5">
        <w:tab/>
      </w:r>
      <w:r w:rsidR="00DD4EA5">
        <w:tab/>
      </w:r>
      <w:r w:rsidR="00DD4EA5">
        <w:tab/>
      </w:r>
      <w:r w:rsidR="00DD4EA5">
        <w:tab/>
      </w:r>
      <w:r w:rsidR="00DD4EA5">
        <w:tab/>
      </w:r>
      <w:r w:rsidR="00DD4EA5">
        <w:tab/>
      </w:r>
    </w:p>
    <w:p w14:paraId="585E0202" w14:textId="1C5DD5C6" w:rsidR="00295C64" w:rsidRDefault="00A90105" w:rsidP="00295C64">
      <w:pPr>
        <w:ind w:left="238" w:hanging="238"/>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Referentieverklaring</w:t>
      </w:r>
    </w:p>
    <w:p w14:paraId="5C2E88C1" w14:textId="11C6D4C3" w:rsidR="00295C64" w:rsidRDefault="00295C64" w:rsidP="00295C64">
      <w:pPr>
        <w:ind w:left="238" w:hanging="238"/>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1B097F91" w14:textId="56DC542A" w:rsidR="00295C64" w:rsidRPr="00295C64" w:rsidRDefault="00295C64" w:rsidP="00295C64">
      <w:pPr>
        <w:ind w:left="238" w:hanging="238"/>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295C64">
        <w:rPr>
          <w:b/>
          <w:sz w:val="28"/>
          <w:szCs w:val="28"/>
        </w:rPr>
        <w:t>IWR202</w:t>
      </w:r>
      <w:r w:rsidR="00F3671B">
        <w:rPr>
          <w:b/>
          <w:sz w:val="28"/>
          <w:szCs w:val="28"/>
        </w:rPr>
        <w:t>6</w:t>
      </w:r>
      <w:r w:rsidRPr="00295C64">
        <w:rPr>
          <w:b/>
          <w:sz w:val="28"/>
          <w:szCs w:val="28"/>
        </w:rPr>
        <w:t>|Werkplekhardware|</w:t>
      </w:r>
    </w:p>
    <w:p w14:paraId="1F4F55D7" w14:textId="2026AA96" w:rsidR="00295C64" w:rsidRDefault="00295C64" w:rsidP="00295C64">
      <w:pPr>
        <w:ind w:left="2724"/>
        <w:rPr>
          <w:b/>
          <w:sz w:val="28"/>
          <w:szCs w:val="28"/>
        </w:rPr>
      </w:pPr>
      <w:r w:rsidRPr="00295C64">
        <w:rPr>
          <w:b/>
          <w:sz w:val="28"/>
          <w:szCs w:val="28"/>
        </w:rPr>
        <w:t xml:space="preserve">Laptops </w:t>
      </w:r>
      <w:r w:rsidR="00F3671B">
        <w:rPr>
          <w:b/>
          <w:sz w:val="28"/>
          <w:szCs w:val="28"/>
        </w:rPr>
        <w:t>&amp; v</w:t>
      </w:r>
      <w:r w:rsidRPr="00295C64">
        <w:rPr>
          <w:b/>
          <w:sz w:val="28"/>
          <w:szCs w:val="28"/>
        </w:rPr>
        <w:t>aste ICT</w:t>
      </w:r>
      <w:r w:rsidR="00F3671B">
        <w:rPr>
          <w:b/>
          <w:sz w:val="28"/>
          <w:szCs w:val="28"/>
        </w:rPr>
        <w:t>-</w:t>
      </w:r>
      <w:r w:rsidRPr="00295C64">
        <w:rPr>
          <w:b/>
          <w:sz w:val="28"/>
          <w:szCs w:val="28"/>
        </w:rPr>
        <w:t>werkplekken</w:t>
      </w:r>
      <w:r w:rsidR="00F3671B">
        <w:rPr>
          <w:b/>
          <w:sz w:val="28"/>
          <w:szCs w:val="28"/>
        </w:rPr>
        <w:t>, inclusief optionele Accessoires en Diensten</w:t>
      </w:r>
    </w:p>
    <w:p w14:paraId="51259C03" w14:textId="77777777" w:rsidR="00F3671B" w:rsidRDefault="00F3671B" w:rsidP="00295C64">
      <w:pPr>
        <w:ind w:left="2724"/>
        <w:rPr>
          <w:b/>
          <w:sz w:val="28"/>
          <w:szCs w:val="28"/>
        </w:rPr>
      </w:pPr>
    </w:p>
    <w:p w14:paraId="42F7D5DE" w14:textId="202652E2" w:rsidR="00295C64" w:rsidRDefault="00295C64" w:rsidP="00295C64">
      <w:pPr>
        <w:pStyle w:val="Titel12pt"/>
        <w:ind w:left="2893" w:firstLine="339"/>
        <w:rPr>
          <w:b w:val="0"/>
          <w:sz w:val="28"/>
          <w:szCs w:val="28"/>
        </w:rPr>
      </w:pP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p>
    <w:p w14:paraId="0994E32F" w14:textId="1A2E8244" w:rsidR="00EF38F4" w:rsidRDefault="00EF38F4" w:rsidP="00EF38F4">
      <w:pPr>
        <w:rPr>
          <w:b/>
          <w:sz w:val="28"/>
          <w:szCs w:val="28"/>
        </w:rPr>
      </w:pPr>
    </w:p>
    <w:p w14:paraId="05483496" w14:textId="7800B27C" w:rsidR="00250DED" w:rsidRDefault="00250DED" w:rsidP="00EF38F4">
      <w:pPr>
        <w:rPr>
          <w:b/>
          <w:sz w:val="28"/>
          <w:szCs w:val="28"/>
        </w:rPr>
      </w:pPr>
    </w:p>
    <w:p w14:paraId="58675FEE" w14:textId="77777777" w:rsidR="00083A29" w:rsidRPr="0047160A" w:rsidRDefault="00083A29" w:rsidP="00083A29">
      <w:pPr>
        <w:pStyle w:val="Titel12pt"/>
        <w:ind w:right="-835"/>
        <w:rPr>
          <w:sz w:val="28"/>
          <w:szCs w:val="28"/>
        </w:rPr>
      </w:pPr>
    </w:p>
    <w:p w14:paraId="10D80CD9" w14:textId="77777777" w:rsidR="00083A29" w:rsidRPr="0047160A" w:rsidRDefault="00083A29" w:rsidP="00F3671B">
      <w:pPr>
        <w:pStyle w:val="Titel12pt"/>
        <w:ind w:left="2497" w:right="-835" w:firstLine="227"/>
        <w:rPr>
          <w:sz w:val="28"/>
          <w:szCs w:val="28"/>
        </w:rPr>
      </w:pPr>
      <w:r w:rsidRPr="0047160A">
        <w:rPr>
          <w:sz w:val="28"/>
          <w:szCs w:val="28"/>
        </w:rPr>
        <w:t>ICT Werkomgeving Rijk</w:t>
      </w:r>
    </w:p>
    <w:p w14:paraId="4B719D13" w14:textId="77777777" w:rsidR="00083A29" w:rsidRPr="0074580B" w:rsidRDefault="00083A29" w:rsidP="00083A29">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60A3BD3D" w14:textId="77777777" w:rsidR="00083A29" w:rsidRPr="00B14C5A" w:rsidRDefault="00083A29" w:rsidP="00083A29">
      <w:pPr>
        <w:ind w:right="-835"/>
      </w:pPr>
    </w:p>
    <w:p w14:paraId="049FB71D" w14:textId="77777777" w:rsidR="00083A29" w:rsidRDefault="00083A29" w:rsidP="00083A29">
      <w:pPr>
        <w:pStyle w:val="Titel12pt"/>
        <w:ind w:right="-835"/>
        <w:rPr>
          <w:highlight w:val="yellow"/>
        </w:rPr>
      </w:pPr>
    </w:p>
    <w:p w14:paraId="7E4080DD" w14:textId="77777777" w:rsidR="00083A29" w:rsidRDefault="00083A29" w:rsidP="00083A29">
      <w:pPr>
        <w:pStyle w:val="Titel12pt"/>
        <w:ind w:left="0" w:right="-835"/>
      </w:pPr>
    </w:p>
    <w:p w14:paraId="0B9C9A5F" w14:textId="77777777" w:rsidR="00083A29" w:rsidRPr="000D6375" w:rsidRDefault="00083A29" w:rsidP="00083A29">
      <w:pPr>
        <w:pStyle w:val="Titel12pt"/>
        <w:ind w:left="0" w:right="-835"/>
      </w:pPr>
    </w:p>
    <w:p w14:paraId="11DADA33" w14:textId="77777777" w:rsidR="00083A29" w:rsidRPr="000D6375" w:rsidRDefault="00083A29" w:rsidP="00083A29">
      <w:pPr>
        <w:pStyle w:val="Datumstatusvoorblad"/>
        <w:ind w:right="-835"/>
      </w:pPr>
    </w:p>
    <w:p w14:paraId="13F18609" w14:textId="77777777" w:rsidR="00083A29" w:rsidRPr="000D6375" w:rsidRDefault="00083A29" w:rsidP="00083A29">
      <w:pPr>
        <w:pStyle w:val="Datumstatusvoorblad"/>
        <w:ind w:right="-835"/>
      </w:pPr>
    </w:p>
    <w:p w14:paraId="09BC1AE0" w14:textId="5400B1B8" w:rsidR="00083A29" w:rsidRPr="00A51847" w:rsidRDefault="00083A29" w:rsidP="00F3671B">
      <w:pPr>
        <w:pStyle w:val="Datumstatusvoorblad"/>
        <w:ind w:left="2497" w:right="-835" w:firstLine="227"/>
      </w:pPr>
      <w:r w:rsidRPr="00A51847">
        <w:t>Status:</w:t>
      </w:r>
      <w:r w:rsidRPr="00A51847">
        <w:tab/>
      </w:r>
      <w:r w:rsidRPr="00A51847">
        <w:tab/>
      </w:r>
      <w:r>
        <w:tab/>
      </w:r>
      <w:r>
        <w:tab/>
      </w:r>
      <w:r>
        <w:tab/>
      </w:r>
      <w:r w:rsidRPr="00A51847">
        <w:t xml:space="preserve">Versie </w:t>
      </w:r>
      <w:r w:rsidR="00EE785E">
        <w:t>1.</w:t>
      </w:r>
      <w:r w:rsidR="00F3671B">
        <w:t>0</w:t>
      </w:r>
    </w:p>
    <w:p w14:paraId="105FCA09" w14:textId="0EDFCBE1" w:rsidR="00083A29" w:rsidRDefault="00083A29" w:rsidP="00F3671B">
      <w:pPr>
        <w:pStyle w:val="Datumstatusvoorblad"/>
        <w:ind w:left="2497" w:right="-835" w:firstLine="227"/>
      </w:pPr>
      <w:bookmarkStart w:id="0" w:name="_Hlk57038155"/>
      <w:r w:rsidRPr="00901AB9">
        <w:t>Referentie</w:t>
      </w:r>
      <w:r>
        <w:t>:</w:t>
      </w:r>
      <w:r>
        <w:tab/>
      </w:r>
      <w:r w:rsidR="00F3671B">
        <w:tab/>
      </w:r>
      <w:bookmarkEnd w:id="0"/>
      <w:r w:rsidR="00F3671B">
        <w:tab/>
      </w:r>
      <w:r w:rsidRPr="005E3CE5">
        <w:rPr>
          <w:lang w:val="de-DE"/>
        </w:rPr>
        <w:t xml:space="preserve">IUC </w:t>
      </w:r>
      <w:r w:rsidR="00F3671B">
        <w:rPr>
          <w:lang w:val="de-DE"/>
        </w:rPr>
        <w:t>202602006</w:t>
      </w:r>
    </w:p>
    <w:p w14:paraId="43539354" w14:textId="7847E630" w:rsidR="00A90105" w:rsidRPr="00FE43E7" w:rsidRDefault="00A90105" w:rsidP="00933085"/>
    <w:p w14:paraId="7FCD3FF2" w14:textId="77777777" w:rsidR="00AB210C" w:rsidRDefault="00AB210C">
      <w:pPr>
        <w:spacing w:line="240" w:lineRule="auto"/>
        <w:rPr>
          <w:b/>
          <w:sz w:val="28"/>
          <w:szCs w:val="28"/>
        </w:rPr>
      </w:pPr>
      <w:r>
        <w:rPr>
          <w:b/>
          <w:sz w:val="28"/>
          <w:szCs w:val="28"/>
        </w:rPr>
        <w:br w:type="page"/>
      </w:r>
    </w:p>
    <w:p w14:paraId="217B8608" w14:textId="60D5A950" w:rsidR="00146743" w:rsidRPr="00703624" w:rsidRDefault="00146743" w:rsidP="00146743">
      <w:pPr>
        <w:rPr>
          <w:b/>
          <w:sz w:val="28"/>
          <w:szCs w:val="28"/>
        </w:rPr>
      </w:pPr>
      <w:r w:rsidRPr="00703624">
        <w:rPr>
          <w:b/>
          <w:sz w:val="28"/>
          <w:szCs w:val="28"/>
        </w:rPr>
        <w:lastRenderedPageBreak/>
        <w:t>Inhoudsopgave</w:t>
      </w:r>
    </w:p>
    <w:p w14:paraId="1AD19283" w14:textId="77777777" w:rsidR="00146743" w:rsidRPr="00D53B5E" w:rsidRDefault="00146743" w:rsidP="00146743"/>
    <w:p w14:paraId="0ECD77AA" w14:textId="37B97820" w:rsidR="00A30416" w:rsidRDefault="00146743">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r>
        <w:fldChar w:fldCharType="begin"/>
      </w:r>
      <w:r>
        <w:rPr>
          <w:rStyle w:val="Hyperlink"/>
          <w:noProof/>
        </w:rPr>
        <w:instrText xml:space="preserve"> TOC \o "1-3" \h \z \u </w:instrText>
      </w:r>
      <w:r>
        <w:fldChar w:fldCharType="separate"/>
      </w:r>
      <w:hyperlink w:anchor="_Toc152233354" w:history="1">
        <w:r w:rsidR="00A30416" w:rsidRPr="00B400B9">
          <w:rPr>
            <w:rStyle w:val="Hyperlink"/>
            <w:rFonts w:eastAsia="MS Mincho"/>
            <w:noProof/>
          </w:rPr>
          <w:t>1</w:t>
        </w:r>
        <w:r w:rsidR="00A30416">
          <w:rPr>
            <w:rFonts w:asciiTheme="minorHAnsi" w:eastAsiaTheme="minorEastAsia" w:hAnsiTheme="minorHAnsi" w:cstheme="minorBidi"/>
            <w:noProof/>
            <w:kern w:val="2"/>
            <w:sz w:val="24"/>
            <w:szCs w:val="24"/>
            <w:lang w:eastAsia="nl-NL"/>
            <w14:ligatures w14:val="standardContextual"/>
          </w:rPr>
          <w:tab/>
        </w:r>
        <w:r w:rsidR="00A30416" w:rsidRPr="00B400B9">
          <w:rPr>
            <w:rStyle w:val="Hyperlink"/>
            <w:rFonts w:eastAsia="MS Mincho"/>
            <w:noProof/>
          </w:rPr>
          <w:t>Voorwaarden bij referentieverklaring</w:t>
        </w:r>
        <w:r w:rsidR="00A30416">
          <w:rPr>
            <w:noProof/>
            <w:webHidden/>
          </w:rPr>
          <w:tab/>
        </w:r>
        <w:r w:rsidR="00A30416">
          <w:rPr>
            <w:noProof/>
            <w:webHidden/>
          </w:rPr>
          <w:fldChar w:fldCharType="begin"/>
        </w:r>
        <w:r w:rsidR="00A30416">
          <w:rPr>
            <w:noProof/>
            <w:webHidden/>
          </w:rPr>
          <w:instrText xml:space="preserve"> PAGEREF _Toc152233354 \h </w:instrText>
        </w:r>
        <w:r w:rsidR="00A30416">
          <w:rPr>
            <w:noProof/>
            <w:webHidden/>
          </w:rPr>
        </w:r>
        <w:r w:rsidR="00A30416">
          <w:rPr>
            <w:noProof/>
            <w:webHidden/>
          </w:rPr>
          <w:fldChar w:fldCharType="separate"/>
        </w:r>
        <w:r w:rsidR="00A30416">
          <w:rPr>
            <w:noProof/>
            <w:webHidden/>
          </w:rPr>
          <w:t>3</w:t>
        </w:r>
        <w:r w:rsidR="00A30416">
          <w:rPr>
            <w:noProof/>
            <w:webHidden/>
          </w:rPr>
          <w:fldChar w:fldCharType="end"/>
        </w:r>
      </w:hyperlink>
    </w:p>
    <w:p w14:paraId="7B747604" w14:textId="1DD2D0BB" w:rsidR="00A30416" w:rsidRDefault="00A30416">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52233355" w:history="1">
        <w:r w:rsidRPr="00B400B9">
          <w:rPr>
            <w:rStyle w:val="Hyperlink"/>
            <w:rFonts w:eastAsia="MS Mincho"/>
            <w:noProof/>
          </w:rPr>
          <w:t>2</w:t>
        </w:r>
        <w:r>
          <w:rPr>
            <w:rFonts w:asciiTheme="minorHAnsi" w:eastAsiaTheme="minorEastAsia" w:hAnsiTheme="minorHAnsi" w:cstheme="minorBidi"/>
            <w:noProof/>
            <w:kern w:val="2"/>
            <w:sz w:val="24"/>
            <w:szCs w:val="24"/>
            <w:lang w:eastAsia="nl-NL"/>
            <w14:ligatures w14:val="standardContextual"/>
          </w:rPr>
          <w:tab/>
        </w:r>
        <w:r w:rsidRPr="00B400B9">
          <w:rPr>
            <w:rStyle w:val="Hyperlink"/>
            <w:rFonts w:eastAsia="MS Mincho"/>
            <w:noProof/>
          </w:rPr>
          <w:t>Kerncompetenties</w:t>
        </w:r>
        <w:r>
          <w:rPr>
            <w:noProof/>
            <w:webHidden/>
          </w:rPr>
          <w:tab/>
        </w:r>
        <w:r>
          <w:rPr>
            <w:noProof/>
            <w:webHidden/>
          </w:rPr>
          <w:fldChar w:fldCharType="begin"/>
        </w:r>
        <w:r>
          <w:rPr>
            <w:noProof/>
            <w:webHidden/>
          </w:rPr>
          <w:instrText xml:space="preserve"> PAGEREF _Toc152233355 \h </w:instrText>
        </w:r>
        <w:r>
          <w:rPr>
            <w:noProof/>
            <w:webHidden/>
          </w:rPr>
        </w:r>
        <w:r>
          <w:rPr>
            <w:noProof/>
            <w:webHidden/>
          </w:rPr>
          <w:fldChar w:fldCharType="separate"/>
        </w:r>
        <w:r>
          <w:rPr>
            <w:noProof/>
            <w:webHidden/>
          </w:rPr>
          <w:t>3</w:t>
        </w:r>
        <w:r>
          <w:rPr>
            <w:noProof/>
            <w:webHidden/>
          </w:rPr>
          <w:fldChar w:fldCharType="end"/>
        </w:r>
      </w:hyperlink>
    </w:p>
    <w:p w14:paraId="3DE07FAC" w14:textId="43F22060" w:rsidR="00A30416" w:rsidRDefault="00A30416">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52233356" w:history="1">
        <w:r w:rsidRPr="00B400B9">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B400B9">
          <w:rPr>
            <w:rStyle w:val="Hyperlink"/>
            <w:noProof/>
          </w:rPr>
          <w:t>Referenties</w:t>
        </w:r>
        <w:r>
          <w:rPr>
            <w:noProof/>
            <w:webHidden/>
          </w:rPr>
          <w:tab/>
        </w:r>
        <w:r>
          <w:rPr>
            <w:noProof/>
            <w:webHidden/>
          </w:rPr>
          <w:fldChar w:fldCharType="begin"/>
        </w:r>
        <w:r>
          <w:rPr>
            <w:noProof/>
            <w:webHidden/>
          </w:rPr>
          <w:instrText xml:space="preserve"> PAGEREF _Toc152233356 \h </w:instrText>
        </w:r>
        <w:r>
          <w:rPr>
            <w:noProof/>
            <w:webHidden/>
          </w:rPr>
        </w:r>
        <w:r>
          <w:rPr>
            <w:noProof/>
            <w:webHidden/>
          </w:rPr>
          <w:fldChar w:fldCharType="separate"/>
        </w:r>
        <w:r>
          <w:rPr>
            <w:noProof/>
            <w:webHidden/>
          </w:rPr>
          <w:t>7</w:t>
        </w:r>
        <w:r>
          <w:rPr>
            <w:noProof/>
            <w:webHidden/>
          </w:rPr>
          <w:fldChar w:fldCharType="end"/>
        </w:r>
      </w:hyperlink>
    </w:p>
    <w:p w14:paraId="688ECC03" w14:textId="6FFDB5D4" w:rsidR="00A30416" w:rsidRDefault="00A30416">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52233357" w:history="1">
        <w:r w:rsidRPr="00B400B9">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B400B9">
          <w:rPr>
            <w:rStyle w:val="Hyperlink"/>
            <w:noProof/>
          </w:rPr>
          <w:t>Ondertekening</w:t>
        </w:r>
        <w:r>
          <w:rPr>
            <w:noProof/>
            <w:webHidden/>
          </w:rPr>
          <w:tab/>
        </w:r>
        <w:r>
          <w:rPr>
            <w:noProof/>
            <w:webHidden/>
          </w:rPr>
          <w:fldChar w:fldCharType="begin"/>
        </w:r>
        <w:r>
          <w:rPr>
            <w:noProof/>
            <w:webHidden/>
          </w:rPr>
          <w:instrText xml:space="preserve"> PAGEREF _Toc152233357 \h </w:instrText>
        </w:r>
        <w:r>
          <w:rPr>
            <w:noProof/>
            <w:webHidden/>
          </w:rPr>
        </w:r>
        <w:r>
          <w:rPr>
            <w:noProof/>
            <w:webHidden/>
          </w:rPr>
          <w:fldChar w:fldCharType="separate"/>
        </w:r>
        <w:r>
          <w:rPr>
            <w:noProof/>
            <w:webHidden/>
          </w:rPr>
          <w:t>8</w:t>
        </w:r>
        <w:r>
          <w:rPr>
            <w:noProof/>
            <w:webHidden/>
          </w:rPr>
          <w:fldChar w:fldCharType="end"/>
        </w:r>
      </w:hyperlink>
    </w:p>
    <w:p w14:paraId="44FCA2F1" w14:textId="493589D2" w:rsidR="00146743" w:rsidRDefault="00146743" w:rsidP="00146743">
      <w:pPr>
        <w:rPr>
          <w:rFonts w:eastAsia="MS Mincho"/>
          <w:b/>
          <w:bCs/>
        </w:rPr>
      </w:pPr>
      <w:r>
        <w:fldChar w:fldCharType="end"/>
      </w:r>
      <w:r>
        <w:rPr>
          <w:rFonts w:eastAsia="MS Mincho"/>
          <w:b/>
          <w:bCs/>
        </w:rPr>
        <w:br w:type="page"/>
      </w:r>
    </w:p>
    <w:p w14:paraId="2B03CBD9" w14:textId="77777777" w:rsidR="00146743" w:rsidRDefault="00146743" w:rsidP="00146743">
      <w:pPr>
        <w:pStyle w:val="Kop1"/>
        <w:rPr>
          <w:rFonts w:eastAsia="MS Mincho"/>
        </w:rPr>
      </w:pPr>
      <w:bookmarkStart w:id="1" w:name="_Toc152233354"/>
      <w:r w:rsidRPr="00151D7A">
        <w:rPr>
          <w:rFonts w:eastAsia="MS Mincho"/>
        </w:rPr>
        <w:lastRenderedPageBreak/>
        <w:t>Voorwaarden bij referentieverklaring</w:t>
      </w:r>
      <w:bookmarkEnd w:id="1"/>
    </w:p>
    <w:p w14:paraId="4BB00492"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waarde van de referentieopdracht dient uitgedrukt te worden in Euro’s exclusief btw</w:t>
      </w:r>
      <w:r>
        <w:rPr>
          <w:rFonts w:eastAsia="MS Mincho"/>
        </w:rPr>
        <w:t>.</w:t>
      </w:r>
    </w:p>
    <w:p w14:paraId="3AAC2C7B"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waarde van de referentieopdracht betreft slechts de onder eigen verantwoordelijkheid van Inschrijver uitgevoerde opdrachten. Indien het een opdracht in Onderaanneming betreft dient dit te worden vermeld</w:t>
      </w:r>
      <w:r>
        <w:rPr>
          <w:rFonts w:eastAsia="MS Mincho"/>
        </w:rPr>
        <w:t>.</w:t>
      </w:r>
    </w:p>
    <w:p w14:paraId="7A33438C"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r>
        <w:rPr>
          <w:rFonts w:eastAsia="MS Mincho"/>
        </w:rPr>
        <w:t>I</w:t>
      </w:r>
      <w:r w:rsidRPr="00814F2F">
        <w:rPr>
          <w:rFonts w:eastAsia="MS Mincho"/>
        </w:rPr>
        <w:t>nschrijving door een Combinatie dienen alle passende referenties van de verschillende Combinanten te worden overlegd met dien verstande dat de gestelde referentie-eis geldt voor de Combinatie in zijn geheel</w:t>
      </w:r>
      <w:r>
        <w:rPr>
          <w:rFonts w:eastAsia="MS Mincho"/>
        </w:rPr>
        <w:t>.</w:t>
      </w:r>
    </w:p>
    <w:p w14:paraId="1BB33C09"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ndien sprake is van Onderaanneming en er beroep wordt gedaan op de ervaring en middelen van een Onderaannemer, dient Inschrijver in aanvulling op de informatie m.b.t. de Inschrijver/hoofdaannemer ook de relevante informatie te vermelden m.b.t. de Onderaannemer</w:t>
      </w:r>
      <w:r>
        <w:rPr>
          <w:rFonts w:eastAsia="MS Mincho"/>
        </w:rPr>
        <w:t>.</w:t>
      </w:r>
    </w:p>
    <w:p w14:paraId="4612E795"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aangeleverde gegevens dienen op eerste verzoek van Aanbestedende dienst te kunnen worden geverifieerd. Inschrijver dient hiertoe alle medewerking te verlenen</w:t>
      </w:r>
      <w:r>
        <w:rPr>
          <w:rFonts w:eastAsia="MS Mincho"/>
        </w:rPr>
        <w:t>.</w:t>
      </w:r>
    </w:p>
    <w:p w14:paraId="5E4B0F73"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verklaring dient ondertekend te zijn door een voor de Inschrijver tekeningsbevoegd persoon</w:t>
      </w:r>
      <w:r>
        <w:rPr>
          <w:rFonts w:eastAsia="MS Mincho"/>
        </w:rPr>
        <w:t>.</w:t>
      </w:r>
    </w:p>
    <w:p w14:paraId="009CA432" w14:textId="3B193C28" w:rsidR="00146743"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G</w:t>
      </w:r>
      <w:r w:rsidRPr="00814F2F">
        <w:rPr>
          <w:rFonts w:eastAsia="MS Mincho"/>
        </w:rPr>
        <w:t>econstateerde onjuistheden aangaande deze verklaring kunnen leiden tot uitsluiting of afwijzing.</w:t>
      </w:r>
    </w:p>
    <w:p w14:paraId="522597A2" w14:textId="2DDEEC7D" w:rsidR="00AE3F44" w:rsidRDefault="00AE3F44" w:rsidP="002F185E">
      <w:pPr>
        <w:pStyle w:val="Lijstalinea"/>
        <w:numPr>
          <w:ilvl w:val="0"/>
          <w:numId w:val="9"/>
        </w:numPr>
        <w:rPr>
          <w:rFonts w:eastAsia="MS Mincho"/>
        </w:rPr>
      </w:pPr>
      <w:r w:rsidRPr="00AE3F44">
        <w:rPr>
          <w:rFonts w:eastAsia="MS Mincho"/>
        </w:rPr>
        <w:t>Zie tevens het beschrijvend document 4.3.2.Technische bekwaamheid en beroepsbekwaamheid.</w:t>
      </w:r>
    </w:p>
    <w:p w14:paraId="598A217A" w14:textId="77777777" w:rsidR="00AB210C" w:rsidRPr="00AB210C" w:rsidRDefault="00AB210C" w:rsidP="00AB210C">
      <w:pPr>
        <w:rPr>
          <w:rFonts w:eastAsia="MS Mincho"/>
        </w:rPr>
      </w:pPr>
    </w:p>
    <w:p w14:paraId="6945F451" w14:textId="460FEB47" w:rsidR="002F185E" w:rsidRPr="002F185E" w:rsidRDefault="00146743" w:rsidP="002F185E">
      <w:pPr>
        <w:pStyle w:val="Kop1"/>
        <w:rPr>
          <w:rFonts w:eastAsia="MS Mincho"/>
        </w:rPr>
      </w:pPr>
      <w:bookmarkStart w:id="2" w:name="_Toc152233355"/>
      <w:r>
        <w:rPr>
          <w:rFonts w:eastAsia="MS Mincho"/>
        </w:rPr>
        <w:t>Kerncompetenties</w:t>
      </w:r>
      <w:bookmarkEnd w:id="2"/>
    </w:p>
    <w:p w14:paraId="6CCB1F64" w14:textId="77777777" w:rsidR="00AB210C" w:rsidRPr="00B716F1" w:rsidRDefault="00AB210C" w:rsidP="00AB210C">
      <w:pPr>
        <w:spacing w:line="240" w:lineRule="exact"/>
        <w:rPr>
          <w:szCs w:val="18"/>
        </w:rPr>
      </w:pPr>
      <w:r w:rsidRPr="00B716F1">
        <w:rPr>
          <w:szCs w:val="18"/>
        </w:rPr>
        <w:t xml:space="preserve">Als Geschiktheidseis geldt dat de Inschrijver – al dan niet in Combinatie/onderaanneming – minimaal 1 en maximaal </w:t>
      </w:r>
      <w:r>
        <w:rPr>
          <w:b/>
          <w:bCs/>
          <w:szCs w:val="18"/>
        </w:rPr>
        <w:t xml:space="preserve">vijf </w:t>
      </w:r>
      <w:r w:rsidRPr="00B716F1">
        <w:rPr>
          <w:szCs w:val="18"/>
        </w:rPr>
        <w:t xml:space="preserve">referentieopdrachten dient bij te voegen (zie: Bijlage D - Referentieverklaring) als Bijlage D bij de Inschrijving, die voldoen aan het volgende: </w:t>
      </w:r>
    </w:p>
    <w:p w14:paraId="47803A23" w14:textId="77777777" w:rsidR="00AB210C" w:rsidRPr="00B716F1" w:rsidRDefault="00AB210C" w:rsidP="00AB210C">
      <w:pPr>
        <w:spacing w:line="240" w:lineRule="exact"/>
        <w:ind w:left="6" w:hanging="6"/>
        <w:rPr>
          <w:szCs w:val="18"/>
        </w:rPr>
      </w:pPr>
    </w:p>
    <w:p w14:paraId="1D431F78" w14:textId="77777777" w:rsidR="00AB210C" w:rsidRPr="00B716F1" w:rsidRDefault="00AB210C" w:rsidP="00AB210C">
      <w:pPr>
        <w:spacing w:line="240" w:lineRule="exact"/>
        <w:rPr>
          <w:szCs w:val="18"/>
        </w:rPr>
      </w:pPr>
      <w:r w:rsidRPr="00B716F1">
        <w:rPr>
          <w:szCs w:val="18"/>
        </w:rPr>
        <w:t xml:space="preserve">Uit de gezamenlijk ingediende referentieopdrachten dient te blijken dat de Inschrijver </w:t>
      </w:r>
      <w:r>
        <w:rPr>
          <w:szCs w:val="18"/>
        </w:rPr>
        <w:t xml:space="preserve">beschikt over onderstaande kerncompetenties door het hebben van </w:t>
      </w:r>
      <w:r w:rsidRPr="00B716F1">
        <w:rPr>
          <w:szCs w:val="18"/>
        </w:rPr>
        <w:t>ervaring met de onderstaande opdrachten:</w:t>
      </w:r>
    </w:p>
    <w:p w14:paraId="331AEE66" w14:textId="77777777" w:rsidR="00AB210C" w:rsidRPr="0057790D" w:rsidRDefault="00AB210C" w:rsidP="00AB210C">
      <w:pPr>
        <w:pStyle w:val="Lijstalinea"/>
        <w:numPr>
          <w:ilvl w:val="0"/>
          <w:numId w:val="11"/>
        </w:numPr>
        <w:spacing w:line="240" w:lineRule="exact"/>
        <w:contextualSpacing w:val="0"/>
        <w:rPr>
          <w:szCs w:val="18"/>
        </w:rPr>
      </w:pPr>
      <w:r w:rsidRPr="0057790D">
        <w:rPr>
          <w:szCs w:val="18"/>
        </w:rPr>
        <w:t xml:space="preserve">Het onder één </w:t>
      </w:r>
      <w:r>
        <w:rPr>
          <w:szCs w:val="18"/>
        </w:rPr>
        <w:t>(raam)</w:t>
      </w:r>
      <w:r w:rsidRPr="0057790D">
        <w:rPr>
          <w:szCs w:val="18"/>
        </w:rPr>
        <w:t xml:space="preserve">overeenkomst </w:t>
      </w:r>
      <w:r w:rsidRPr="0057790D">
        <w:rPr>
          <w:rFonts w:cs="Verdana"/>
          <w:szCs w:val="18"/>
        </w:rPr>
        <w:t>leveren van minimaal 25.000 laptops</w:t>
      </w:r>
      <w:r>
        <w:rPr>
          <w:rFonts w:cs="Verdana"/>
          <w:szCs w:val="18"/>
        </w:rPr>
        <w:t xml:space="preserve">. </w:t>
      </w:r>
    </w:p>
    <w:p w14:paraId="2B38948D" w14:textId="77777777" w:rsidR="00AB210C" w:rsidRPr="0057790D" w:rsidRDefault="00AB210C" w:rsidP="00AB210C">
      <w:pPr>
        <w:pStyle w:val="Lijstalinea"/>
        <w:numPr>
          <w:ilvl w:val="0"/>
          <w:numId w:val="11"/>
        </w:numPr>
        <w:spacing w:line="240" w:lineRule="exact"/>
        <w:contextualSpacing w:val="0"/>
        <w:rPr>
          <w:szCs w:val="18"/>
        </w:rPr>
      </w:pPr>
      <w:bookmarkStart w:id="3" w:name="_Hlk66958746"/>
      <w:r w:rsidRPr="0057790D">
        <w:rPr>
          <w:szCs w:val="18"/>
        </w:rPr>
        <w:t>Het leveren van ten minste 1.000 laptops via Huur of</w:t>
      </w:r>
      <w:r>
        <w:rPr>
          <w:szCs w:val="18"/>
        </w:rPr>
        <w:t xml:space="preserve"> lease</w:t>
      </w:r>
      <w:r w:rsidRPr="0057790D">
        <w:rPr>
          <w:szCs w:val="18"/>
        </w:rPr>
        <w:t xml:space="preserve">. </w:t>
      </w:r>
    </w:p>
    <w:bookmarkEnd w:id="3"/>
    <w:p w14:paraId="34A7A25D" w14:textId="77777777" w:rsidR="00AB210C" w:rsidRPr="0057790D" w:rsidRDefault="00AB210C" w:rsidP="00AB210C">
      <w:pPr>
        <w:pStyle w:val="Lijstalinea"/>
        <w:numPr>
          <w:ilvl w:val="0"/>
          <w:numId w:val="11"/>
        </w:numPr>
        <w:spacing w:line="240" w:lineRule="exact"/>
        <w:contextualSpacing w:val="0"/>
        <w:rPr>
          <w:szCs w:val="18"/>
        </w:rPr>
      </w:pPr>
      <w:r w:rsidRPr="0057790D">
        <w:rPr>
          <w:szCs w:val="18"/>
        </w:rPr>
        <w:t xml:space="preserve">Het onder één </w:t>
      </w:r>
      <w:r>
        <w:rPr>
          <w:szCs w:val="18"/>
        </w:rPr>
        <w:t>(raam)</w:t>
      </w:r>
      <w:r w:rsidRPr="0057790D">
        <w:rPr>
          <w:szCs w:val="18"/>
        </w:rPr>
        <w:t xml:space="preserve">overeenkomst leveren van minimaal 2.000 </w:t>
      </w:r>
      <w:r>
        <w:rPr>
          <w:rFonts w:cs="Calibri"/>
        </w:rPr>
        <w:t>desktop pc’s</w:t>
      </w:r>
      <w:r w:rsidRPr="007C2869">
        <w:rPr>
          <w:rFonts w:cs="Calibri"/>
        </w:rPr>
        <w:t xml:space="preserve"> </w:t>
      </w:r>
      <w:r>
        <w:rPr>
          <w:rFonts w:cs="Calibri"/>
        </w:rPr>
        <w:t xml:space="preserve">bijvoorbeeld </w:t>
      </w:r>
      <w:r w:rsidRPr="007C2869">
        <w:rPr>
          <w:rFonts w:cs="Calibri"/>
        </w:rPr>
        <w:t>fat</w:t>
      </w:r>
      <w:r>
        <w:rPr>
          <w:rFonts w:cs="Calibri"/>
        </w:rPr>
        <w:t xml:space="preserve"> </w:t>
      </w:r>
      <w:r w:rsidRPr="007C2869">
        <w:rPr>
          <w:rFonts w:cs="Calibri"/>
        </w:rPr>
        <w:t>clients, thin</w:t>
      </w:r>
      <w:r>
        <w:rPr>
          <w:rFonts w:cs="Calibri"/>
        </w:rPr>
        <w:t xml:space="preserve"> </w:t>
      </w:r>
      <w:r w:rsidRPr="007C2869">
        <w:rPr>
          <w:rFonts w:cs="Calibri"/>
        </w:rPr>
        <w:t>clients en zero</w:t>
      </w:r>
      <w:r>
        <w:rPr>
          <w:rFonts w:cs="Calibri"/>
        </w:rPr>
        <w:t xml:space="preserve"> </w:t>
      </w:r>
      <w:r w:rsidRPr="007C2869">
        <w:rPr>
          <w:rFonts w:cs="Calibri"/>
        </w:rPr>
        <w:t>clients</w:t>
      </w:r>
      <w:r>
        <w:rPr>
          <w:rFonts w:cs="Calibri"/>
        </w:rPr>
        <w:t xml:space="preserve"> en/of</w:t>
      </w:r>
      <w:r w:rsidRPr="007C2869">
        <w:rPr>
          <w:rFonts w:cs="Calibri"/>
        </w:rPr>
        <w:t xml:space="preserve"> all-in-one-pc’s </w:t>
      </w:r>
      <w:r>
        <w:rPr>
          <w:rFonts w:cs="Calibri"/>
        </w:rPr>
        <w:t>(</w:t>
      </w:r>
      <w:r w:rsidRPr="007C2869">
        <w:rPr>
          <w:rFonts w:cs="Calibri"/>
        </w:rPr>
        <w:t>en hybride varianten van deze apparaten</w:t>
      </w:r>
      <w:r>
        <w:rPr>
          <w:rFonts w:cs="Calibri"/>
        </w:rPr>
        <w:t>).</w:t>
      </w:r>
    </w:p>
    <w:p w14:paraId="1E0CAC05" w14:textId="77777777" w:rsidR="00AB210C" w:rsidRPr="005824A4" w:rsidRDefault="00AB210C" w:rsidP="00AB210C">
      <w:pPr>
        <w:spacing w:line="240" w:lineRule="exact"/>
        <w:ind w:left="6"/>
        <w:rPr>
          <w:szCs w:val="18"/>
        </w:rPr>
      </w:pPr>
    </w:p>
    <w:p w14:paraId="672FF44F" w14:textId="77777777" w:rsidR="00AB210C" w:rsidRPr="00B716F1" w:rsidRDefault="00AB210C" w:rsidP="00AB210C">
      <w:pPr>
        <w:spacing w:line="240" w:lineRule="auto"/>
        <w:rPr>
          <w:rFonts w:cstheme="minorHAnsi"/>
          <w:szCs w:val="18"/>
        </w:rPr>
      </w:pPr>
      <w:r w:rsidRPr="00B716F1">
        <w:rPr>
          <w:szCs w:val="18"/>
        </w:rPr>
        <w:t xml:space="preserve">Bovengenoemde kerncompetenties dienen ten minste éénmaal voor te komen binnen het </w:t>
      </w:r>
      <w:r w:rsidRPr="00B716F1">
        <w:rPr>
          <w:szCs w:val="18"/>
          <w:u w:val="single"/>
        </w:rPr>
        <w:t>totaal</w:t>
      </w:r>
      <w:r w:rsidRPr="00B716F1">
        <w:rPr>
          <w:szCs w:val="18"/>
        </w:rPr>
        <w:t xml:space="preserve"> van de aangeleverde referentieopdrachten.</w:t>
      </w:r>
    </w:p>
    <w:p w14:paraId="35BC7941" w14:textId="77777777" w:rsidR="00AB210C" w:rsidRPr="0099735A" w:rsidRDefault="00AB210C" w:rsidP="00AB210C">
      <w:pPr>
        <w:rPr>
          <w:szCs w:val="18"/>
        </w:rPr>
      </w:pPr>
    </w:p>
    <w:p w14:paraId="1A848470" w14:textId="77777777" w:rsidR="00AB210C" w:rsidRPr="0099735A" w:rsidRDefault="00AB210C" w:rsidP="00AB210C">
      <w:pPr>
        <w:rPr>
          <w:szCs w:val="18"/>
        </w:rPr>
      </w:pPr>
      <w:r w:rsidRPr="0099735A">
        <w:rPr>
          <w:szCs w:val="18"/>
        </w:rPr>
        <w:t>Indien gebruik wordt gemaakt van een nog niet geheel afgeronde opdracht, gelden alleen de werkelijk behaalde resultaten van de lopende opdracht.</w:t>
      </w:r>
    </w:p>
    <w:p w14:paraId="68D97DA6" w14:textId="77777777" w:rsidR="00AB210C" w:rsidRPr="0099735A" w:rsidRDefault="00AB210C" w:rsidP="00AB210C">
      <w:pPr>
        <w:ind w:left="6"/>
        <w:rPr>
          <w:szCs w:val="18"/>
        </w:rPr>
      </w:pPr>
    </w:p>
    <w:p w14:paraId="7AB635A6" w14:textId="77777777" w:rsidR="00AB210C" w:rsidRDefault="00AB210C" w:rsidP="00AB210C">
      <w:pPr>
        <w:ind w:left="6"/>
        <w:rPr>
          <w:szCs w:val="18"/>
        </w:rPr>
      </w:pPr>
      <w:r w:rsidRPr="0099735A">
        <w:rPr>
          <w:szCs w:val="18"/>
        </w:rPr>
        <w:lastRenderedPageBreak/>
        <w:t xml:space="preserve">De referentieopdracht(-en) moet(-en) uitgevoerd of afgerond zijn in de afgelopen </w:t>
      </w:r>
      <w:r w:rsidRPr="0099735A">
        <w:rPr>
          <w:b/>
          <w:bCs/>
          <w:szCs w:val="18"/>
        </w:rPr>
        <w:t>drie jaar</w:t>
      </w:r>
      <w:r w:rsidRPr="0099735A">
        <w:rPr>
          <w:szCs w:val="18"/>
        </w:rPr>
        <w:t xml:space="preserve"> voorafgaand aan de sluitingsdatum voor het indienen van de Inschrijving. Indien gebruik wordt</w:t>
      </w:r>
      <w:r w:rsidRPr="00B82FB3">
        <w:rPr>
          <w:szCs w:val="18"/>
        </w:rPr>
        <w:t xml:space="preserve"> gemaakt van een nog niet (geheel) afgeronde opdracht mogen alleen de werkelijk behaalde resultaten van de lopende Overeenkomst worden opgegeven en kan niet worden volstaan met een prognose van de resultaten.</w:t>
      </w:r>
    </w:p>
    <w:p w14:paraId="3B35142C" w14:textId="77777777" w:rsidR="00AB210C" w:rsidRPr="005437F6" w:rsidRDefault="00AB210C" w:rsidP="00AB210C">
      <w:pPr>
        <w:rPr>
          <w:szCs w:val="18"/>
        </w:rPr>
      </w:pPr>
    </w:p>
    <w:p w14:paraId="7E53A0FD" w14:textId="77777777" w:rsidR="00AB210C" w:rsidRPr="005437F6" w:rsidRDefault="00AB210C" w:rsidP="00AB210C">
      <w:pPr>
        <w:rPr>
          <w:rFonts w:cstheme="minorHAnsi"/>
          <w:szCs w:val="18"/>
        </w:rPr>
      </w:pPr>
      <w:r w:rsidRPr="005437F6">
        <w:rPr>
          <w:rFonts w:cstheme="minorHAnsi"/>
          <w:szCs w:val="18"/>
        </w:rPr>
        <w:t xml:space="preserve">De Aanbestedende dienst behoudt zich het recht voor om bij de verificatie van het UEA bij de referenten nadere informatie over de uitvoering van de </w:t>
      </w:r>
      <w:r>
        <w:rPr>
          <w:rFonts w:cstheme="minorHAnsi"/>
          <w:szCs w:val="18"/>
        </w:rPr>
        <w:t>Diensten</w:t>
      </w:r>
      <w:r w:rsidRPr="005437F6">
        <w:rPr>
          <w:rFonts w:cstheme="minorHAnsi"/>
          <w:szCs w:val="18"/>
        </w:rPr>
        <w:t xml:space="preserve"> op te vragen.</w:t>
      </w:r>
    </w:p>
    <w:p w14:paraId="76D41D59" w14:textId="77777777" w:rsidR="002F185E" w:rsidRDefault="002F185E" w:rsidP="002F185E">
      <w:pPr>
        <w:rPr>
          <w:rFonts w:cstheme="minorHAnsi"/>
          <w:szCs w:val="18"/>
        </w:rPr>
      </w:pPr>
    </w:p>
    <w:p w14:paraId="424B5039" w14:textId="77777777" w:rsidR="002F185E" w:rsidRDefault="002F185E" w:rsidP="002F185E">
      <w:pPr>
        <w:rPr>
          <w:rFonts w:cstheme="minorHAnsi"/>
          <w:szCs w:val="18"/>
        </w:rPr>
      </w:pPr>
    </w:p>
    <w:p w14:paraId="1EEE6310" w14:textId="77777777" w:rsidR="002F185E" w:rsidRDefault="002F185E" w:rsidP="002F185E">
      <w:pPr>
        <w:rPr>
          <w:rFonts w:cstheme="minorHAnsi"/>
          <w:szCs w:val="18"/>
        </w:rPr>
      </w:pPr>
    </w:p>
    <w:p w14:paraId="5144F380" w14:textId="77777777" w:rsidR="002F185E" w:rsidRDefault="002F185E" w:rsidP="002F185E">
      <w:pPr>
        <w:rPr>
          <w:rFonts w:cstheme="minorHAnsi"/>
          <w:szCs w:val="18"/>
        </w:rPr>
      </w:pPr>
    </w:p>
    <w:p w14:paraId="5C33DE0A" w14:textId="77777777" w:rsidR="002F185E" w:rsidRDefault="002F185E" w:rsidP="002F185E">
      <w:pPr>
        <w:rPr>
          <w:rFonts w:cstheme="minorHAnsi"/>
          <w:szCs w:val="18"/>
        </w:rPr>
      </w:pPr>
    </w:p>
    <w:p w14:paraId="0BC5EB31" w14:textId="77777777" w:rsidR="002F185E" w:rsidRPr="005437F6" w:rsidRDefault="002F185E" w:rsidP="002F185E">
      <w:pPr>
        <w:rPr>
          <w:rFonts w:cstheme="minorHAnsi"/>
          <w:szCs w:val="18"/>
        </w:rPr>
      </w:pPr>
    </w:p>
    <w:tbl>
      <w:tblPr>
        <w:tblStyle w:val="Tabelraster"/>
        <w:tblW w:w="9351" w:type="dxa"/>
        <w:tblLook w:val="04A0" w:firstRow="1" w:lastRow="0" w:firstColumn="1" w:lastColumn="0" w:noHBand="0" w:noVBand="1"/>
      </w:tblPr>
      <w:tblGrid>
        <w:gridCol w:w="603"/>
        <w:gridCol w:w="5062"/>
        <w:gridCol w:w="3686"/>
      </w:tblGrid>
      <w:tr w:rsidR="00146743" w:rsidRPr="00B340C6" w14:paraId="23A8DF2F" w14:textId="77777777" w:rsidTr="00F3671B">
        <w:trPr>
          <w:trHeight w:val="391"/>
        </w:trPr>
        <w:tc>
          <w:tcPr>
            <w:tcW w:w="603" w:type="dxa"/>
            <w:vAlign w:val="center"/>
          </w:tcPr>
          <w:p w14:paraId="3D25DAB2"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p>
        </w:tc>
        <w:tc>
          <w:tcPr>
            <w:tcW w:w="5062" w:type="dxa"/>
            <w:vAlign w:val="center"/>
          </w:tcPr>
          <w:p w14:paraId="7043B31B"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r w:rsidRPr="00DC5054">
              <w:rPr>
                <w:b/>
                <w:color w:val="000000" w:themeColor="text1"/>
              </w:rPr>
              <w:t>Kerncompetentie</w:t>
            </w:r>
          </w:p>
        </w:tc>
        <w:tc>
          <w:tcPr>
            <w:tcW w:w="3686" w:type="dxa"/>
            <w:vAlign w:val="center"/>
          </w:tcPr>
          <w:p w14:paraId="703B07D8" w14:textId="35C90E46" w:rsidR="00F3671B" w:rsidRPr="00DC5054" w:rsidRDefault="00146743" w:rsidP="00146743">
            <w:pPr>
              <w:widowControl w:val="0"/>
              <w:tabs>
                <w:tab w:val="left" w:pos="0"/>
              </w:tabs>
              <w:overflowPunct w:val="0"/>
              <w:autoSpaceDE w:val="0"/>
              <w:autoSpaceDN w:val="0"/>
              <w:adjustRightInd w:val="0"/>
              <w:spacing w:line="240" w:lineRule="exact"/>
              <w:textAlignment w:val="baseline"/>
              <w:rPr>
                <w:b/>
                <w:color w:val="000000" w:themeColor="text1"/>
              </w:rPr>
            </w:pPr>
            <w:r w:rsidRPr="00DC5054">
              <w:rPr>
                <w:b/>
                <w:color w:val="000000" w:themeColor="text1"/>
              </w:rPr>
              <w:t>Zie referentie hieronder *)</w:t>
            </w:r>
          </w:p>
        </w:tc>
      </w:tr>
      <w:tr w:rsidR="00146743" w:rsidRPr="00B340C6" w14:paraId="59F5B993" w14:textId="77777777" w:rsidTr="00F3671B">
        <w:trPr>
          <w:trHeight w:val="848"/>
        </w:trPr>
        <w:tc>
          <w:tcPr>
            <w:tcW w:w="603" w:type="dxa"/>
            <w:vAlign w:val="center"/>
          </w:tcPr>
          <w:p w14:paraId="2086CF57" w14:textId="408ABF2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A.</w:t>
            </w:r>
          </w:p>
        </w:tc>
        <w:tc>
          <w:tcPr>
            <w:tcW w:w="5062" w:type="dxa"/>
            <w:vAlign w:val="center"/>
          </w:tcPr>
          <w:p w14:paraId="4856B976" w14:textId="22697639" w:rsidR="00146743" w:rsidRPr="00F3671B" w:rsidRDefault="00295C64" w:rsidP="0023563B">
            <w:pPr>
              <w:spacing w:line="240" w:lineRule="exact"/>
              <w:rPr>
                <w:szCs w:val="18"/>
              </w:rPr>
            </w:pPr>
            <w:r w:rsidRPr="00295C64">
              <w:rPr>
                <w:szCs w:val="18"/>
              </w:rPr>
              <w:t xml:space="preserve">Het onder één (raam)overeenkomst </w:t>
            </w:r>
            <w:r w:rsidRPr="00295C64">
              <w:rPr>
                <w:rFonts w:cs="Verdana"/>
                <w:szCs w:val="18"/>
              </w:rPr>
              <w:t xml:space="preserve">leveren van minimaal 25.000 laptops. </w:t>
            </w:r>
          </w:p>
        </w:tc>
        <w:tc>
          <w:tcPr>
            <w:tcW w:w="3686" w:type="dxa"/>
            <w:vAlign w:val="center"/>
          </w:tcPr>
          <w:p w14:paraId="640E4327" w14:textId="67AC2783" w:rsidR="002F185E" w:rsidRDefault="002F185E" w:rsidP="00146743">
            <w:pPr>
              <w:widowControl w:val="0"/>
              <w:tabs>
                <w:tab w:val="left" w:pos="0"/>
              </w:tabs>
              <w:overflowPunct w:val="0"/>
              <w:autoSpaceDE w:val="0"/>
              <w:autoSpaceDN w:val="0"/>
              <w:adjustRightInd w:val="0"/>
              <w:spacing w:line="240" w:lineRule="exact"/>
              <w:textAlignment w:val="baseline"/>
            </w:pPr>
            <w:r>
              <w:t xml:space="preserve"> </w:t>
            </w:r>
            <w:r w:rsidR="00146743" w:rsidRPr="00B340C6">
              <w:fldChar w:fldCharType="begin">
                <w:ffData>
                  <w:name w:val="Selectievakje1"/>
                  <w:enabled/>
                  <w:calcOnExit w:val="0"/>
                  <w:checkBox>
                    <w:sizeAuto/>
                    <w:default w:val="0"/>
                    <w:checked w:val="0"/>
                  </w:checkBox>
                </w:ffData>
              </w:fldChar>
            </w:r>
            <w:r w:rsidR="00146743" w:rsidRPr="00B340C6">
              <w:instrText xml:space="preserve"> FORMCHECKBOX </w:instrText>
            </w:r>
            <w:r w:rsidR="00146743" w:rsidRPr="00B340C6">
              <w:fldChar w:fldCharType="separate"/>
            </w:r>
            <w:r w:rsidR="00146743" w:rsidRPr="00B340C6">
              <w:fldChar w:fldCharType="end"/>
            </w:r>
            <w:r w:rsidR="00146743" w:rsidRPr="00B340C6">
              <w:t xml:space="preserve"> 1</w:t>
            </w:r>
            <w:r w:rsidR="00146743" w:rsidRPr="00B340C6">
              <w:tab/>
            </w:r>
            <w:r w:rsidR="00146743">
              <w:t xml:space="preserve"> </w:t>
            </w:r>
            <w:r w:rsidR="00146743" w:rsidRPr="00B340C6">
              <w:fldChar w:fldCharType="begin">
                <w:ffData>
                  <w:name w:val="Selectievakje2"/>
                  <w:enabled/>
                  <w:calcOnExit w:val="0"/>
                  <w:checkBox>
                    <w:sizeAuto/>
                    <w:default w:val="0"/>
                  </w:checkBox>
                </w:ffData>
              </w:fldChar>
            </w:r>
            <w:r w:rsidR="00146743" w:rsidRPr="00B340C6">
              <w:instrText xml:space="preserve"> FORMCHECKBOX </w:instrText>
            </w:r>
            <w:r w:rsidR="00146743" w:rsidRPr="00B340C6">
              <w:fldChar w:fldCharType="separate"/>
            </w:r>
            <w:r w:rsidR="00146743" w:rsidRPr="00B340C6">
              <w:fldChar w:fldCharType="end"/>
            </w:r>
            <w:r w:rsidR="00146743" w:rsidRPr="00B340C6">
              <w:t xml:space="preserve"> </w:t>
            </w:r>
            <w:r>
              <w:t>2</w:t>
            </w:r>
            <w:r w:rsidR="00146743" w:rsidRPr="00B340C6">
              <w:tab/>
            </w:r>
            <w:r w:rsidR="00146743" w:rsidRPr="00B340C6">
              <w:fldChar w:fldCharType="begin">
                <w:ffData>
                  <w:name w:val="Selectievakje2"/>
                  <w:enabled/>
                  <w:calcOnExit w:val="0"/>
                  <w:checkBox>
                    <w:sizeAuto/>
                    <w:default w:val="0"/>
                  </w:checkBox>
                </w:ffData>
              </w:fldChar>
            </w:r>
            <w:r w:rsidR="00146743" w:rsidRPr="00B340C6">
              <w:instrText xml:space="preserve"> FORMCHECKBOX </w:instrText>
            </w:r>
            <w:r w:rsidR="00146743" w:rsidRPr="00B340C6">
              <w:fldChar w:fldCharType="separate"/>
            </w:r>
            <w:r w:rsidR="00146743" w:rsidRPr="00B340C6">
              <w:fldChar w:fldCharType="end"/>
            </w:r>
            <w:r w:rsidR="00146743" w:rsidRPr="00B340C6">
              <w:t xml:space="preserve"> 3</w:t>
            </w:r>
            <w:r>
              <w:t xml:space="preserve"> </w:t>
            </w:r>
            <w:r w:rsidR="00146743" w:rsidRPr="00B340C6">
              <w:tab/>
            </w:r>
            <w:r w:rsidR="00146743" w:rsidRPr="00B340C6">
              <w:fldChar w:fldCharType="begin">
                <w:ffData>
                  <w:name w:val="Selectievakje2"/>
                  <w:enabled/>
                  <w:calcOnExit w:val="0"/>
                  <w:checkBox>
                    <w:sizeAuto/>
                    <w:default w:val="0"/>
                    <w:checked w:val="0"/>
                  </w:checkBox>
                </w:ffData>
              </w:fldChar>
            </w:r>
            <w:r w:rsidR="00146743" w:rsidRPr="00B340C6">
              <w:instrText xml:space="preserve"> FORMCHECKBOX </w:instrText>
            </w:r>
            <w:r w:rsidR="00146743" w:rsidRPr="00B340C6">
              <w:fldChar w:fldCharType="separate"/>
            </w:r>
            <w:r w:rsidR="00146743" w:rsidRPr="00B340C6">
              <w:fldChar w:fldCharType="end"/>
            </w:r>
            <w:r w:rsidR="00146743" w:rsidRPr="00B340C6">
              <w:t xml:space="preserve"> 4 </w:t>
            </w:r>
            <w:r w:rsidR="00146743">
              <w:t xml:space="preserve"> </w:t>
            </w:r>
            <w:r w:rsidR="00146743" w:rsidRPr="00B340C6">
              <w:fldChar w:fldCharType="begin">
                <w:ffData>
                  <w:name w:val="Selectievakje2"/>
                  <w:enabled/>
                  <w:calcOnExit w:val="0"/>
                  <w:checkBox>
                    <w:sizeAuto/>
                    <w:default w:val="0"/>
                  </w:checkBox>
                </w:ffData>
              </w:fldChar>
            </w:r>
            <w:r w:rsidR="00146743" w:rsidRPr="00B340C6">
              <w:instrText xml:space="preserve"> FORMCHECKBOX </w:instrText>
            </w:r>
            <w:r w:rsidR="00146743" w:rsidRPr="00B340C6">
              <w:fldChar w:fldCharType="separate"/>
            </w:r>
            <w:r w:rsidR="00146743" w:rsidRPr="00B340C6">
              <w:fldChar w:fldCharType="end"/>
            </w:r>
            <w:r w:rsidR="00146743" w:rsidRPr="00B340C6">
              <w:t xml:space="preserve"> 5</w:t>
            </w:r>
            <w:r w:rsidR="00146743">
              <w:t xml:space="preserve"> </w:t>
            </w:r>
          </w:p>
          <w:p w14:paraId="4215D0BD" w14:textId="62E0BCAC" w:rsidR="002F185E" w:rsidRPr="00B340C6" w:rsidRDefault="002F185E" w:rsidP="00146743">
            <w:pPr>
              <w:widowControl w:val="0"/>
              <w:tabs>
                <w:tab w:val="left" w:pos="0"/>
              </w:tabs>
              <w:overflowPunct w:val="0"/>
              <w:autoSpaceDE w:val="0"/>
              <w:autoSpaceDN w:val="0"/>
              <w:adjustRightInd w:val="0"/>
              <w:spacing w:line="240" w:lineRule="exact"/>
              <w:textAlignment w:val="baseline"/>
            </w:pPr>
          </w:p>
        </w:tc>
      </w:tr>
      <w:tr w:rsidR="002F185E" w:rsidRPr="00B340C6" w14:paraId="33B54628" w14:textId="77777777" w:rsidTr="002F185E">
        <w:trPr>
          <w:trHeight w:val="227"/>
        </w:trPr>
        <w:tc>
          <w:tcPr>
            <w:tcW w:w="603" w:type="dxa"/>
            <w:vAlign w:val="center"/>
          </w:tcPr>
          <w:p w14:paraId="42DD3137" w14:textId="286FAA41" w:rsidR="002F185E" w:rsidRPr="00B340C6" w:rsidRDefault="002F185E" w:rsidP="002F185E">
            <w:pPr>
              <w:widowControl w:val="0"/>
              <w:tabs>
                <w:tab w:val="num" w:pos="0"/>
                <w:tab w:val="left" w:pos="2422"/>
              </w:tabs>
              <w:overflowPunct w:val="0"/>
              <w:autoSpaceDE w:val="0"/>
              <w:autoSpaceDN w:val="0"/>
              <w:adjustRightInd w:val="0"/>
              <w:spacing w:line="240" w:lineRule="exact"/>
              <w:textAlignment w:val="baseline"/>
            </w:pPr>
            <w:r>
              <w:t xml:space="preserve">B. </w:t>
            </w:r>
          </w:p>
        </w:tc>
        <w:tc>
          <w:tcPr>
            <w:tcW w:w="5062" w:type="dxa"/>
            <w:vAlign w:val="center"/>
          </w:tcPr>
          <w:p w14:paraId="05324088" w14:textId="77777777" w:rsidR="00F3671B" w:rsidRDefault="00F3671B" w:rsidP="002F185E">
            <w:pPr>
              <w:spacing w:line="240" w:lineRule="exact"/>
              <w:rPr>
                <w:szCs w:val="18"/>
              </w:rPr>
            </w:pPr>
          </w:p>
          <w:p w14:paraId="107B6756" w14:textId="77777777" w:rsidR="00F3671B" w:rsidRDefault="00295C64" w:rsidP="002F185E">
            <w:pPr>
              <w:spacing w:line="240" w:lineRule="exact"/>
              <w:rPr>
                <w:szCs w:val="18"/>
              </w:rPr>
            </w:pPr>
            <w:r w:rsidRPr="0057790D">
              <w:rPr>
                <w:szCs w:val="18"/>
              </w:rPr>
              <w:t>Het leveren van ten minste 1.000 laptops via Huur of</w:t>
            </w:r>
            <w:r>
              <w:rPr>
                <w:szCs w:val="18"/>
              </w:rPr>
              <w:t xml:space="preserve"> lease</w:t>
            </w:r>
            <w:r w:rsidRPr="0057790D">
              <w:rPr>
                <w:szCs w:val="18"/>
              </w:rPr>
              <w:t>.</w:t>
            </w:r>
          </w:p>
          <w:p w14:paraId="701DB231" w14:textId="358D34E0" w:rsidR="00F3671B" w:rsidRPr="00F3671B" w:rsidRDefault="00F3671B" w:rsidP="002F185E">
            <w:pPr>
              <w:spacing w:line="240" w:lineRule="exact"/>
              <w:rPr>
                <w:szCs w:val="18"/>
              </w:rPr>
            </w:pPr>
          </w:p>
        </w:tc>
        <w:tc>
          <w:tcPr>
            <w:tcW w:w="3686" w:type="dxa"/>
          </w:tcPr>
          <w:p w14:paraId="5115A68C" w14:textId="77777777" w:rsidR="00F3671B" w:rsidRDefault="00F3671B" w:rsidP="00295C64">
            <w:pPr>
              <w:widowControl w:val="0"/>
              <w:tabs>
                <w:tab w:val="left" w:pos="0"/>
              </w:tabs>
              <w:overflowPunct w:val="0"/>
              <w:autoSpaceDE w:val="0"/>
              <w:autoSpaceDN w:val="0"/>
              <w:adjustRightInd w:val="0"/>
              <w:spacing w:line="240" w:lineRule="exact"/>
              <w:textAlignment w:val="baseline"/>
            </w:pPr>
          </w:p>
          <w:p w14:paraId="3E49E3CF" w14:textId="6D78DF26" w:rsidR="002F185E" w:rsidRPr="00B340C6" w:rsidRDefault="002F185E" w:rsidP="00295C64">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2</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w:t>
            </w:r>
            <w:r>
              <w:t xml:space="preserve">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p>
        </w:tc>
      </w:tr>
      <w:tr w:rsidR="002F185E" w:rsidRPr="00B340C6" w14:paraId="0AAAD070" w14:textId="77777777" w:rsidTr="002F185E">
        <w:trPr>
          <w:trHeight w:val="227"/>
        </w:trPr>
        <w:tc>
          <w:tcPr>
            <w:tcW w:w="603" w:type="dxa"/>
            <w:vAlign w:val="center"/>
          </w:tcPr>
          <w:p w14:paraId="1FEE4858" w14:textId="2056B386" w:rsidR="002F185E" w:rsidRPr="00B340C6" w:rsidRDefault="002F185E" w:rsidP="002F185E">
            <w:pPr>
              <w:widowControl w:val="0"/>
              <w:tabs>
                <w:tab w:val="num" w:pos="0"/>
                <w:tab w:val="left" w:pos="2422"/>
              </w:tabs>
              <w:overflowPunct w:val="0"/>
              <w:autoSpaceDE w:val="0"/>
              <w:autoSpaceDN w:val="0"/>
              <w:adjustRightInd w:val="0"/>
              <w:spacing w:line="240" w:lineRule="exact"/>
              <w:textAlignment w:val="baseline"/>
            </w:pPr>
            <w:r>
              <w:t xml:space="preserve">C. </w:t>
            </w:r>
          </w:p>
        </w:tc>
        <w:tc>
          <w:tcPr>
            <w:tcW w:w="5062" w:type="dxa"/>
            <w:vAlign w:val="center"/>
          </w:tcPr>
          <w:p w14:paraId="5394A2DF" w14:textId="77777777" w:rsidR="00F3671B" w:rsidRDefault="00F3671B" w:rsidP="00295C64">
            <w:pPr>
              <w:spacing w:line="240" w:lineRule="exact"/>
              <w:rPr>
                <w:szCs w:val="18"/>
              </w:rPr>
            </w:pPr>
          </w:p>
          <w:p w14:paraId="5DFC52D5" w14:textId="368CD358" w:rsidR="00295C64" w:rsidRPr="00295C64" w:rsidRDefault="00295C64" w:rsidP="00295C64">
            <w:pPr>
              <w:spacing w:line="240" w:lineRule="exact"/>
              <w:rPr>
                <w:szCs w:val="18"/>
              </w:rPr>
            </w:pPr>
            <w:r w:rsidRPr="00295C64">
              <w:rPr>
                <w:szCs w:val="18"/>
              </w:rPr>
              <w:t xml:space="preserve">Het onder één (raam)overeenkomst leveren van minimaal 2.000 </w:t>
            </w:r>
            <w:r w:rsidRPr="00295C64">
              <w:rPr>
                <w:rFonts w:cs="Calibri"/>
              </w:rPr>
              <w:t>desktops pc’s bijvoorbeeld fatclients, thinclients en zeroclients en/of all-in-one-pc’s (en hybride varianten van deze apparaten).</w:t>
            </w:r>
          </w:p>
          <w:p w14:paraId="135A1710" w14:textId="59F9C4B6" w:rsidR="002F185E" w:rsidRPr="00B340C6" w:rsidRDefault="002F185E" w:rsidP="002F185E">
            <w:pPr>
              <w:spacing w:line="240" w:lineRule="exact"/>
            </w:pPr>
          </w:p>
        </w:tc>
        <w:tc>
          <w:tcPr>
            <w:tcW w:w="3686" w:type="dxa"/>
          </w:tcPr>
          <w:p w14:paraId="3F8344E4" w14:textId="77777777" w:rsidR="00F3671B" w:rsidRDefault="00F3671B" w:rsidP="00295C64">
            <w:pPr>
              <w:widowControl w:val="0"/>
              <w:tabs>
                <w:tab w:val="left" w:pos="0"/>
              </w:tabs>
              <w:overflowPunct w:val="0"/>
              <w:autoSpaceDE w:val="0"/>
              <w:autoSpaceDN w:val="0"/>
              <w:adjustRightInd w:val="0"/>
              <w:spacing w:line="240" w:lineRule="exact"/>
              <w:textAlignment w:val="baseline"/>
            </w:pPr>
          </w:p>
          <w:p w14:paraId="0233720B" w14:textId="0C2D4380" w:rsidR="002F185E" w:rsidRPr="00B340C6" w:rsidRDefault="002F185E" w:rsidP="00295C64">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2</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w:t>
            </w:r>
            <w:r>
              <w:t xml:space="preserve">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p>
        </w:tc>
      </w:tr>
    </w:tbl>
    <w:p w14:paraId="07FD8711" w14:textId="77777777" w:rsidR="00F3671B" w:rsidRDefault="00F3671B"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512AB9" w14:textId="3DD0A2AC" w:rsidR="00146743" w:rsidRPr="00FA0C01"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0E0CBE7" w14:textId="77777777" w:rsidR="00146743" w:rsidRDefault="00146743" w:rsidP="00146743">
      <w:pPr>
        <w:spacing w:line="240" w:lineRule="exact"/>
        <w:rPr>
          <w:rFonts w:eastAsia="MS Mincho"/>
          <w:bCs/>
        </w:rPr>
      </w:pPr>
    </w:p>
    <w:p w14:paraId="67CFB0EC" w14:textId="269FCE30" w:rsidR="001E0DF1"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62309531" w14:textId="77777777" w:rsidR="001E0DF1" w:rsidRPr="00B340C6"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736E7A" w14:textId="77777777" w:rsidR="00146743" w:rsidRPr="00B340C6" w:rsidRDefault="00146743" w:rsidP="00146743">
      <w:pPr>
        <w:pStyle w:val="Kop1"/>
        <w:keepLines/>
      </w:pPr>
      <w:bookmarkStart w:id="4" w:name="_Toc152233356"/>
      <w:r>
        <w:lastRenderedPageBreak/>
        <w:t>Referenties</w:t>
      </w:r>
      <w:bookmarkEnd w:id="4"/>
    </w:p>
    <w:p w14:paraId="03621E9B" w14:textId="4BEEE51F" w:rsidR="00146743" w:rsidRPr="00B340C6" w:rsidRDefault="00146743" w:rsidP="00146743">
      <w:pPr>
        <w:keepNext/>
        <w:keepLines/>
        <w:spacing w:line="240" w:lineRule="exact"/>
        <w:rPr>
          <w:rFonts w:eastAsia="MS Mincho"/>
          <w:b/>
          <w:bCs/>
        </w:rPr>
      </w:pPr>
      <w:r w:rsidRPr="00B340C6">
        <w:rPr>
          <w:rFonts w:eastAsia="MS Mincho"/>
          <w:b/>
          <w:bCs/>
        </w:rPr>
        <w:t xml:space="preserve">Referentie </w:t>
      </w:r>
      <w:r w:rsidR="00A30416">
        <w:rPr>
          <w:rFonts w:eastAsia="MS Mincho"/>
          <w:b/>
          <w:bCs/>
        </w:rPr>
        <w:t>(gebruik dit format voor alle in te dienen referenties)</w:t>
      </w:r>
    </w:p>
    <w:p w14:paraId="663CE371" w14:textId="77777777" w:rsidR="00146743" w:rsidRPr="00B340C6" w:rsidRDefault="00146743" w:rsidP="00146743">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06CAE0E8" w14:textId="77777777" w:rsidTr="00146743">
        <w:trPr>
          <w:trHeight w:val="510"/>
        </w:trPr>
        <w:tc>
          <w:tcPr>
            <w:tcW w:w="2728" w:type="dxa"/>
            <w:vAlign w:val="center"/>
          </w:tcPr>
          <w:p w14:paraId="48EE5CA9"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7B65ADD6"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17B510C" w14:textId="77777777" w:rsidTr="00146743">
        <w:trPr>
          <w:trHeight w:val="510"/>
        </w:trPr>
        <w:tc>
          <w:tcPr>
            <w:tcW w:w="2728" w:type="dxa"/>
            <w:vAlign w:val="center"/>
          </w:tcPr>
          <w:p w14:paraId="3022E8FE"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651216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7CC4816" w14:textId="77777777" w:rsidTr="00146743">
        <w:trPr>
          <w:trHeight w:val="510"/>
        </w:trPr>
        <w:tc>
          <w:tcPr>
            <w:tcW w:w="2728" w:type="dxa"/>
            <w:vAlign w:val="center"/>
          </w:tcPr>
          <w:p w14:paraId="62E11106" w14:textId="77777777" w:rsidR="00146743" w:rsidRPr="00B340C6" w:rsidRDefault="00146743" w:rsidP="00146743">
            <w:pPr>
              <w:keepNext/>
              <w:keepLines/>
              <w:spacing w:line="240" w:lineRule="exact"/>
            </w:pPr>
            <w:r w:rsidRPr="00B340C6">
              <w:t>Land</w:t>
            </w:r>
          </w:p>
        </w:tc>
        <w:tc>
          <w:tcPr>
            <w:tcW w:w="8184" w:type="dxa"/>
            <w:gridSpan w:val="3"/>
            <w:vAlign w:val="center"/>
          </w:tcPr>
          <w:p w14:paraId="6F5700F2"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20A280DC" w14:textId="77777777" w:rsidTr="00146743">
        <w:trPr>
          <w:trHeight w:val="510"/>
        </w:trPr>
        <w:tc>
          <w:tcPr>
            <w:tcW w:w="2728" w:type="dxa"/>
            <w:vMerge w:val="restart"/>
            <w:vAlign w:val="center"/>
          </w:tcPr>
          <w:p w14:paraId="72F65DB7" w14:textId="77777777" w:rsidR="00146743" w:rsidRPr="00B340C6" w:rsidRDefault="00146743" w:rsidP="00146743">
            <w:pPr>
              <w:keepNext/>
              <w:keepLines/>
              <w:spacing w:line="240" w:lineRule="exact"/>
            </w:pPr>
            <w:r w:rsidRPr="00B340C6">
              <w:t>Contactpersoon</w:t>
            </w:r>
          </w:p>
        </w:tc>
        <w:tc>
          <w:tcPr>
            <w:tcW w:w="2728" w:type="dxa"/>
            <w:vAlign w:val="center"/>
          </w:tcPr>
          <w:p w14:paraId="70761AB5"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7DEB7AE0"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4DD5DD95" w14:textId="77777777" w:rsidR="00146743" w:rsidRPr="00B340C6" w:rsidRDefault="00146743" w:rsidP="00146743">
            <w:pPr>
              <w:keepNext/>
              <w:keepLines/>
              <w:spacing w:line="240" w:lineRule="exact"/>
              <w:rPr>
                <w:i/>
              </w:rPr>
            </w:pPr>
            <w:r w:rsidRPr="00B340C6">
              <w:rPr>
                <w:i/>
              </w:rPr>
              <w:t>Telefoonnummer</w:t>
            </w:r>
          </w:p>
        </w:tc>
      </w:tr>
      <w:tr w:rsidR="00146743" w:rsidRPr="00B340C6" w14:paraId="0C6CB841" w14:textId="77777777" w:rsidTr="00146743">
        <w:trPr>
          <w:trHeight w:val="510"/>
        </w:trPr>
        <w:tc>
          <w:tcPr>
            <w:tcW w:w="2728" w:type="dxa"/>
            <w:vMerge/>
            <w:vAlign w:val="center"/>
          </w:tcPr>
          <w:p w14:paraId="153648B3" w14:textId="77777777" w:rsidR="00146743" w:rsidRPr="00B340C6" w:rsidRDefault="00146743" w:rsidP="00146743">
            <w:pPr>
              <w:keepNext/>
              <w:keepLines/>
              <w:spacing w:line="240" w:lineRule="exact"/>
            </w:pPr>
          </w:p>
        </w:tc>
        <w:tc>
          <w:tcPr>
            <w:tcW w:w="2728" w:type="dxa"/>
            <w:vAlign w:val="center"/>
          </w:tcPr>
          <w:p w14:paraId="5E8FA729"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80CA935"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28C443E0"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CB753B4" w14:textId="77777777" w:rsidTr="00146743">
        <w:trPr>
          <w:trHeight w:val="510"/>
        </w:trPr>
        <w:tc>
          <w:tcPr>
            <w:tcW w:w="2728" w:type="dxa"/>
            <w:vAlign w:val="center"/>
          </w:tcPr>
          <w:p w14:paraId="41E53ADA"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r>
              <w:t>.</w:t>
            </w:r>
          </w:p>
        </w:tc>
        <w:tc>
          <w:tcPr>
            <w:tcW w:w="8184" w:type="dxa"/>
            <w:gridSpan w:val="3"/>
            <w:vAlign w:val="center"/>
          </w:tcPr>
          <w:p w14:paraId="120FA19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90F9AD2" w14:textId="77777777" w:rsidTr="00146743">
        <w:trPr>
          <w:trHeight w:val="510"/>
        </w:trPr>
        <w:tc>
          <w:tcPr>
            <w:tcW w:w="2728" w:type="dxa"/>
            <w:vAlign w:val="center"/>
          </w:tcPr>
          <w:p w14:paraId="20131A87" w14:textId="77777777" w:rsidR="00146743" w:rsidRPr="00B340C6" w:rsidRDefault="00146743" w:rsidP="00146743">
            <w:pPr>
              <w:keepNext/>
              <w:keepLines/>
              <w:spacing w:line="240" w:lineRule="exact"/>
            </w:pPr>
            <w:r>
              <w:t>Indien van toepassing, naam van de Combinant die de opdracht heeft uitgevoerd.</w:t>
            </w:r>
          </w:p>
        </w:tc>
        <w:tc>
          <w:tcPr>
            <w:tcW w:w="8184" w:type="dxa"/>
            <w:gridSpan w:val="3"/>
            <w:vAlign w:val="center"/>
          </w:tcPr>
          <w:p w14:paraId="17ED6385" w14:textId="77777777" w:rsidR="00146743" w:rsidRPr="00B340C6" w:rsidRDefault="00146743" w:rsidP="00146743">
            <w:pPr>
              <w:keepNext/>
              <w:keepLines/>
              <w:spacing w:line="240" w:lineRule="exact"/>
            </w:pPr>
          </w:p>
        </w:tc>
      </w:tr>
      <w:tr w:rsidR="00146743" w:rsidRPr="00B340C6" w14:paraId="7F374509" w14:textId="77777777" w:rsidTr="00146743">
        <w:trPr>
          <w:trHeight w:val="510"/>
        </w:trPr>
        <w:tc>
          <w:tcPr>
            <w:tcW w:w="2728" w:type="dxa"/>
            <w:vAlign w:val="center"/>
          </w:tcPr>
          <w:p w14:paraId="36B311ED" w14:textId="77777777" w:rsidR="00146743"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0EC38E50" w14:textId="77777777" w:rsidR="00146743" w:rsidRPr="00B340C6" w:rsidRDefault="00146743" w:rsidP="00146743">
            <w:pPr>
              <w:keepNext/>
              <w:keepLines/>
              <w:spacing w:line="240" w:lineRule="exact"/>
            </w:pPr>
          </w:p>
        </w:tc>
      </w:tr>
      <w:tr w:rsidR="00146743" w:rsidRPr="00B340C6" w14:paraId="5B2AE7FB" w14:textId="77777777" w:rsidTr="00146743">
        <w:trPr>
          <w:trHeight w:val="510"/>
        </w:trPr>
        <w:tc>
          <w:tcPr>
            <w:tcW w:w="2728" w:type="dxa"/>
            <w:vAlign w:val="center"/>
          </w:tcPr>
          <w:p w14:paraId="06607065" w14:textId="77777777" w:rsidR="00146743" w:rsidRDefault="00146743" w:rsidP="00146743">
            <w:pPr>
              <w:keepNext/>
              <w:keepLines/>
              <w:spacing w:line="240" w:lineRule="exact"/>
            </w:pPr>
            <w:r>
              <w:t xml:space="preserve">Indien van toepassing, deel van de opdracht die door de Combinant of onderaannemer is uitgevoerd. </w:t>
            </w:r>
          </w:p>
        </w:tc>
        <w:tc>
          <w:tcPr>
            <w:tcW w:w="8184" w:type="dxa"/>
            <w:gridSpan w:val="3"/>
            <w:vAlign w:val="center"/>
          </w:tcPr>
          <w:p w14:paraId="3CC48B90" w14:textId="77777777" w:rsidR="00146743" w:rsidRPr="00B340C6" w:rsidRDefault="00146743" w:rsidP="00146743">
            <w:pPr>
              <w:keepNext/>
              <w:keepLines/>
              <w:spacing w:line="240" w:lineRule="exact"/>
            </w:pPr>
          </w:p>
        </w:tc>
      </w:tr>
      <w:tr w:rsidR="00146743" w:rsidRPr="00B340C6" w14:paraId="0EDDB760" w14:textId="77777777" w:rsidTr="00146743">
        <w:trPr>
          <w:trHeight w:val="510"/>
        </w:trPr>
        <w:tc>
          <w:tcPr>
            <w:tcW w:w="2728" w:type="dxa"/>
            <w:vAlign w:val="center"/>
          </w:tcPr>
          <w:p w14:paraId="18126BC4"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15BD010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05F167A" w14:textId="77777777" w:rsidTr="00146743">
        <w:trPr>
          <w:trHeight w:val="510"/>
        </w:trPr>
        <w:tc>
          <w:tcPr>
            <w:tcW w:w="2728" w:type="dxa"/>
            <w:vAlign w:val="center"/>
          </w:tcPr>
          <w:p w14:paraId="6AD09013" w14:textId="77777777" w:rsidR="00146743" w:rsidRPr="00B340C6" w:rsidRDefault="00146743" w:rsidP="00146743">
            <w:pPr>
              <w:keepNext/>
              <w:keepLines/>
              <w:spacing w:line="240" w:lineRule="exact"/>
            </w:pPr>
            <w:r w:rsidRPr="00B340C6">
              <w:t>Looptijd</w:t>
            </w:r>
          </w:p>
        </w:tc>
        <w:tc>
          <w:tcPr>
            <w:tcW w:w="8184" w:type="dxa"/>
            <w:gridSpan w:val="3"/>
            <w:vAlign w:val="center"/>
          </w:tcPr>
          <w:p w14:paraId="5E341D90"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2AEDEEC9" w14:textId="77777777" w:rsidR="00146743" w:rsidRPr="00B340C6" w:rsidRDefault="00146743" w:rsidP="00146743">
      <w:pPr>
        <w:spacing w:line="240" w:lineRule="exact"/>
      </w:pPr>
    </w:p>
    <w:p w14:paraId="04EE4BCC" w14:textId="77777777" w:rsidR="00146743" w:rsidRPr="00B340C6" w:rsidRDefault="00146743" w:rsidP="00146743">
      <w:pPr>
        <w:spacing w:line="240" w:lineRule="exact"/>
      </w:pPr>
      <w:r w:rsidRPr="00B340C6">
        <w:tab/>
      </w:r>
    </w:p>
    <w:p w14:paraId="720A083C" w14:textId="77777777" w:rsidR="00172784" w:rsidRDefault="00172784" w:rsidP="00172784">
      <w:pPr>
        <w:rPr>
          <w:rFonts w:cs="Arial"/>
          <w:b/>
          <w:bCs/>
          <w:kern w:val="32"/>
          <w:sz w:val="28"/>
          <w:szCs w:val="32"/>
        </w:rPr>
      </w:pPr>
    </w:p>
    <w:p w14:paraId="38CF8BA7" w14:textId="77777777" w:rsidR="00172784" w:rsidRDefault="00172784" w:rsidP="00172784">
      <w:pPr>
        <w:rPr>
          <w:rFonts w:cs="Arial"/>
          <w:b/>
          <w:bCs/>
          <w:kern w:val="32"/>
          <w:sz w:val="28"/>
          <w:szCs w:val="32"/>
        </w:rPr>
      </w:pPr>
    </w:p>
    <w:p w14:paraId="55F7C297" w14:textId="77777777" w:rsidR="0015306A" w:rsidRDefault="0015306A" w:rsidP="0015306A">
      <w:pPr>
        <w:rPr>
          <w:rFonts w:cs="Arial"/>
          <w:b/>
          <w:bCs/>
          <w:kern w:val="32"/>
          <w:sz w:val="28"/>
          <w:szCs w:val="32"/>
        </w:rPr>
      </w:pPr>
    </w:p>
    <w:p w14:paraId="3CFF6D93" w14:textId="77777777" w:rsidR="0015306A" w:rsidRDefault="0015306A" w:rsidP="00146743">
      <w:pPr>
        <w:rPr>
          <w:rFonts w:cs="Arial"/>
          <w:b/>
          <w:bCs/>
          <w:kern w:val="32"/>
          <w:sz w:val="28"/>
          <w:szCs w:val="32"/>
        </w:rPr>
      </w:pPr>
    </w:p>
    <w:p w14:paraId="4CCE7C7E" w14:textId="77777777" w:rsidR="00146743" w:rsidRPr="00B340C6" w:rsidRDefault="00146743" w:rsidP="00146743">
      <w:pPr>
        <w:pStyle w:val="Kop1"/>
      </w:pPr>
      <w:bookmarkStart w:id="5" w:name="_Toc152233357"/>
      <w:r w:rsidRPr="00B340C6">
        <w:t>Ondertekening</w:t>
      </w:r>
      <w:bookmarkEnd w:id="5"/>
    </w:p>
    <w:p w14:paraId="288AC9F0" w14:textId="77777777" w:rsidR="00146743" w:rsidRPr="00B340C6" w:rsidRDefault="00146743" w:rsidP="00146743">
      <w:pPr>
        <w:keepNext/>
        <w:keepLines/>
        <w:spacing w:line="240" w:lineRule="exact"/>
        <w:rPr>
          <w:b/>
          <w:bCs/>
        </w:rPr>
      </w:pPr>
    </w:p>
    <w:tbl>
      <w:tblPr>
        <w:tblStyle w:val="Tabelraster"/>
        <w:tblW w:w="0" w:type="auto"/>
        <w:tblLook w:val="04A0" w:firstRow="1" w:lastRow="0" w:firstColumn="1" w:lastColumn="0" w:noHBand="0" w:noVBand="1"/>
      </w:tblPr>
      <w:tblGrid>
        <w:gridCol w:w="3309"/>
        <w:gridCol w:w="4210"/>
      </w:tblGrid>
      <w:tr w:rsidR="00146743" w:rsidRPr="00B340C6" w14:paraId="557A7FF4" w14:textId="77777777" w:rsidTr="00F3671B">
        <w:trPr>
          <w:trHeight w:val="510"/>
        </w:trPr>
        <w:tc>
          <w:tcPr>
            <w:tcW w:w="3309" w:type="dxa"/>
            <w:vAlign w:val="center"/>
          </w:tcPr>
          <w:p w14:paraId="6F71BFB2" w14:textId="6C84C575" w:rsidR="00146743" w:rsidRPr="00B340C6" w:rsidRDefault="00146743" w:rsidP="00146743">
            <w:pPr>
              <w:keepNext/>
              <w:keepLines/>
              <w:spacing w:line="240" w:lineRule="exact"/>
            </w:pPr>
            <w:r w:rsidRPr="00B340C6">
              <w:t xml:space="preserve">Naam </w:t>
            </w:r>
            <w:r w:rsidR="00F3671B">
              <w:t>I</w:t>
            </w:r>
            <w:r w:rsidR="00C22DE1">
              <w:t>nschrijver</w:t>
            </w:r>
          </w:p>
        </w:tc>
        <w:tc>
          <w:tcPr>
            <w:tcW w:w="4210" w:type="dxa"/>
            <w:vAlign w:val="center"/>
          </w:tcPr>
          <w:p w14:paraId="79D402C0"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F3671B" w:rsidRPr="00B340C6" w14:paraId="7A5A729A" w14:textId="77777777" w:rsidTr="009C0A0B">
        <w:trPr>
          <w:trHeight w:val="510"/>
        </w:trPr>
        <w:tc>
          <w:tcPr>
            <w:tcW w:w="3309" w:type="dxa"/>
            <w:vAlign w:val="center"/>
          </w:tcPr>
          <w:p w14:paraId="0F1E6CD3" w14:textId="77777777" w:rsidR="00F3671B" w:rsidRPr="00B340C6" w:rsidRDefault="00F3671B" w:rsidP="009C0A0B">
            <w:pPr>
              <w:keepNext/>
              <w:keepLines/>
              <w:spacing w:line="240" w:lineRule="exact"/>
            </w:pPr>
            <w:r w:rsidRPr="00B340C6">
              <w:t>Naam ondertekeningsbevoegd</w:t>
            </w:r>
            <w:r>
              <w:t>e</w:t>
            </w:r>
            <w:r w:rsidRPr="00B340C6">
              <w:t xml:space="preserve"> persoon</w:t>
            </w:r>
          </w:p>
        </w:tc>
        <w:tc>
          <w:tcPr>
            <w:tcW w:w="4210" w:type="dxa"/>
            <w:vAlign w:val="center"/>
          </w:tcPr>
          <w:p w14:paraId="1D41A4C2" w14:textId="77777777" w:rsidR="00F3671B" w:rsidRPr="00B340C6" w:rsidRDefault="00F3671B" w:rsidP="009C0A0B">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09EAC543" w14:textId="77777777" w:rsidTr="00F3671B">
        <w:trPr>
          <w:trHeight w:val="510"/>
        </w:trPr>
        <w:tc>
          <w:tcPr>
            <w:tcW w:w="3309" w:type="dxa"/>
            <w:vAlign w:val="center"/>
          </w:tcPr>
          <w:p w14:paraId="578B8563" w14:textId="4822620E" w:rsidR="00146743" w:rsidRPr="00B340C6" w:rsidRDefault="00F3671B" w:rsidP="00146743">
            <w:pPr>
              <w:keepNext/>
              <w:keepLines/>
              <w:spacing w:line="240" w:lineRule="exact"/>
            </w:pPr>
            <w:r>
              <w:t xml:space="preserve">Functie </w:t>
            </w:r>
            <w:r w:rsidR="00146743" w:rsidRPr="00B340C6">
              <w:t>ondertekeningsbevoegd</w:t>
            </w:r>
            <w:r w:rsidR="00172784">
              <w:t>e</w:t>
            </w:r>
            <w:r w:rsidR="00146743" w:rsidRPr="00B340C6">
              <w:t xml:space="preserve"> persoon</w:t>
            </w:r>
          </w:p>
        </w:tc>
        <w:tc>
          <w:tcPr>
            <w:tcW w:w="4210" w:type="dxa"/>
            <w:vAlign w:val="center"/>
          </w:tcPr>
          <w:p w14:paraId="1E89075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3EEA09FB" w14:textId="77777777" w:rsidTr="00F3671B">
        <w:trPr>
          <w:trHeight w:val="510"/>
        </w:trPr>
        <w:tc>
          <w:tcPr>
            <w:tcW w:w="3309" w:type="dxa"/>
            <w:vAlign w:val="center"/>
          </w:tcPr>
          <w:p w14:paraId="0E9E411B" w14:textId="77777777" w:rsidR="00146743" w:rsidRPr="00B340C6" w:rsidRDefault="00146743" w:rsidP="00146743">
            <w:pPr>
              <w:keepNext/>
              <w:keepLines/>
              <w:spacing w:line="240" w:lineRule="exact"/>
            </w:pPr>
            <w:r w:rsidRPr="00B340C6">
              <w:t>Datum</w:t>
            </w:r>
          </w:p>
        </w:tc>
        <w:tc>
          <w:tcPr>
            <w:tcW w:w="4210" w:type="dxa"/>
            <w:vAlign w:val="center"/>
          </w:tcPr>
          <w:p w14:paraId="6834714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09C0949E" w14:textId="77777777" w:rsidTr="00F3671B">
        <w:trPr>
          <w:trHeight w:val="510"/>
        </w:trPr>
        <w:tc>
          <w:tcPr>
            <w:tcW w:w="3309" w:type="dxa"/>
            <w:vAlign w:val="center"/>
          </w:tcPr>
          <w:p w14:paraId="338DB894" w14:textId="77777777" w:rsidR="00146743" w:rsidRPr="00B340C6" w:rsidRDefault="00146743" w:rsidP="00146743">
            <w:pPr>
              <w:keepNext/>
              <w:keepLines/>
              <w:spacing w:line="240" w:lineRule="exact"/>
            </w:pPr>
            <w:r w:rsidRPr="00B340C6">
              <w:t>Handtekening</w:t>
            </w:r>
          </w:p>
        </w:tc>
        <w:tc>
          <w:tcPr>
            <w:tcW w:w="4210" w:type="dxa"/>
            <w:vAlign w:val="center"/>
          </w:tcPr>
          <w:p w14:paraId="5EEEC9CD"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bl>
    <w:p w14:paraId="3C122E64" w14:textId="77777777" w:rsidR="00146743" w:rsidRPr="00B340C6" w:rsidRDefault="00146743" w:rsidP="00146743">
      <w:pPr>
        <w:spacing w:line="240" w:lineRule="exact"/>
      </w:pPr>
    </w:p>
    <w:p w14:paraId="208A86A0" w14:textId="77777777" w:rsidR="00146743" w:rsidRPr="0007137B" w:rsidRDefault="00146743" w:rsidP="00146743"/>
    <w:p w14:paraId="7956B61F" w14:textId="0E95B8AD" w:rsidR="00A90105" w:rsidRPr="00FE43E7" w:rsidRDefault="00A90105" w:rsidP="00933085"/>
    <w:p w14:paraId="20DA909A" w14:textId="7BEA2FEB" w:rsidR="00A90105" w:rsidRPr="00FE43E7" w:rsidRDefault="00A90105" w:rsidP="00933085"/>
    <w:p w14:paraId="623D519D" w14:textId="6AA0522F" w:rsidR="00A90105" w:rsidRPr="00FE43E7" w:rsidRDefault="00A90105" w:rsidP="00933085"/>
    <w:p w14:paraId="237DD4D4" w14:textId="6C56FA4B" w:rsidR="00A90105" w:rsidRPr="00FE43E7" w:rsidRDefault="00A90105" w:rsidP="00933085"/>
    <w:p w14:paraId="5FCD0B40" w14:textId="08F7EB15" w:rsidR="00A90105" w:rsidRPr="00FE43E7" w:rsidRDefault="00A90105" w:rsidP="00933085"/>
    <w:p w14:paraId="2A0234BC" w14:textId="2600D715" w:rsidR="00A90105" w:rsidRPr="00FE43E7" w:rsidRDefault="00A90105" w:rsidP="00933085"/>
    <w:p w14:paraId="094815D3" w14:textId="2D7A0749" w:rsidR="00A90105" w:rsidRPr="00FE43E7" w:rsidRDefault="00A90105" w:rsidP="00933085"/>
    <w:p w14:paraId="3D7647DF" w14:textId="117FE9E9" w:rsidR="00A90105" w:rsidRPr="00FE43E7" w:rsidRDefault="00A90105" w:rsidP="00933085"/>
    <w:p w14:paraId="733D52A1" w14:textId="166C468B" w:rsidR="00A90105" w:rsidRPr="00FE43E7" w:rsidRDefault="00A90105" w:rsidP="00933085"/>
    <w:p w14:paraId="52DAFD9D" w14:textId="77777777" w:rsidR="00A90105" w:rsidRPr="00FE43E7" w:rsidRDefault="00A90105" w:rsidP="00933085"/>
    <w:p w14:paraId="5CC5D10C" w14:textId="2BF1979F" w:rsidR="00933085" w:rsidRPr="00FE43E7" w:rsidRDefault="00933085" w:rsidP="00933085"/>
    <w:sectPr w:rsidR="00933085" w:rsidRPr="00FE43E7"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A4FAD" w14:textId="77777777" w:rsidR="00B66191" w:rsidRDefault="00B66191">
      <w:r>
        <w:separator/>
      </w:r>
    </w:p>
    <w:p w14:paraId="71CF799C" w14:textId="77777777" w:rsidR="00B66191" w:rsidRDefault="00B66191"/>
    <w:p w14:paraId="3F7946BD" w14:textId="77777777" w:rsidR="00B66191" w:rsidRDefault="00B66191"/>
  </w:endnote>
  <w:endnote w:type="continuationSeparator" w:id="0">
    <w:p w14:paraId="2F12ABB5" w14:textId="77777777" w:rsidR="00B66191" w:rsidRDefault="00B66191">
      <w:r>
        <w:continuationSeparator/>
      </w:r>
    </w:p>
    <w:p w14:paraId="7A5209E7" w14:textId="77777777" w:rsidR="00B66191" w:rsidRDefault="00B66191"/>
    <w:p w14:paraId="3852EA3D" w14:textId="77777777" w:rsidR="00B66191" w:rsidRDefault="00B66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E3F44" w:rsidRDefault="00AE3F44">
    <w:pPr>
      <w:pStyle w:val="Voettekst"/>
    </w:pPr>
  </w:p>
  <w:p w14:paraId="7D5E55CB" w14:textId="77777777" w:rsidR="00AE3F44" w:rsidRDefault="00AE3F44"/>
  <w:tbl>
    <w:tblPr>
      <w:tblW w:w="9900" w:type="dxa"/>
      <w:tblLayout w:type="fixed"/>
      <w:tblCellMar>
        <w:left w:w="0" w:type="dxa"/>
        <w:right w:w="0" w:type="dxa"/>
      </w:tblCellMar>
      <w:tblLook w:val="0000" w:firstRow="0" w:lastRow="0" w:firstColumn="0" w:lastColumn="0" w:noHBand="0" w:noVBand="0"/>
    </w:tblPr>
    <w:tblGrid>
      <w:gridCol w:w="7752"/>
      <w:gridCol w:w="2148"/>
    </w:tblGrid>
    <w:tr w:rsidR="00AE3F44" w14:paraId="03EB4026" w14:textId="77777777">
      <w:trPr>
        <w:trHeight w:hRule="exact" w:val="240"/>
      </w:trPr>
      <w:tc>
        <w:tcPr>
          <w:tcW w:w="7752" w:type="dxa"/>
        </w:tcPr>
        <w:p w14:paraId="270E4FDF" w14:textId="77777777" w:rsidR="00AE3F44" w:rsidRDefault="00AE3F44" w:rsidP="002B153C">
          <w:r>
            <w:t>VERTROUWELIJK</w:t>
          </w:r>
        </w:p>
      </w:tc>
      <w:tc>
        <w:tcPr>
          <w:tcW w:w="2148" w:type="dxa"/>
        </w:tcPr>
        <w:p w14:paraId="6B1AF30E" w14:textId="77777777" w:rsidR="00AE3F44" w:rsidRDefault="00AE3F44"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E3F44" w:rsidRPr="00BC3B53" w:rsidRDefault="00AE3F44" w:rsidP="008C356D">
    <w:pPr>
      <w:pStyle w:val="Voettekst"/>
      <w:spacing w:line="240" w:lineRule="auto"/>
      <w:rPr>
        <w:sz w:val="2"/>
        <w:szCs w:val="2"/>
      </w:rPr>
    </w:pPr>
  </w:p>
  <w:p w14:paraId="77A859FD" w14:textId="77777777" w:rsidR="00AE3F44" w:rsidRPr="00BC3B53" w:rsidRDefault="00AE3F4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E3F44" w:rsidRPr="00BC3B53" w:rsidRDefault="00AE3F44" w:rsidP="008C356D">
    <w:pPr>
      <w:pStyle w:val="Voettekst"/>
      <w:spacing w:line="240" w:lineRule="auto"/>
      <w:rPr>
        <w:sz w:val="2"/>
        <w:szCs w:val="2"/>
      </w:rPr>
    </w:pPr>
  </w:p>
  <w:p w14:paraId="6BEE5A87" w14:textId="77777777" w:rsidR="00AE3F44" w:rsidRPr="00BC3B53" w:rsidRDefault="00AE3F44"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E3F44" w:rsidRPr="00BC3B53" w:rsidRDefault="00AE3F44" w:rsidP="008C356D">
    <w:pPr>
      <w:pStyle w:val="Voettekst"/>
      <w:spacing w:line="240" w:lineRule="auto"/>
      <w:rPr>
        <w:sz w:val="2"/>
        <w:szCs w:val="2"/>
      </w:rPr>
    </w:pPr>
  </w:p>
  <w:tbl>
    <w:tblPr>
      <w:tblW w:w="9888" w:type="dxa"/>
      <w:tblInd w:w="-478" w:type="dxa"/>
      <w:tblLayout w:type="fixed"/>
      <w:tblCellMar>
        <w:left w:w="0" w:type="dxa"/>
        <w:right w:w="0" w:type="dxa"/>
      </w:tblCellMar>
      <w:tblLook w:val="0000" w:firstRow="0" w:lastRow="0" w:firstColumn="0" w:lastColumn="0" w:noHBand="0" w:noVBand="0"/>
    </w:tblPr>
    <w:tblGrid>
      <w:gridCol w:w="7703"/>
      <w:gridCol w:w="2185"/>
    </w:tblGrid>
    <w:tr w:rsidR="00AE3F44" w14:paraId="547C9EC4" w14:textId="77777777" w:rsidTr="00250DED">
      <w:trPr>
        <w:trHeight w:hRule="exact" w:val="805"/>
      </w:trPr>
      <w:tc>
        <w:tcPr>
          <w:tcW w:w="7703" w:type="dxa"/>
        </w:tcPr>
        <w:p w14:paraId="1E5DAB29" w14:textId="4F7AB4A5" w:rsidR="00AE3F44" w:rsidRPr="00561A6C" w:rsidRDefault="001A543F" w:rsidP="00250DED">
          <w:pPr>
            <w:rPr>
              <w:sz w:val="14"/>
              <w:szCs w:val="14"/>
            </w:rPr>
          </w:pPr>
          <w:bookmarkStart w:id="6" w:name="_Toc148176410"/>
          <w:bookmarkEnd w:id="6"/>
          <w:r w:rsidRPr="00561A6C">
            <w:rPr>
              <w:rStyle w:val="Paginanummer"/>
              <w:rFonts w:cs="Verdana"/>
              <w:sz w:val="14"/>
              <w:szCs w:val="14"/>
            </w:rPr>
            <w:t>Bijlage D Referentieverklaring</w:t>
          </w:r>
          <w:r w:rsidR="00AE3F44" w:rsidRPr="00561A6C">
            <w:rPr>
              <w:rStyle w:val="Paginanummer"/>
              <w:rFonts w:cs="Verdana"/>
              <w:sz w:val="14"/>
              <w:szCs w:val="14"/>
            </w:rPr>
            <w:t xml:space="preserve"> </w:t>
          </w:r>
          <w:r w:rsidR="00295C64" w:rsidRPr="0047160A">
            <w:rPr>
              <w:rStyle w:val="Paginanummer"/>
              <w:rFonts w:cs="Verdana"/>
              <w:sz w:val="13"/>
              <w:szCs w:val="13"/>
            </w:rPr>
            <w:t>IWR202</w:t>
          </w:r>
          <w:r w:rsidR="00F3671B">
            <w:rPr>
              <w:rStyle w:val="Paginanummer"/>
              <w:rFonts w:cs="Verdana"/>
              <w:sz w:val="13"/>
              <w:szCs w:val="13"/>
            </w:rPr>
            <w:t>6</w:t>
          </w:r>
          <w:r w:rsidR="00295C64" w:rsidRPr="0047160A">
            <w:rPr>
              <w:rStyle w:val="Paginanummer"/>
              <w:rFonts w:cs="Verdana"/>
              <w:sz w:val="13"/>
              <w:szCs w:val="13"/>
            </w:rPr>
            <w:t>|WpHW</w:t>
          </w:r>
          <w:r w:rsidR="00295C64">
            <w:rPr>
              <w:rStyle w:val="Paginanummer"/>
              <w:rFonts w:cs="Verdana"/>
              <w:sz w:val="13"/>
              <w:szCs w:val="13"/>
            </w:rPr>
            <w:t xml:space="preserve">| Laptops </w:t>
          </w:r>
        </w:p>
      </w:tc>
      <w:tc>
        <w:tcPr>
          <w:tcW w:w="2185" w:type="dxa"/>
        </w:tcPr>
        <w:p w14:paraId="0A7C0FF3" w14:textId="3ECE217C" w:rsidR="00AE3F44" w:rsidRPr="00645414" w:rsidRDefault="00AE3F44"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EE785E">
            <w:t>6</w:t>
          </w:r>
          <w:r w:rsidRPr="00645414">
            <w:rPr>
              <w:noProof w:val="0"/>
            </w:rPr>
            <w:fldChar w:fldCharType="end"/>
          </w:r>
        </w:p>
      </w:tc>
    </w:tr>
  </w:tbl>
  <w:p w14:paraId="4BE3959A" w14:textId="77777777" w:rsidR="00AE3F44" w:rsidRPr="00BC3B53" w:rsidRDefault="00AE3F44"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E3F44" w14:paraId="18A8D133" w14:textId="77777777">
      <w:trPr>
        <w:trHeight w:hRule="exact" w:val="240"/>
      </w:trPr>
      <w:tc>
        <w:tcPr>
          <w:tcW w:w="7601" w:type="dxa"/>
        </w:tcPr>
        <w:p w14:paraId="7D3350C2" w14:textId="77777777" w:rsidR="00AE3F44" w:rsidRDefault="00AE3F44" w:rsidP="008C356D"/>
      </w:tc>
      <w:tc>
        <w:tcPr>
          <w:tcW w:w="2170" w:type="dxa"/>
        </w:tcPr>
        <w:p w14:paraId="34AE2AB2" w14:textId="77777777" w:rsidR="00AE3F44" w:rsidRPr="00ED539E" w:rsidRDefault="00AE3F44"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E3F44" w:rsidRPr="00BC3B53" w:rsidRDefault="00AE3F44" w:rsidP="008C356D">
    <w:pPr>
      <w:pStyle w:val="Voettekst"/>
      <w:spacing w:line="240" w:lineRule="auto"/>
      <w:rPr>
        <w:sz w:val="2"/>
        <w:szCs w:val="2"/>
      </w:rPr>
    </w:pPr>
  </w:p>
  <w:p w14:paraId="63883279" w14:textId="77777777" w:rsidR="00AE3F44" w:rsidRPr="00BC3B53" w:rsidRDefault="00AE3F44" w:rsidP="00023E9A">
    <w:pPr>
      <w:pStyle w:val="Voettekst"/>
      <w:spacing w:line="240" w:lineRule="auto"/>
      <w:rPr>
        <w:sz w:val="2"/>
        <w:szCs w:val="2"/>
      </w:rPr>
    </w:pPr>
  </w:p>
  <w:p w14:paraId="7B0545A3" w14:textId="77777777" w:rsidR="00AE3F44" w:rsidRDefault="00AE3F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939B" w14:textId="77777777" w:rsidR="00B66191" w:rsidRDefault="00B66191">
      <w:r>
        <w:separator/>
      </w:r>
    </w:p>
    <w:p w14:paraId="2BFA7814" w14:textId="77777777" w:rsidR="00B66191" w:rsidRDefault="00B66191"/>
    <w:p w14:paraId="42DD57C7" w14:textId="77777777" w:rsidR="00B66191" w:rsidRDefault="00B66191"/>
  </w:footnote>
  <w:footnote w:type="continuationSeparator" w:id="0">
    <w:p w14:paraId="23607B08" w14:textId="77777777" w:rsidR="00B66191" w:rsidRDefault="00B66191">
      <w:r>
        <w:continuationSeparator/>
      </w:r>
    </w:p>
    <w:p w14:paraId="475CA498" w14:textId="77777777" w:rsidR="00B66191" w:rsidRDefault="00B66191"/>
    <w:p w14:paraId="48232805" w14:textId="77777777" w:rsidR="00B66191" w:rsidRDefault="00B66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E3F44" w:rsidRDefault="00AE3F44">
    <w:pPr>
      <w:pStyle w:val="Koptekst"/>
    </w:pPr>
  </w:p>
  <w:p w14:paraId="12DD00D0" w14:textId="77777777" w:rsidR="00AE3F44" w:rsidRDefault="00AE3F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E3F44" w:rsidRDefault="00AE3F44" w:rsidP="003F1F6B">
    <w:pPr>
      <w:framePr w:w="2350" w:h="12750" w:hRule="exact" w:hSpace="180" w:wrap="around" w:vAnchor="page" w:hAnchor="text" w:x="7610" w:y="2967"/>
    </w:pPr>
  </w:p>
  <w:p w14:paraId="43396ACB" w14:textId="77777777" w:rsidR="00AE3F44" w:rsidRPr="00217880" w:rsidRDefault="00AE3F4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E3F44" w14:paraId="64A9244B" w14:textId="77777777">
      <w:trPr>
        <w:trHeight w:val="2636"/>
      </w:trPr>
      <w:tc>
        <w:tcPr>
          <w:tcW w:w="720" w:type="dxa"/>
        </w:tcPr>
        <w:p w14:paraId="2BB6D552" w14:textId="77777777" w:rsidR="00AE3F44" w:rsidRDefault="00AE3F44"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E3F44" w:rsidRDefault="00AE3F44" w:rsidP="00D0609E">
          <w:pPr>
            <w:framePr w:w="6340" w:h="2750" w:hRule="exact" w:hSpace="180" w:wrap="around" w:vAnchor="page" w:hAnchor="text" w:x="3873" w:y="-70"/>
            <w:spacing w:line="240" w:lineRule="auto"/>
          </w:pPr>
        </w:p>
      </w:tc>
    </w:tr>
  </w:tbl>
  <w:p w14:paraId="47E22BC2" w14:textId="77777777" w:rsidR="00AE3F44" w:rsidRDefault="00AE3F44" w:rsidP="00D0609E">
    <w:pPr>
      <w:framePr w:w="6340" w:h="2750" w:hRule="exact" w:hSpace="180" w:wrap="around" w:vAnchor="page" w:hAnchor="text" w:x="3873" w:y="-70"/>
    </w:pPr>
  </w:p>
  <w:p w14:paraId="4AB59B80" w14:textId="77777777" w:rsidR="00AE3F44" w:rsidRDefault="00AE3F44" w:rsidP="00EE4C2D">
    <w:pPr>
      <w:pStyle w:val="Koptekst"/>
    </w:pPr>
  </w:p>
  <w:p w14:paraId="341B582A" w14:textId="77777777" w:rsidR="00AE3F44" w:rsidRPr="00F0379C" w:rsidRDefault="00AE3F44"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E3F44" w:rsidRDefault="00AE3F4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E3F44" w:rsidRDefault="00AE3F44" w:rsidP="008C356D">
    <w:pPr>
      <w:pStyle w:val="Koptekst"/>
      <w:rPr>
        <w:rFonts w:cs="Verdana-Bold"/>
        <w:b/>
        <w:bCs/>
        <w:smallCaps/>
        <w:szCs w:val="18"/>
      </w:rPr>
    </w:pPr>
  </w:p>
  <w:p w14:paraId="3DC39A65" w14:textId="77777777" w:rsidR="00AE3F44" w:rsidRDefault="00AE3F44" w:rsidP="008C356D"/>
  <w:p w14:paraId="1406F9FF" w14:textId="77777777" w:rsidR="00AE3F44" w:rsidRPr="00740712" w:rsidRDefault="00AE3F44" w:rsidP="008C356D"/>
  <w:p w14:paraId="6AB1754A" w14:textId="77777777" w:rsidR="00AE3F44" w:rsidRPr="00217880" w:rsidRDefault="00AE3F44" w:rsidP="008C356D">
    <w:pPr>
      <w:spacing w:line="0" w:lineRule="atLeast"/>
      <w:rPr>
        <w:sz w:val="2"/>
        <w:szCs w:val="2"/>
      </w:rPr>
    </w:pPr>
  </w:p>
  <w:p w14:paraId="34ED86ED" w14:textId="77777777" w:rsidR="00AE3F44" w:rsidRPr="00217880" w:rsidRDefault="00AE3F44" w:rsidP="004F44C2">
    <w:pPr>
      <w:spacing w:line="0" w:lineRule="atLeast"/>
      <w:rPr>
        <w:sz w:val="2"/>
        <w:szCs w:val="2"/>
      </w:rPr>
    </w:pPr>
  </w:p>
  <w:p w14:paraId="175E1348" w14:textId="77777777" w:rsidR="00AE3F44" w:rsidRDefault="00AE3F4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E3F44" w14:paraId="784DC1DD" w14:textId="77777777">
      <w:trPr>
        <w:trHeight w:val="2636"/>
      </w:trPr>
      <w:tc>
        <w:tcPr>
          <w:tcW w:w="737" w:type="dxa"/>
        </w:tcPr>
        <w:p w14:paraId="20617558" w14:textId="77777777" w:rsidR="00AE3F44" w:rsidRDefault="00AE3F44" w:rsidP="00D0609E">
          <w:pPr>
            <w:framePr w:w="6340" w:h="2750" w:hRule="exact" w:hSpace="180" w:wrap="around" w:vAnchor="page" w:hAnchor="text" w:x="3873" w:y="-140"/>
            <w:spacing w:line="240" w:lineRule="auto"/>
          </w:pPr>
        </w:p>
      </w:tc>
      <w:tc>
        <w:tcPr>
          <w:tcW w:w="5156" w:type="dxa"/>
        </w:tcPr>
        <w:p w14:paraId="55DF730E" w14:textId="77777777" w:rsidR="00AE3F44" w:rsidRDefault="00AE3F44"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E3F44" w:rsidRDefault="00AE3F44" w:rsidP="00D0609E">
    <w:pPr>
      <w:framePr w:w="6340" w:h="2750" w:hRule="exact" w:hSpace="180" w:wrap="around" w:vAnchor="page" w:hAnchor="text" w:x="3873" w:y="-140"/>
    </w:pPr>
  </w:p>
  <w:p w14:paraId="2F1A595E" w14:textId="77777777" w:rsidR="00AE3F44" w:rsidRDefault="00AE3F44" w:rsidP="009B0138">
    <w:pPr>
      <w:pStyle w:val="Koptekst"/>
    </w:pPr>
  </w:p>
  <w:p w14:paraId="20E33AB9" w14:textId="77777777" w:rsidR="00AE3F44" w:rsidRPr="00BC4AE3" w:rsidRDefault="00AE3F44" w:rsidP="00BC4AE3">
    <w:pPr>
      <w:pStyle w:val="Koptekst"/>
    </w:pPr>
  </w:p>
  <w:p w14:paraId="4850A14D" w14:textId="77777777" w:rsidR="00AE3F44" w:rsidRDefault="00AE3F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C60FE"/>
    <w:multiLevelType w:val="hybridMultilevel"/>
    <w:tmpl w:val="8F5C39A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BC0044"/>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224A07"/>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E662F"/>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1" w15:restartNumberingAfterBreak="0">
    <w:nsid w:val="2E053AF5"/>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AF5C12"/>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5" w15:restartNumberingAfterBreak="0">
    <w:nsid w:val="4821566F"/>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680FDB"/>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C416336"/>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901D1D"/>
    <w:multiLevelType w:val="hybridMultilevel"/>
    <w:tmpl w:val="1A4634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0FA6F41"/>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59F395E"/>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8F47A2"/>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6068373">
    <w:abstractNumId w:val="1"/>
  </w:num>
  <w:num w:numId="2" w16cid:durableId="807822310">
    <w:abstractNumId w:val="8"/>
  </w:num>
  <w:num w:numId="3" w16cid:durableId="1254435568">
    <w:abstractNumId w:val="7"/>
  </w:num>
  <w:num w:numId="4" w16cid:durableId="937760183">
    <w:abstractNumId w:val="0"/>
  </w:num>
  <w:num w:numId="5" w16cid:durableId="1018047874">
    <w:abstractNumId w:val="13"/>
  </w:num>
  <w:num w:numId="6" w16cid:durableId="1864047720">
    <w:abstractNumId w:val="14"/>
  </w:num>
  <w:num w:numId="7" w16cid:durableId="1506899708">
    <w:abstractNumId w:val="20"/>
  </w:num>
  <w:num w:numId="8" w16cid:durableId="597520963">
    <w:abstractNumId w:val="10"/>
  </w:num>
  <w:num w:numId="9" w16cid:durableId="1448620916">
    <w:abstractNumId w:val="4"/>
  </w:num>
  <w:num w:numId="10" w16cid:durableId="26567878">
    <w:abstractNumId w:val="3"/>
  </w:num>
  <w:num w:numId="11" w16cid:durableId="169301607">
    <w:abstractNumId w:val="18"/>
  </w:num>
  <w:num w:numId="12" w16cid:durableId="789201403">
    <w:abstractNumId w:val="2"/>
  </w:num>
  <w:num w:numId="13" w16cid:durableId="1981107403">
    <w:abstractNumId w:val="11"/>
  </w:num>
  <w:num w:numId="14" w16cid:durableId="697701954">
    <w:abstractNumId w:val="15"/>
  </w:num>
  <w:num w:numId="15" w16cid:durableId="1373771487">
    <w:abstractNumId w:val="17"/>
  </w:num>
  <w:num w:numId="16" w16cid:durableId="1529368453">
    <w:abstractNumId w:val="9"/>
  </w:num>
  <w:num w:numId="17" w16cid:durableId="716975460">
    <w:abstractNumId w:val="6"/>
  </w:num>
  <w:num w:numId="18" w16cid:durableId="2057267745">
    <w:abstractNumId w:val="21"/>
  </w:num>
  <w:num w:numId="19" w16cid:durableId="2125997050">
    <w:abstractNumId w:val="16"/>
  </w:num>
  <w:num w:numId="20" w16cid:durableId="1429230934">
    <w:abstractNumId w:val="22"/>
  </w:num>
  <w:num w:numId="21" w16cid:durableId="1528325408">
    <w:abstractNumId w:val="5"/>
  </w:num>
  <w:num w:numId="22" w16cid:durableId="1537162599">
    <w:abstractNumId w:val="12"/>
  </w:num>
  <w:num w:numId="23" w16cid:durableId="138556729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23D3"/>
    <w:rsid w:val="000430CA"/>
    <w:rsid w:val="00044A00"/>
    <w:rsid w:val="00045639"/>
    <w:rsid w:val="00054FAA"/>
    <w:rsid w:val="00055072"/>
    <w:rsid w:val="00057AD9"/>
    <w:rsid w:val="0006024D"/>
    <w:rsid w:val="00060532"/>
    <w:rsid w:val="00063770"/>
    <w:rsid w:val="00066DE1"/>
    <w:rsid w:val="00067D49"/>
    <w:rsid w:val="00071F28"/>
    <w:rsid w:val="000721CA"/>
    <w:rsid w:val="00074079"/>
    <w:rsid w:val="00075EEB"/>
    <w:rsid w:val="00082A83"/>
    <w:rsid w:val="00083A29"/>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4AA3"/>
    <w:rsid w:val="000D5640"/>
    <w:rsid w:val="000D6375"/>
    <w:rsid w:val="000D6FE7"/>
    <w:rsid w:val="000D70D8"/>
    <w:rsid w:val="000E08DF"/>
    <w:rsid w:val="000E2B8C"/>
    <w:rsid w:val="000E3F11"/>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6743"/>
    <w:rsid w:val="0014759B"/>
    <w:rsid w:val="0014786A"/>
    <w:rsid w:val="001516A4"/>
    <w:rsid w:val="00151C0B"/>
    <w:rsid w:val="00151E5F"/>
    <w:rsid w:val="0015306A"/>
    <w:rsid w:val="00155FAF"/>
    <w:rsid w:val="001569AB"/>
    <w:rsid w:val="00157821"/>
    <w:rsid w:val="00160C8A"/>
    <w:rsid w:val="00164644"/>
    <w:rsid w:val="00165932"/>
    <w:rsid w:val="0016725C"/>
    <w:rsid w:val="001673F2"/>
    <w:rsid w:val="001726F3"/>
    <w:rsid w:val="00172784"/>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543F"/>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0DF1"/>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12FA"/>
    <w:rsid w:val="002332CE"/>
    <w:rsid w:val="0023563B"/>
    <w:rsid w:val="00235FC0"/>
    <w:rsid w:val="00236CFE"/>
    <w:rsid w:val="00240C5D"/>
    <w:rsid w:val="0024180C"/>
    <w:rsid w:val="00241874"/>
    <w:rsid w:val="002428E3"/>
    <w:rsid w:val="0024615E"/>
    <w:rsid w:val="002477E7"/>
    <w:rsid w:val="00250DED"/>
    <w:rsid w:val="0025620F"/>
    <w:rsid w:val="00260BAF"/>
    <w:rsid w:val="002650F7"/>
    <w:rsid w:val="0026595D"/>
    <w:rsid w:val="00271AA0"/>
    <w:rsid w:val="00273F3B"/>
    <w:rsid w:val="00274DB7"/>
    <w:rsid w:val="00275984"/>
    <w:rsid w:val="00280F74"/>
    <w:rsid w:val="00281DB7"/>
    <w:rsid w:val="0028464B"/>
    <w:rsid w:val="002854E8"/>
    <w:rsid w:val="00286998"/>
    <w:rsid w:val="00286FC2"/>
    <w:rsid w:val="00291AB7"/>
    <w:rsid w:val="00292289"/>
    <w:rsid w:val="0029422B"/>
    <w:rsid w:val="00295C64"/>
    <w:rsid w:val="00296E3C"/>
    <w:rsid w:val="002A0722"/>
    <w:rsid w:val="002A0770"/>
    <w:rsid w:val="002A08ED"/>
    <w:rsid w:val="002A1165"/>
    <w:rsid w:val="002A34D2"/>
    <w:rsid w:val="002A38D0"/>
    <w:rsid w:val="002A478F"/>
    <w:rsid w:val="002A7FD4"/>
    <w:rsid w:val="002B0317"/>
    <w:rsid w:val="002B153C"/>
    <w:rsid w:val="002B1966"/>
    <w:rsid w:val="002B219B"/>
    <w:rsid w:val="002B52FC"/>
    <w:rsid w:val="002B5F35"/>
    <w:rsid w:val="002B79D5"/>
    <w:rsid w:val="002C2830"/>
    <w:rsid w:val="002C2922"/>
    <w:rsid w:val="002C2E00"/>
    <w:rsid w:val="002C629C"/>
    <w:rsid w:val="002C6C06"/>
    <w:rsid w:val="002D001A"/>
    <w:rsid w:val="002D28E2"/>
    <w:rsid w:val="002D317B"/>
    <w:rsid w:val="002D3587"/>
    <w:rsid w:val="002D3937"/>
    <w:rsid w:val="002D3E9C"/>
    <w:rsid w:val="002D44D5"/>
    <w:rsid w:val="002D502D"/>
    <w:rsid w:val="002D59A3"/>
    <w:rsid w:val="002E0F69"/>
    <w:rsid w:val="002E334A"/>
    <w:rsid w:val="002F171A"/>
    <w:rsid w:val="002F185E"/>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2C6C"/>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9764C"/>
    <w:rsid w:val="00397DC8"/>
    <w:rsid w:val="003A06C8"/>
    <w:rsid w:val="003A0D7C"/>
    <w:rsid w:val="003A137B"/>
    <w:rsid w:val="003B0155"/>
    <w:rsid w:val="003B27BF"/>
    <w:rsid w:val="003B2F71"/>
    <w:rsid w:val="003B4219"/>
    <w:rsid w:val="003B5052"/>
    <w:rsid w:val="003B7EE7"/>
    <w:rsid w:val="003C1404"/>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0DE8"/>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6552"/>
    <w:rsid w:val="00457D0F"/>
    <w:rsid w:val="00464960"/>
    <w:rsid w:val="00465B52"/>
    <w:rsid w:val="0046708E"/>
    <w:rsid w:val="004675F8"/>
    <w:rsid w:val="00470FAC"/>
    <w:rsid w:val="004721CC"/>
    <w:rsid w:val="00472A65"/>
    <w:rsid w:val="00474463"/>
    <w:rsid w:val="00474B75"/>
    <w:rsid w:val="0047601F"/>
    <w:rsid w:val="004766E3"/>
    <w:rsid w:val="00483EC5"/>
    <w:rsid w:val="00483F0B"/>
    <w:rsid w:val="004847B7"/>
    <w:rsid w:val="00484C4C"/>
    <w:rsid w:val="004856F5"/>
    <w:rsid w:val="00486112"/>
    <w:rsid w:val="00486A97"/>
    <w:rsid w:val="004927EE"/>
    <w:rsid w:val="00493128"/>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F36"/>
    <w:rsid w:val="005124F1"/>
    <w:rsid w:val="00513B63"/>
    <w:rsid w:val="00516022"/>
    <w:rsid w:val="005175C3"/>
    <w:rsid w:val="00517A0E"/>
    <w:rsid w:val="00521357"/>
    <w:rsid w:val="00521CEE"/>
    <w:rsid w:val="00521DE7"/>
    <w:rsid w:val="00531225"/>
    <w:rsid w:val="00532DA9"/>
    <w:rsid w:val="00536128"/>
    <w:rsid w:val="005402D3"/>
    <w:rsid w:val="005403C8"/>
    <w:rsid w:val="005429DC"/>
    <w:rsid w:val="005468ED"/>
    <w:rsid w:val="00550EA8"/>
    <w:rsid w:val="005538CD"/>
    <w:rsid w:val="005559C9"/>
    <w:rsid w:val="005565F9"/>
    <w:rsid w:val="00556707"/>
    <w:rsid w:val="00561A6C"/>
    <w:rsid w:val="00566F10"/>
    <w:rsid w:val="00573041"/>
    <w:rsid w:val="00575B80"/>
    <w:rsid w:val="00580E73"/>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9D4"/>
    <w:rsid w:val="00632ED0"/>
    <w:rsid w:val="0063432D"/>
    <w:rsid w:val="00634CDB"/>
    <w:rsid w:val="00640AD4"/>
    <w:rsid w:val="006423D1"/>
    <w:rsid w:val="006448E4"/>
    <w:rsid w:val="00645414"/>
    <w:rsid w:val="00645795"/>
    <w:rsid w:val="00651BB3"/>
    <w:rsid w:val="00653606"/>
    <w:rsid w:val="00654ABE"/>
    <w:rsid w:val="00656A2D"/>
    <w:rsid w:val="00657ADC"/>
    <w:rsid w:val="00661591"/>
    <w:rsid w:val="00662743"/>
    <w:rsid w:val="0066632F"/>
    <w:rsid w:val="00667BC1"/>
    <w:rsid w:val="00674A89"/>
    <w:rsid w:val="00674C2A"/>
    <w:rsid w:val="00674F3D"/>
    <w:rsid w:val="0067675C"/>
    <w:rsid w:val="00676F95"/>
    <w:rsid w:val="00680265"/>
    <w:rsid w:val="00684E9D"/>
    <w:rsid w:val="00685545"/>
    <w:rsid w:val="006864B3"/>
    <w:rsid w:val="00691FAA"/>
    <w:rsid w:val="0069220C"/>
    <w:rsid w:val="00692D64"/>
    <w:rsid w:val="006965FC"/>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028B"/>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7547C"/>
    <w:rsid w:val="0078114D"/>
    <w:rsid w:val="007812AA"/>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437"/>
    <w:rsid w:val="007D3C37"/>
    <w:rsid w:val="007D48F1"/>
    <w:rsid w:val="007D5569"/>
    <w:rsid w:val="007E2B20"/>
    <w:rsid w:val="007F0023"/>
    <w:rsid w:val="007F0669"/>
    <w:rsid w:val="007F36A2"/>
    <w:rsid w:val="007F5331"/>
    <w:rsid w:val="007F62F3"/>
    <w:rsid w:val="00800CCA"/>
    <w:rsid w:val="00805FE2"/>
    <w:rsid w:val="00806120"/>
    <w:rsid w:val="00806E84"/>
    <w:rsid w:val="00807D65"/>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0291"/>
    <w:rsid w:val="008B1198"/>
    <w:rsid w:val="008B3471"/>
    <w:rsid w:val="008B3929"/>
    <w:rsid w:val="008B4125"/>
    <w:rsid w:val="008B4CB3"/>
    <w:rsid w:val="008B5CF3"/>
    <w:rsid w:val="008B7B24"/>
    <w:rsid w:val="008C356D"/>
    <w:rsid w:val="008C4795"/>
    <w:rsid w:val="008C5C3B"/>
    <w:rsid w:val="008D029D"/>
    <w:rsid w:val="008D0CDB"/>
    <w:rsid w:val="008D27AB"/>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416"/>
    <w:rsid w:val="00A30E68"/>
    <w:rsid w:val="00A31933"/>
    <w:rsid w:val="00A34985"/>
    <w:rsid w:val="00A34AA0"/>
    <w:rsid w:val="00A37783"/>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105"/>
    <w:rsid w:val="00A90218"/>
    <w:rsid w:val="00A9152E"/>
    <w:rsid w:val="00A91FA3"/>
    <w:rsid w:val="00A927D3"/>
    <w:rsid w:val="00A957A1"/>
    <w:rsid w:val="00AA7FC9"/>
    <w:rsid w:val="00AB1C76"/>
    <w:rsid w:val="00AB210C"/>
    <w:rsid w:val="00AB237D"/>
    <w:rsid w:val="00AB2931"/>
    <w:rsid w:val="00AB43A0"/>
    <w:rsid w:val="00AB502F"/>
    <w:rsid w:val="00AB55D3"/>
    <w:rsid w:val="00AB55D9"/>
    <w:rsid w:val="00AB5933"/>
    <w:rsid w:val="00AB7F2A"/>
    <w:rsid w:val="00AC3216"/>
    <w:rsid w:val="00AD103A"/>
    <w:rsid w:val="00AE013D"/>
    <w:rsid w:val="00AE108F"/>
    <w:rsid w:val="00AE11B7"/>
    <w:rsid w:val="00AE259F"/>
    <w:rsid w:val="00AE3845"/>
    <w:rsid w:val="00AE3F44"/>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191"/>
    <w:rsid w:val="00B664A3"/>
    <w:rsid w:val="00B67635"/>
    <w:rsid w:val="00B7051C"/>
    <w:rsid w:val="00B70BF3"/>
    <w:rsid w:val="00B71DC2"/>
    <w:rsid w:val="00B71EF6"/>
    <w:rsid w:val="00B73A64"/>
    <w:rsid w:val="00B74331"/>
    <w:rsid w:val="00B82638"/>
    <w:rsid w:val="00B82645"/>
    <w:rsid w:val="00B846A3"/>
    <w:rsid w:val="00B915CE"/>
    <w:rsid w:val="00B91CFC"/>
    <w:rsid w:val="00B930B3"/>
    <w:rsid w:val="00B93893"/>
    <w:rsid w:val="00BA5B39"/>
    <w:rsid w:val="00BA7E0A"/>
    <w:rsid w:val="00BB1DA6"/>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0156B"/>
    <w:rsid w:val="00C01F53"/>
    <w:rsid w:val="00C04043"/>
    <w:rsid w:val="00C12443"/>
    <w:rsid w:val="00C15161"/>
    <w:rsid w:val="00C15A91"/>
    <w:rsid w:val="00C206F1"/>
    <w:rsid w:val="00C217E1"/>
    <w:rsid w:val="00C219B1"/>
    <w:rsid w:val="00C21D30"/>
    <w:rsid w:val="00C22245"/>
    <w:rsid w:val="00C22DE1"/>
    <w:rsid w:val="00C25FE3"/>
    <w:rsid w:val="00C260C7"/>
    <w:rsid w:val="00C27EA4"/>
    <w:rsid w:val="00C30E6E"/>
    <w:rsid w:val="00C3695D"/>
    <w:rsid w:val="00C36BD3"/>
    <w:rsid w:val="00C379BC"/>
    <w:rsid w:val="00C4015B"/>
    <w:rsid w:val="00C40C60"/>
    <w:rsid w:val="00C41768"/>
    <w:rsid w:val="00C50BDF"/>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670B"/>
    <w:rsid w:val="00CB729C"/>
    <w:rsid w:val="00CC16D5"/>
    <w:rsid w:val="00CC32ED"/>
    <w:rsid w:val="00CC3820"/>
    <w:rsid w:val="00CC3FBE"/>
    <w:rsid w:val="00CC6290"/>
    <w:rsid w:val="00CD233D"/>
    <w:rsid w:val="00CD362D"/>
    <w:rsid w:val="00CD36E9"/>
    <w:rsid w:val="00CE101D"/>
    <w:rsid w:val="00CE16D2"/>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4B51"/>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39B"/>
    <w:rsid w:val="00D97B2E"/>
    <w:rsid w:val="00DA6931"/>
    <w:rsid w:val="00DA763F"/>
    <w:rsid w:val="00DB36FE"/>
    <w:rsid w:val="00DB533A"/>
    <w:rsid w:val="00DB6307"/>
    <w:rsid w:val="00DC0A06"/>
    <w:rsid w:val="00DC1191"/>
    <w:rsid w:val="00DC5054"/>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2CD5"/>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264A0"/>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E785E"/>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90F"/>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3671B"/>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2FA3"/>
    <w:rsid w:val="00FC3165"/>
    <w:rsid w:val="00FC364C"/>
    <w:rsid w:val="00FC36AB"/>
    <w:rsid w:val="00FC4300"/>
    <w:rsid w:val="00FC43CE"/>
    <w:rsid w:val="00FC4F7E"/>
    <w:rsid w:val="00FC544F"/>
    <w:rsid w:val="00FC7F66"/>
    <w:rsid w:val="00FD3FD2"/>
    <w:rsid w:val="00FD5776"/>
    <w:rsid w:val="00FD5E7D"/>
    <w:rsid w:val="00FE1CB6"/>
    <w:rsid w:val="00FE27B5"/>
    <w:rsid w:val="00FE43E7"/>
    <w:rsid w:val="00FE4712"/>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46743"/>
    <w:rPr>
      <w:rFonts w:ascii="Verdana" w:hAnsi="Verdana"/>
      <w:sz w:val="18"/>
      <w:szCs w:val="24"/>
    </w:rPr>
  </w:style>
  <w:style w:type="paragraph" w:styleId="Revisie">
    <w:name w:val="Revision"/>
    <w:hidden/>
    <w:uiPriority w:val="99"/>
    <w:semiHidden/>
    <w:rsid w:val="00295C64"/>
    <w:rPr>
      <w:rFonts w:ascii="Verdana" w:hAnsi="Verdana"/>
      <w:sz w:val="18"/>
      <w:szCs w:val="24"/>
    </w:rPr>
  </w:style>
  <w:style w:type="character" w:customStyle="1" w:styleId="TekstopmerkingChar">
    <w:name w:val="Tekst opmerking Char"/>
    <w:basedOn w:val="Standaardalinea-lettertype"/>
    <w:link w:val="Tekstopmerking"/>
    <w:uiPriority w:val="99"/>
    <w:rsid w:val="00295C64"/>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618874">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74F31-BE7B-44E9-AA88-2C7FB2C4CCC9}">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839</Words>
  <Characters>4617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5446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Referentieverklaring</dc:title>
  <dc:subject/>
  <dc:creator>mr drs Karl Muusse</dc:creator>
  <cp:keywords/>
  <dc:description/>
  <cp:lastModifiedBy>Vugt, M.E.D. van (Marliese)</cp:lastModifiedBy>
  <cp:revision>2</cp:revision>
  <cp:lastPrinted>2020-12-24T20:22:00Z</cp:lastPrinted>
  <dcterms:created xsi:type="dcterms:W3CDTF">2026-08-05T20:16:00Z</dcterms:created>
  <dcterms:modified xsi:type="dcterms:W3CDTF">2026-08-05T20:16:00Z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2023-01-05T13:11:08Z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ae4eaac7-5a09-417c-b010-e2a001d119d2</vt:lpwstr>
  </property>
  <property fmtid="{D5CDD505-2E9C-101B-9397-08002B2CF9AE}" pid="8" name="MSIP_Label_4bde8109-f994-4a60-a1d3-5c95e2ff3620_ContentBits">
    <vt:lpwstr>0</vt:lpwstr>
  </property>
</Properties>
</file>